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2cd9b" w14:textId="4a2cd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2009 жылғы 16 қаңтардағы № 14 "Қостанай облысының жергілікті маңызы бар балық шаруашылығы су айдындарының және (немесе) учаскелерінің тізбесін бекіту туралы" қаулысына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2025 жылғы 13 наурыздағы № 64 қаулысы. Қостанай облысының Әділет департаментінде 2025 жылғы 20 наурызда № 10406-10 болып тіркелді. Күші жойылды - Қостанай облысы әкімдігінің 2026 жылғы 1 қыркүйектегі № 259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әкiмдiгi ҚАУЛЫ ЕТЕДI: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"Қостанай облысының жергілікті маңызы бар балық шаруашылығы су айдындарының және (немесе) учаскелерінің тізбесін бекіту туралы" 2009 жылғы 16 қаңтардағы № 14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3666 болып тіркелген) келесі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жергілікті маңызы бар балық шаруашылығы су айдындарының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мазмұндағы реттік нөмірлері 68-1, 68-2, 113-3, 131-1, 144-1, 144-2, 144-3, 170-1, 271-1, 384-3 жолдарымен толықтырылсын: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Камышанка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Құсмұрын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Тұздыбөрлі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</w:t>
            </w:r>
          </w:p>
        </w:tc>
      </w:tr>
    </w:tbl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</w:tr>
    </w:tbl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Алақамыс көлінің арнасы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көлінің арнасы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</w:t>
            </w:r>
          </w:p>
        </w:tc>
      </w:tr>
    </w:tbl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Шөптігін (Моховое)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</w:tr>
    </w:tbl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384-3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Жаман-Жаркөл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</w:tr>
    </w:tbl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табиғи ресурстар және табиғат пайдалануды реттеу басқармасы" мемлекеттік мекемесі Қазақстан Республикасының заңнамасында белгіленген тәртіппен: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