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1ebde9" w14:textId="21ebd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"Қостанай облысы бойынша тұрғын үй сертификаттарының мөлшері мен оларды алушылар санаттарының тізбесін айқындау туралы" мәслихаттың 2021 жылғы 21 маусымдағы № 65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мәслихатының 2025 жылғы 25 тамыздағы № 238 шешімі. Қазақстан Республикасының Әділет министрлігінде 2025 жылғы 28 тамызда № 36718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облыстық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"Қостанай облысы бойынша тұрғын үй сертификаттарының мөлшері мен оларды алушылар санаттарының тізбесін айқындау туралы" мәслихаттың 2021 жылғы 21 маусымдағы </w:t>
      </w:r>
      <w:r>
        <w:rPr>
          <w:rFonts w:ascii="Times New Roman"/>
          <w:b w:val="false"/>
          <w:i w:val="false"/>
          <w:color w:val="000000"/>
          <w:sz w:val="28"/>
        </w:rPr>
        <w:t>№ 65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(Нормативтік құқықтық актілерді мемлекеттік тіркеу тізілімінде № 23350 болып тіркелген) күші жойылды деп танылсын.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Қостанай облыстық мәслихаты төрағасының өкілеттігін уақытша жүзеге асырушы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