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22b7" w14:textId="2cd2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ауданының кейбір елді мекендерінің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2025 жылғы 17 наурыздағы № 59 қаулысы және Маңғыстау облысы Бейнеу аудандық мәслихатының 2025 жылғы 17 наурыздағы № 27/216 бірлескен шешімі. Маңғыстау облысы Әділет департаментінде 2025 жылғы 19 наурызда № 4776-12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Бейнеу ауданының әкімдігі ҚАУЛЫ ЕТЕДІ және Бейнеу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ауданы 15023,9259 гектар Бейнеу ауданының Тұрыш ауылының шекарасы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ауданы 9051,2358 гектар Бейнеу ауданының Сам ауылдық округінің Сам ауылының шекарасы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ауданы 11209,1074 гектар Бейнеу ауданының Сам ауылдық округінің Ноғайты ауылының шекарасы белгіленсін.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ауданының әкімдігінің 2025 жылғы 17 наурыздағы № 59 мен Бейнеу аудандық мәслихатының 2025 жылғы 17 наурыздағы № 27/216 бірлескен қаулы және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ауданының Тұрыш ауылының шекарасының схемалық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ауданының Тұрыш ауылының жерлерінің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 шекараларында барлығы беріледі,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15023,9259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13962,4659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ауданының әкімдігінің 2025 жылғы 17 наурыздағы № 59 мен Бейнеу аудандық мәслихатының 2025 жылғы 17 наурыздағы № 27/216 бірлескен қаулы және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ауданының Сам ауылдық округінің Сам ауылының шекарасының схемалық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ауданының Сам ауылдық округінің Сам ауылының жерлерінің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 шекараларында барлығы беріледі,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9051,2358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5899,6358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ауданының әкімдігінің 2025 жылғы 17 наурыздағы № 59 мен Бейнеу аудандық мәслихатының 2025 жылғы 17 наурыздағы № 27/216 бірлескен қаулы және шешіміне 3 -қосымша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ауданының Сам ауылдық округінің Ноғайты ауылының шекарасының схемалық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ауданының Сам ауылдық округінің Ноғайты ауылының жерлерінің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 шекараларында барлығы беріледі,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11209,1074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9842,9074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