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670fa" w14:textId="9b670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қаласы әкімдігінің 2021 жылғы 6 мамырдағы № 237 "Жаңаөзен қаласының аумағында стационарлық емес сауда объектілерін орналастыру орындарын айқындау және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қаласы әкімдігінің 2025 жылғы 25 ақпандағы № 68 қаулысы. Маңғыстау облысы Әділет департаментінде 2025 жылғы 27 ақпанда № 4768-12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Жаңаөзен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"Жаңаөзен қаласының аумағында стационарлық емес сауда объектілерін орналастыру орындарын айқындау және бекіту туралы" Жаңаөзен қаласы әкімдігінің 2021 жылғы 6 мамырдағы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4529 болып тіркелген) келесідей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- 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 1-тармағының 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"Ішкі сауда қағидаларын бекіту туралы" Қазақстан Республикасы Ұлттық экономика министрінің міндетін атқарушының 2015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сәйкес (Нормативтік құқықтық актілерді мемлекеттік тіркеу тізілімінде №11148 болып тіркелген), Жаңаөзен қаласының әкімдігі ҚАУЛЫ ЕТЕДІ:".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Жаңаөзен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Қайнарбаев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