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7aff" w14:textId="bba7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"Жаңаөзен қаласы бойынша бөлшек салықтың арнаулы салық режимін қолдану кезінде мөлшерлеме мөлшерін төмендету туралы" Жаңаөзен қалалық мәслихатының 2024 жылғы 29 наурыздағы № 14/113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2025 жылғы 17 желтоқсандағы № 34/303 шешімі. Қазақстан Республикасының Әділет Министрлігінде 2025 жылғы 19 желтоқсанда № 37609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"Жаңаөзен қаласы бойынша бөлшек салықтың арнаулы салық режимін қолдану кезінде мөлшерлеме мөлшерін төмендету туралы" Жаңаөзен қалалық мәслихатының 2024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14/113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4683-12 болып тіркелген)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кейін, бірақ 2026 жылғы 1 қаңтардан ерте емес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