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a698" w14:textId="0a7a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2020 жылғы 10 шілдедегі № 33/382 "Бейбіт жиналыстар өткізудің кейбір мәселелері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13 наурыздағы № 20/127 шешімі. Маңғыстау облысы Әділет департаментінде 2025 жылғы 19 наурызда № 4777-12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 өткізудің кейбір мәселелері туралы" Ақтау қалалық мәслихатының 2020 жылғы 10 шілдедегі № 33/382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4259 болып тіркелген)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"Ақ желкен" тұрғын массивінде орналасқан автотұрақ алаңы, шекті толымдылық нормасы 200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34 шағын аудандағы "Достық үйі" ғимараты жанындағы автотұрақ алаңы, шекті толымдылық нормасы 100 адам;".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бейбіт жиналыстарды ұйымдастыру және өткізу үшін арнайы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қаласында бейбіт жиналыстарды ұйымдастыру және өткізу үшін арнайы орындар: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 желкен" тұрғын массивінде орналасқан автотұрақ алаңы;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34 шағын аудандағы "Достық үйі" ғимаратының жанындағы автотұрақ алаңы;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11А және 26 шағын аудандар арасындағы автотұрақ алаңы.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Демонстрациялар, шерулер өткізу үшін жүру маршруты: 14А шағын ауданнан 9А шағын ауданына дейін № 7 автожолының бір бөлігі.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