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202d" w14:textId="0652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бойынша 2025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килограмына) арналған субсидиялар нормаларын бекіту туралы" Қызылорда облысы әкімдігінің 2025 жылғы 23 мамырдағы № 111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21 қарашадағы № 216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бойынша 2025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килограмына) арналған субсидиялар нормаларын бекіту туралы" Қызылорда облысы әкімдігінің 2025 жылғы 23 мамырдағы № 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8612-11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2025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107"/>
        <w:gridCol w:w="245"/>
        <w:gridCol w:w="2136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(литр, килограмм) арналған субсидия нормасы,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нитраты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Haifa калий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K-FAKTOR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АгроМастер: "АгроМастер 20-20-20"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Аминофол: "Аминофол Плюс"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маркасы 10:10:10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маркасы 35:1:1,5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маркасы 40:1,5:2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маркасы 2:40:27+1,2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маркасы Mo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маркасы Комплексный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Максифол: "Максифол Рутфарм"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Железо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Кальций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Магний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Марганец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Медь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Молибден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Сера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NPK 16-16-8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 маркалы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маркасы)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(Б маркасы)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 coten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тыңайтқыш, SiB маркалы (модификацияланған минералды 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NPK (MOP) 16:16:16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сұйытылған аммиак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сұйытылған аммиак Ак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 А Премиум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 В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 Д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маркалы (модификацияланған минералды 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микроэлементтер қоспасымен және қоспасыз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жоғары сұрыпты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Аммофос: 10:33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Аммофос: 10:36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Аммофос: 10:39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А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күрделі минералды тыңайтқышYara Mila Complex 12-11-18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 1 по 16 маркалы суда еритін кешенді минералды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12-5-40+TE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15-7-30+TE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19-19-19+TE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3:11:38+3MgO+МЭ маркалы суда еритін NPK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Полиэликтритті гирогель, миркоэлементтермен модификацияланған,- "ГИСИНАР-М"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"Суфлер" маркалы ВР 20% калий гуматы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F-100 маркалы гуминді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"BORON" сұйық борлы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микротыңайтқыш"Silver Mix"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сұйық кешенді минералды тыңайтқыш "Волски Микрокомплекс"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сұйық кешенді минералды тыңайтқыш"Волски Микрокомплекс"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сұйық кешенді минералды тыңайтқыш"Волски Микрокомплекс"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сұйық кешенді минералды тыңайтқыш"Страда"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сұйық кешенді минералды тыңайтқыш"Страда"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сұйық кешенді минералды тыңайтқыш"Страда"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сұйық микротыңайтқыш "Волски Моноформы"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сұйық микротыңайтқыш "Волски Моноформы"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"ЗероМаксФос"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Лайф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калий күкірт қышқылы (калий сульфаты)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күкірт қышқылы (калий сульфаты) тазартылған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(для экспорта)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маркасы Б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маркасы Б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маркалы SiB (модификацияланған минералды 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 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Cu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Mg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биотыңайтқыш "БиоАзоФосфит"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"Cerestart"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Folicare 10-5-40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10-52-10 маркалы Growfert+Micro кешенді тыңайтқышы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18-44-0 (UP)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"Magnesium Sulphate" маркалы Growfert кешенді тыңайтқышы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(МАР)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12-12-36+TE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13-40-13+TE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15-5-30+TE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16-8-24+TE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18-18-18+TE+MgO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20-10-20+TE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3-5-40+TE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10-40-10+TE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10-50-10+TE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19-19-19+TE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10-52-5+TE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17-7-27+TE+MgO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21-21-21+TE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Nutriland Plus Grain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"POTENCIA"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NPK"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Plus"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"Биограно форте"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"БиоЛип"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"Биомикол+"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Азот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ФЕРТИМ (КМУ ФЕРТИМ), KMg (Fertim KMg 55:5)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тыңайтқышФЕРТИМ (КМУ ФЕРТИМ), NPS (N-20, P-20 + S-14)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тыңайтқышФЕРТИМ (КМУ ФЕРТИМ), NPS (N-9, P-14 + S-10)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 Ультрамаг: "хелат Cu-15"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 Ультрамаг: "хелат Fe-13"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 Ультрамаг: "хелат Zn-15 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B-Mo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Ca-B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K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Са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"ES Bor"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"ГИСИНАР БОР"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Микрополидок: Микрополидок Бор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Микрополидок: Микрополидок Плюс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Микрополидок: Микрополидок Цинк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Captan Cu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GUARD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Ideal AntiSalt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Ideal Boron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King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ZNRAC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микротыңайтқыш V-Agro (порошок в капсулах)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AMINO-L 39"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ANTISALT"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B”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Cu"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FLOWER"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"AGRI-FOLIAR"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FULVO"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MO"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N+"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"AGRI-PH"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P/K"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"Biosol-K"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"Biosol-P"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"CHROMASTIM"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AGRI-GEL-10-30-10+ME"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AGRI-GEL-10-5-30+ME"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AGRI-GEL-20-20-20+ME"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AGRI-GEL-FE-15"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AGRI-GEL-K45"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AGRI-GEL-MIX"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AGRI-GEL-ZN-80"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AGRI-SUPER-Ca"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HD HIERRO"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SUPERCALCIO"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ULTRAPREMIUM-RAÍZ"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"Fertiroyal 5-30-20 + Micro"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"FOLIFOL"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"pH-BEST"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"ВитаБентАгро"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Питание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Рост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Магний-Цинк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МЕГАМИКС-Семена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Сера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"NPK 10:40:10"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"NPK19:19:19"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"Актив"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"Амбер"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"Амбре-бор"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 Комплекс"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 Медь-Марганец"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 Сидс"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"Бобовые"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"Бор"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"Бор-Молибден"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"Кальций-Бор"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"Квант"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"Старт"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"Стимул"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"Фосфит-К"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моноаммонийфосфат (МАР) N:P/12:61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моноаммонийфосфат, А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маркасы Б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Шоғырланған кальций нитраты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 маркалы NPK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NPK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16:16:16+BMZ маркалы NPK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 Zn маркалы NPK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NPK: 16-16-13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27-6-6+S+BCMZ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27-6-6+S+Zn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21-10-10-2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22-7-12-2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құрамымен жақсарған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құрамымен жақсарған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құрамымен жақсарған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құрамымен жақсарған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AL KARAL Herb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Millerplex® (Миллерплекс®)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Millerstart®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"Zargreen Natural Liquid Fertilizer"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Антистресс маркалы гуминдік және фульволық қышқыл негіздегі органо-минералды тыңайтқыш "Фульвигрейн"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Бор маркалы гуминдік және фульволық қышқыл негіздегі органо-минералды тыңайтқыш "Фульвигрейн"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Классик маркалы гуминдік және фульволық қышқыл негіздегі органо-минералды тыңайтқыш "Фульвигрейн"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Стимул маркалы гуминдік және фульволық қышқыл негіздегі органо-минералды тыңайтқыш "Фульвигрейн"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 БОР,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 МАКРО,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ЭФИКА, маркасы: "ЭФИКА АЗОТ"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ЭФИКА, маркасы: "ЭФИКА МАГНИЙ"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ЭФИКА, маркасы: "ЭФИКА РК"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ЭФИКА, маркасы: "ЭФИКА ЦИНК"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сұрыптары: бірінші, екенші, үшінші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"Г" маркалы түйіршіктелген кальций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(модификацияланған минералды тыңайтқыш) маркалы калий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13:40:13 маркалы суда еритін тыңайтқыш қоспасы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18:18:18 маркалы суда еритін тыңайтқыш қоспасы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 маркалы суда еритін тыңайтқыш қоспасы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5:15:45 маркалы суда еритін тыңайтқыш қоспасы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 маркалы аралас минералды тыңайтқыш ФЕРТИМ FertiM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маркасы Б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маркасы В (аммоний сульфаты)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(модификацияланған минералды тыңайтқыш) маркалы аммоний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жанама өнім (В маркасы)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(калий сульфаты)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"Солюпоташ"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сульфат-нитраты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 фосфиттерінен сульфоаммофос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14:27:10 маркалы сульфоаммофос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(аммонизированный суперфосфат (ASSP)) маркалы суперфосфат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Байтылығын микроэметтері бар СУПЕРФОСФАТ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тәріздес суперфосфат, байытылған микроэлеметтермен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Actiwave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"AminoMax"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Appetizer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Benefit PZ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AminoPro"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B150"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B170+Мо+Со"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Mg100 Pro"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Mix Pro"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Mn230"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Zn230"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Zn Pro"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BIOMAXIM SEED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BlackJak®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Boron 150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Combi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Mix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 Commander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CALIBRA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COLORADO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COLORSTAR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"Commander NPZn"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Масличный (Хелаты)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"FOLIAPLANT PH"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Goteo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 - LNPK - ГРОС Фосфито-LNPK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HanseGuard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"HUMISUPER PLUS"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44 Mn+Mg+S+N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80 Zn+P+S+N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Cream (МС Крем)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Extra (МС ЭКСТРА)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Set (МС Сет)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Megafol (Мегафол)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17-5-5+2MgO+ME"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5-0-20"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7-17-5+ME"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9-7-7+2MgO+ME"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Nutrivant 10-50-10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"PHANTOM LIQUID"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PHOSPHIT-ONE (ФОСФИТ-1)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Start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Radifarm (Радифарм)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құнарлығын қалпына келтіруге арналған Reasil® Soil Conditioner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Reasil® Soil Conditioner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SAMPPI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Sweet (Свит)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Terra-Sorb® Complex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Terra-Sorb® Foliar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Thio-Sul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Viva (Вива)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YaraLiva Calcinit (нитрат кальция)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12-24-12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9-0-36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"Zn Commander"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(N:S)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Күкіртқұрамды азотты тыңайтқыш маркасы N:S (26:13)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Азотты-магний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азотты-фосфорлы-калийлі тыңайтқыш диаммофоска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күкіртқұрамды тыңайтқыш (NP(S)) Сульфоаммофос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NP+S=20:20+14, NP+S=16:20+12 маркалы азотты-фосфорлы күкірт 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(NPK-тыңайтқыш)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(NPK-тыңайтқыш)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азотты-фосфорлы-калийлі тыңайтқыш (NPK-тыңайтқыш)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азотты-фосфорлы-калийлі тыңайтқыш (NPK-тыңайтқыш)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азотты-фосфорлы-калийлі тыңайтқыш (NPK-тыңайтқыш)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маркасы NРК-1 (диаммофоска)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7:7:7 маркалы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10:26:26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10:26:26+Zn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азотты-фосфорлы-калийлі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азотты-фосфорлы-калийлі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15:15:15(10) маркалы азотты-фосфорлы-калийлі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NPKS) 15-15-15(10) маркалы азотты-фосфорлы-калийлі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АМИНОАЛЕКСИН (AMINOALEXIN)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Аминозол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33,5% азотты бар аммоний-нитраты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"БиоСера"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"БОГАТЫЙ" тыңайтқышы маркасы "5:6:9"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"Мо" маркалы тыңайтқыш "БОРОГУМ- М"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Гельпішінді SUPER 7-7-7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натрия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 орнының тозған көмірінен сұйық (гумат натрия) гумусты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азртты тыңайтқыш (КАС)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11:40:11+2MgO+МЭ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15:30:15+2MgO+МЭ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15:31:15+МЭ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18:18:18+3MgO+МЭ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19:19:19+МЭ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20:20:20+МЭ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12:6:36+2,5MgO+МЭ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12:6:36+2,5MgO+МЭ+стим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15:7:30+3Mgo+МЭ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BACTOLIKS-maximus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BIO HUMIN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BLOOM SET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Doping-ENERGY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ISAPTION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Mega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RAIZE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ROYAL ROOT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Super Amino Cal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SUPER FUMIN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Super Gel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SUPER GUMIN 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SUPER SOIL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органикалықминералды тыңайтқыш "Оксигумат-У"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Микс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МагФос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Лебозол-МагС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Лебозол-Медь-Хелат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Лебозол-Цинк 700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Лебозол-Нутриплант 5-20-5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Полный уход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Пекацид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18-18-18 маркалы минералды тыңайтқыш ФЕРТИКА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СТАРТ 13-40-13 маркалы минералды тыңайтқыш ФЕРТИКА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 маркалы минералды тыңайтқыш ФЕРТИКА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АМИНО МАКС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Кальциевый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Макро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Микро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Молибденовый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Марганец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медь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Цинк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Супер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Фосфорный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Калий гуматы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10:54:10 (Plantafol 10:54:10)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20:20:20 (Plantafol 20:20:20)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30:10:10 (Plantafol 30:10:10)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5:15:45 (Plantafol 5:15:45)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21-11-21 маркалы Полиферт (POLYFERT)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"Ростолон 13-40-13 + МЕ"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"Ростолон 17-7-24+ME"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"Ростолон 20-20-20+ME"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15-5-23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күкіртқұрамды күрделі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күкіртқұрамды күрделі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20:20+Zn маркалы азотты-фосфорлы күкіртқұрамды күрделі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 маркалы азотты-фосфорлы күкіртқұрамды күрделі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20:20+ВCMZ маркалы азотты-фосфорлы күкіртқұрамды күрделі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Күрделі-аралас микроэлементтері бар тыңайтқыш "Биобарс-М"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бобовых"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зерновых"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картофеля"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кукурузы"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масличных"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свҰклы"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маркалы Ультрамаг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маркалы Ультрамаг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гумусты-минералды кешенді әмбебап тыңайтқыш "ГУМИМАКС-П"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 4,8)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(Ferriline Trium)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 (ЖКУ)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маркалы Полиферт (POLYFERT)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+ NPK маркалы Ревитаплант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маркалы Ревитаплант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маркалы Ревитаплант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"Актив" маркалы Ультрамаг Фосфор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маркалы Ультрамаг Фосфор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(калий сульфаты)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арналған Фосфогипс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(модификацияланған минералды тыңайтқыш) маркалы калий хлоры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45% + BMZ (aa) маркалы калий хлоры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Қысқартылған сөздердің толық жазылуы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азот;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фосфор;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кальций;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марганец;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магний;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калий;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бор;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молибден;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күкірт;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 - темір;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- оттегі;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цинк;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мыс;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- сутегі;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 - хлор;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– қышқылдық көрсеткіші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 - алюминий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