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6a76" w14:textId="ca26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2024 жылғы 17 мамырдағы № 19/188 "Осакаров ауданының тұрғындарына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28 қарашадағы № 40/406 шешімі. Қазақстан Республикасының Әділет министрлігінде 2025 жылғы 2 желтоқсанда № 37518 болып тіркелді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2024 жылғы 17 мамырдағы № 19/188 "Осакаров ауданының тұрғындарына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"Осакаров ауданының тұрғындарына тұрғын үй көмегін көрсету мөлшері мен қағидасын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Осакаров ауданының тұрғындарына тұрғын үй көмегін көрсету мөлшері мен қағидасын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"Осакаров ауданының тұрғындарына тұрғын үй көмегін көрсету мөлшері мен қағидасы";</w:t>
      </w:r>
    </w:p>
    <w:bookmarkEnd w:id="7"/>
    <w:bookmarkStart w:name="z12" w:id="8"/>
    <w:p>
      <w:pPr>
        <w:spacing w:after="0"/>
        <w:ind w:left="0"/>
        <w:jc w:val="both"/>
      </w:pPr>
      <w:r>
        <w:rPr>
          <w:rFonts w:ascii="Times New Roman"/>
          <w:b w:val="false"/>
          <w:i w:val="false"/>
          <w:color w:val="000000"/>
          <w:sz w:val="28"/>
        </w:rPr>
        <w:t xml:space="preserve">
      көрсетілген шешіммен бекітілген Осакаров ауданының тұрғындарына тұрғын үй көмегін көрсету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5"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айқындалды.</w:t>
      </w:r>
    </w:p>
    <w:bookmarkEnd w:id="10"/>
    <w:bookmarkStart w:name="z16" w:id="11"/>
    <w:p>
      <w:pPr>
        <w:spacing w:after="0"/>
        <w:ind w:left="0"/>
        <w:jc w:val="both"/>
      </w:pPr>
      <w:r>
        <w:rPr>
          <w:rFonts w:ascii="Times New Roman"/>
          <w:b w:val="false"/>
          <w:i w:val="false"/>
          <w:color w:val="000000"/>
          <w:sz w:val="28"/>
        </w:rPr>
        <w:t>
      Тұрғын үй көмегінің мөлшерін көрсетілетін қызметті беруші мынадай нормалар шегінде есептейді:</w:t>
      </w:r>
    </w:p>
    <w:bookmarkEnd w:id="11"/>
    <w:bookmarkStart w:name="z17"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12"/>
    <w:bookmarkStart w:name="z18" w:id="13"/>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3"/>
    <w:bookmarkStart w:name="z19" w:id="14"/>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4"/>
    <w:bookmarkStart w:name="z20" w:id="15"/>
    <w:p>
      <w:pPr>
        <w:spacing w:after="0"/>
        <w:ind w:left="0"/>
        <w:jc w:val="both"/>
      </w:pPr>
      <w:r>
        <w:rPr>
          <w:rFonts w:ascii="Times New Roman"/>
          <w:b w:val="false"/>
          <w:i w:val="false"/>
          <w:color w:val="000000"/>
          <w:sz w:val="28"/>
        </w:rPr>
        <w:t>
      бір адамға төрт текше метрден аспайтын суық су;</w:t>
      </w:r>
    </w:p>
    <w:bookmarkEnd w:id="15"/>
    <w:bookmarkStart w:name="z21" w:id="16"/>
    <w:p>
      <w:pPr>
        <w:spacing w:after="0"/>
        <w:ind w:left="0"/>
        <w:jc w:val="both"/>
      </w:pPr>
      <w:r>
        <w:rPr>
          <w:rFonts w:ascii="Times New Roman"/>
          <w:b w:val="false"/>
          <w:i w:val="false"/>
          <w:color w:val="000000"/>
          <w:sz w:val="28"/>
        </w:rPr>
        <w:t>
      бір адамға екі текше метрден аспайтын ыстық су;</w:t>
      </w:r>
    </w:p>
    <w:bookmarkEnd w:id="16"/>
    <w:bookmarkStart w:name="z22" w:id="17"/>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17"/>
    <w:bookmarkStart w:name="z23" w:id="18"/>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8"/>
    <w:bookmarkStart w:name="z24" w:id="19"/>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19"/>
    <w:bookmarkStart w:name="z25" w:id="20"/>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0"/>
    <w:bookmarkStart w:name="z26" w:id="21"/>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1"/>
    <w:bookmarkStart w:name="z27" w:id="22"/>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2"/>
    <w:bookmarkStart w:name="z28" w:id="23"/>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Қағидаға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24"/>
    <w:bookmarkStart w:name="z31"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25"/>
    <w:bookmarkStart w:name="z32" w:id="26"/>
    <w:p>
      <w:pPr>
        <w:spacing w:after="0"/>
        <w:ind w:left="0"/>
        <w:jc w:val="both"/>
      </w:pPr>
      <w:r>
        <w:rPr>
          <w:rFonts w:ascii="Times New Roman"/>
          <w:b w:val="false"/>
          <w:i w:val="false"/>
          <w:color w:val="000000"/>
          <w:sz w:val="28"/>
        </w:rPr>
        <w:t>
      2. "Осакаров аудандық мәслихатының аппараты" мемлекеттік мекемесі заңнамада белгіленген тәртіппен:</w:t>
      </w:r>
    </w:p>
    <w:bookmarkEnd w:id="26"/>
    <w:bookmarkStart w:name="z33" w:id="27"/>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27"/>
    <w:bookmarkStart w:name="z34" w:id="28"/>
    <w:p>
      <w:pPr>
        <w:spacing w:after="0"/>
        <w:ind w:left="0"/>
        <w:jc w:val="both"/>
      </w:pPr>
      <w:r>
        <w:rPr>
          <w:rFonts w:ascii="Times New Roman"/>
          <w:b w:val="false"/>
          <w:i w:val="false"/>
          <w:color w:val="000000"/>
          <w:sz w:val="28"/>
        </w:rPr>
        <w:t>
      2) осы шешімді ресми жарияланғаннан кейін Осакаров аудандық мәслихатының интернет-ресурсында орналастырылуын қамтамасыз етсін.</w:t>
      </w:r>
    </w:p>
    <w:bookmarkEnd w:id="28"/>
    <w:bookmarkStart w:name="z35" w:id="2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