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8616" w14:textId="3998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2024 жылғы 7 ақпандағы № 5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Бұқар жырау аудандық мәслихатының 2025 жылғы 5 наурыздағы № 7 шешімі. Қарағанды облысының Әділет департаментінде 2025 жылғы 7 наурызда № 6729-09 болып тіркелді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2024 жылғы 7 ақпандағы №5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6556-09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5</w:t>
            </w:r>
            <w:r>
              <w:br/>
            </w:r>
            <w:r>
              <w:rPr>
                <w:rFonts w:ascii="Times New Roman"/>
                <w:b w:val="false"/>
                <w:i w:val="false"/>
                <w:color w:val="000000"/>
                <w:sz w:val="20"/>
              </w:rPr>
              <w:t>наурыздағы</w:t>
            </w:r>
            <w:r>
              <w:br/>
            </w:r>
            <w:r>
              <w:rPr>
                <w:rFonts w:ascii="Times New Roman"/>
                <w:b w:val="false"/>
                <w:i w:val="false"/>
                <w:color w:val="000000"/>
                <w:sz w:val="20"/>
              </w:rPr>
              <w:t>№ 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жылдың 7 ақпанындағы</w:t>
            </w:r>
            <w:r>
              <w:br/>
            </w:r>
            <w:r>
              <w:rPr>
                <w:rFonts w:ascii="Times New Roman"/>
                <w:b w:val="false"/>
                <w:i w:val="false"/>
                <w:color w:val="000000"/>
                <w:sz w:val="20"/>
              </w:rPr>
              <w:t>№ 5 шешіміне қосымша</w:t>
            </w:r>
          </w:p>
        </w:tc>
      </w:tr>
    </w:tbl>
    <w:bookmarkStart w:name="z11" w:id="4"/>
    <w:p>
      <w:pPr>
        <w:spacing w:after="0"/>
        <w:ind w:left="0"/>
        <w:jc w:val="left"/>
      </w:pPr>
      <w:r>
        <w:rPr>
          <w:rFonts w:ascii="Times New Roman"/>
          <w:b/>
          <w:i w:val="false"/>
          <w:color w:val="000000"/>
        </w:rPr>
        <w:t xml:space="preserve">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Бұқар жырау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71- 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Үлгілік қағидаларға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w:t>
      </w:r>
    </w:p>
    <w:bookmarkEnd w:id="25"/>
    <w:bookmarkStart w:name="z33"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4" w:id="27"/>
    <w:p>
      <w:pPr>
        <w:spacing w:after="0"/>
        <w:ind w:left="0"/>
        <w:jc w:val="both"/>
      </w:pPr>
      <w:r>
        <w:rPr>
          <w:rFonts w:ascii="Times New Roman"/>
          <w:b w:val="false"/>
          <w:i w:val="false"/>
          <w:color w:val="000000"/>
          <w:sz w:val="28"/>
        </w:rPr>
        <w:t>
      2) 8 наурыз – Халықаралық әйелдер күні;</w:t>
      </w:r>
    </w:p>
    <w:bookmarkEnd w:id="27"/>
    <w:bookmarkStart w:name="z35" w:id="28"/>
    <w:p>
      <w:pPr>
        <w:spacing w:after="0"/>
        <w:ind w:left="0"/>
        <w:jc w:val="both"/>
      </w:pPr>
      <w:r>
        <w:rPr>
          <w:rFonts w:ascii="Times New Roman"/>
          <w:b w:val="false"/>
          <w:i w:val="false"/>
          <w:color w:val="000000"/>
          <w:sz w:val="28"/>
        </w:rPr>
        <w:t>
      3) 21-23 наурыз - Наурыз мейрамы;</w:t>
      </w:r>
    </w:p>
    <w:bookmarkEnd w:id="28"/>
    <w:bookmarkStart w:name="z36" w:id="29"/>
    <w:p>
      <w:pPr>
        <w:spacing w:after="0"/>
        <w:ind w:left="0"/>
        <w:jc w:val="both"/>
      </w:pPr>
      <w:r>
        <w:rPr>
          <w:rFonts w:ascii="Times New Roman"/>
          <w:b w:val="false"/>
          <w:i w:val="false"/>
          <w:color w:val="000000"/>
          <w:sz w:val="28"/>
        </w:rPr>
        <w:t>
      4) 26 сәуір - Халықаралық радиациялық апат құрбандарын еске алу күні;</w:t>
      </w:r>
    </w:p>
    <w:bookmarkEnd w:id="29"/>
    <w:bookmarkStart w:name="z37" w:id="30"/>
    <w:p>
      <w:pPr>
        <w:spacing w:after="0"/>
        <w:ind w:left="0"/>
        <w:jc w:val="both"/>
      </w:pPr>
      <w:r>
        <w:rPr>
          <w:rFonts w:ascii="Times New Roman"/>
          <w:b w:val="false"/>
          <w:i w:val="false"/>
          <w:color w:val="000000"/>
          <w:sz w:val="28"/>
        </w:rPr>
        <w:t>
      5) 7 мамыр - Отан қорғаушылар күніне;</w:t>
      </w:r>
    </w:p>
    <w:bookmarkEnd w:id="30"/>
    <w:bookmarkStart w:name="z38" w:id="31"/>
    <w:p>
      <w:pPr>
        <w:spacing w:after="0"/>
        <w:ind w:left="0"/>
        <w:jc w:val="both"/>
      </w:pPr>
      <w:r>
        <w:rPr>
          <w:rFonts w:ascii="Times New Roman"/>
          <w:b w:val="false"/>
          <w:i w:val="false"/>
          <w:color w:val="000000"/>
          <w:sz w:val="28"/>
        </w:rPr>
        <w:t>
      6) 9 мамыр - Жеңіс күні;</w:t>
      </w:r>
    </w:p>
    <w:bookmarkEnd w:id="31"/>
    <w:bookmarkStart w:name="z39" w:id="32"/>
    <w:p>
      <w:pPr>
        <w:spacing w:after="0"/>
        <w:ind w:left="0"/>
        <w:jc w:val="both"/>
      </w:pPr>
      <w:r>
        <w:rPr>
          <w:rFonts w:ascii="Times New Roman"/>
          <w:b w:val="false"/>
          <w:i w:val="false"/>
          <w:color w:val="000000"/>
          <w:sz w:val="28"/>
        </w:rPr>
        <w:t>
      7) 31 мамыр – Саяси қуғын-сүргін және ашаршылық құрбандарын еске алу күні;</w:t>
      </w:r>
    </w:p>
    <w:bookmarkEnd w:id="32"/>
    <w:bookmarkStart w:name="z40" w:id="33"/>
    <w:p>
      <w:pPr>
        <w:spacing w:after="0"/>
        <w:ind w:left="0"/>
        <w:jc w:val="both"/>
      </w:pPr>
      <w:r>
        <w:rPr>
          <w:rFonts w:ascii="Times New Roman"/>
          <w:b w:val="false"/>
          <w:i w:val="false"/>
          <w:color w:val="000000"/>
          <w:sz w:val="28"/>
        </w:rPr>
        <w:t>
      8) 30 тамыз – ҚазақстанРеспубликасының Конституция күні;</w:t>
      </w:r>
    </w:p>
    <w:bookmarkEnd w:id="33"/>
    <w:bookmarkStart w:name="z41" w:id="34"/>
    <w:p>
      <w:pPr>
        <w:spacing w:after="0"/>
        <w:ind w:left="0"/>
        <w:jc w:val="both"/>
      </w:pPr>
      <w:r>
        <w:rPr>
          <w:rFonts w:ascii="Times New Roman"/>
          <w:b w:val="false"/>
          <w:i w:val="false"/>
          <w:color w:val="000000"/>
          <w:sz w:val="28"/>
        </w:rPr>
        <w:t>
      9) 1 қазан-қарттар күні;</w:t>
      </w:r>
    </w:p>
    <w:bookmarkEnd w:id="34"/>
    <w:bookmarkStart w:name="z42" w:id="35"/>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End w:id="35"/>
    <w:bookmarkStart w:name="z43"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4" w:id="37"/>
    <w:p>
      <w:pPr>
        <w:spacing w:after="0"/>
        <w:ind w:left="0"/>
        <w:jc w:val="both"/>
      </w:pPr>
      <w:r>
        <w:rPr>
          <w:rFonts w:ascii="Times New Roman"/>
          <w:b w:val="false"/>
          <w:i w:val="false"/>
          <w:color w:val="000000"/>
          <w:sz w:val="28"/>
        </w:rPr>
        <w:t>
      6. Мереке күндері мен атаулы күндерге біржолғы әлеуметтік көмек азаматтардың мынадай санаттарына көрсетіледі:</w:t>
      </w:r>
    </w:p>
    <w:bookmarkEnd w:id="37"/>
    <w:bookmarkStart w:name="z45" w:id="38"/>
    <w:p>
      <w:pPr>
        <w:spacing w:after="0"/>
        <w:ind w:left="0"/>
        <w:jc w:val="both"/>
      </w:pPr>
      <w:r>
        <w:rPr>
          <w:rFonts w:ascii="Times New Roman"/>
          <w:b w:val="false"/>
          <w:i w:val="false"/>
          <w:color w:val="000000"/>
          <w:sz w:val="28"/>
        </w:rPr>
        <w:t>
      басқа мемлекеттер аумағындағы ұрыс қимылдарының ардагерлеріне кемінде 200 000 (екі жүз мың) теңге мөлшерінде;</w:t>
      </w:r>
    </w:p>
    <w:bookmarkEnd w:id="38"/>
    <w:bookmarkStart w:name="z46" w:id="39"/>
    <w:p>
      <w:pPr>
        <w:spacing w:after="0"/>
        <w:ind w:left="0"/>
        <w:jc w:val="both"/>
      </w:pPr>
      <w:r>
        <w:rPr>
          <w:rFonts w:ascii="Times New Roman"/>
          <w:b w:val="false"/>
          <w:i w:val="false"/>
          <w:color w:val="000000"/>
          <w:sz w:val="28"/>
        </w:rPr>
        <w:t>
      бұрынғы Кеңестік Социалистік Республика Одағын (бұдан әрі - КСР Одағы) қорғау кезінде,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кемінде 200 000 (екі жүз мың) теңге мөлшерінде;</w:t>
      </w:r>
    </w:p>
    <w:bookmarkEnd w:id="39"/>
    <w:bookmarkStart w:name="z47" w:id="4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кемінде 200 000 (екі жүз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 (әскери мамандар мен кеңесшілерді қоса алғанда) кемінде 200 000 (екі жүз мың) теңге мөлшерінде;</w:t>
      </w:r>
    </w:p>
    <w:bookmarkEnd w:id="41"/>
    <w:bookmarkStart w:name="z49" w:id="42"/>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кемінде 20 000 (жиырма мың) теңге мөлшерінде;</w:t>
      </w:r>
    </w:p>
    <w:bookmarkEnd w:id="42"/>
    <w:bookmarkStart w:name="z50" w:id="43"/>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 кемінде 20 000 (жиырма мың) теңге мөлшерінде;</w:t>
      </w:r>
    </w:p>
    <w:bookmarkEnd w:id="43"/>
    <w:bookmarkStart w:name="z51" w:id="44"/>
    <w:p>
      <w:pPr>
        <w:spacing w:after="0"/>
        <w:ind w:left="0"/>
        <w:jc w:val="both"/>
      </w:pPr>
      <w:r>
        <w:rPr>
          <w:rFonts w:ascii="Times New Roman"/>
          <w:b w:val="false"/>
          <w:i w:val="false"/>
          <w:color w:val="000000"/>
          <w:sz w:val="28"/>
        </w:rPr>
        <w:t>
      1992 жылғы қыркүйектен 2001 жылғы ақпанға дейінгі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кемінде 200 000 (екі жүз мың) теңге мөлшерінде;</w:t>
      </w:r>
    </w:p>
    <w:bookmarkEnd w:id="44"/>
    <w:bookmarkStart w:name="z52" w:id="45"/>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қызметшілеріне кемінде 200 000 (екі жүз мың) теңге мөлшерінде;</w:t>
      </w:r>
    </w:p>
    <w:bookmarkEnd w:id="45"/>
    <w:bookmarkStart w:name="z53" w:id="46"/>
    <w:p>
      <w:pPr>
        <w:spacing w:after="0"/>
        <w:ind w:left="0"/>
        <w:jc w:val="both"/>
      </w:pPr>
      <w:r>
        <w:rPr>
          <w:rFonts w:ascii="Times New Roman"/>
          <w:b w:val="false"/>
          <w:i w:val="false"/>
          <w:color w:val="000000"/>
          <w:sz w:val="28"/>
        </w:rPr>
        <w:t>
      1986-1991 жылдар аралығындаТаулы Қарабақтағы этносаралық жанжалды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 кемінде 200 000 (екі жүз мың) теңге мөлшерінде;</w:t>
      </w:r>
    </w:p>
    <w:bookmarkEnd w:id="46"/>
    <w:bookmarkStart w:name="z54" w:id="47"/>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кемінде 50 000 (елу мың) теңге мөлшерінде;</w:t>
      </w:r>
    </w:p>
    <w:bookmarkEnd w:id="47"/>
    <w:bookmarkStart w:name="z55" w:id="4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кемінде 2 000 000 (екі миллион)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кемінде 2 000 000 (екі миллион) теңге мөлшерінде;</w:t>
      </w:r>
    </w:p>
    <w:bookmarkEnd w:id="49"/>
    <w:bookmarkStart w:name="z57" w:id="5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кемінде 100 000 (жүз мың) теңге мөлшерінде;</w:t>
      </w:r>
    </w:p>
    <w:bookmarkEnd w:id="50"/>
    <w:bookmarkStart w:name="z58" w:id="5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кемінде 100 000 (жүз мың) теңге мөлшерінде;</w:t>
      </w:r>
    </w:p>
    <w:bookmarkEnd w:id="51"/>
    <w:bookmarkStart w:name="z59" w:id="5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кемінде 200 000 (екі жүз мың) теңге мөлшерінде;</w:t>
      </w:r>
    </w:p>
    <w:bookmarkEnd w:id="52"/>
    <w:bookmarkStart w:name="z60" w:id="5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кемінде 200 000 (екі жүз мың) теңге мөлшерінде;</w:t>
      </w:r>
    </w:p>
    <w:bookmarkEnd w:id="53"/>
    <w:bookmarkStart w:name="z61"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кемінде 50 000 (елу жүз мың) теңге мөлшерінде;</w:t>
      </w:r>
    </w:p>
    <w:bookmarkEnd w:id="54"/>
    <w:bookmarkStart w:name="z62" w:id="5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кемінде 200 000 (екі жүз мың) теңге мөлшерінде;</w:t>
      </w:r>
    </w:p>
    <w:bookmarkEnd w:id="55"/>
    <w:bookmarkStart w:name="z63"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кемінде 200 000 (екі жүз мың) теңге мөлшерінде;</w:t>
      </w:r>
    </w:p>
    <w:bookmarkEnd w:id="56"/>
    <w:bookmarkStart w:name="z64"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кемінде 100 000 (жүз мың) теңге мөлшерінде;</w:t>
      </w:r>
    </w:p>
    <w:bookmarkEnd w:id="57"/>
    <w:bookmarkStart w:name="z65" w:id="58"/>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кемінде 20 000 (жиырма мың) теңге мөлшерінде;</w:t>
      </w:r>
    </w:p>
    <w:bookmarkEnd w:id="58"/>
    <w:bookmarkStart w:name="z66" w:id="59"/>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w:t>
      </w:r>
    </w:p>
    <w:bookmarkEnd w:id="59"/>
    <w:bookmarkStart w:name="z67" w:id="60"/>
    <w:p>
      <w:pPr>
        <w:spacing w:after="0"/>
        <w:ind w:left="0"/>
        <w:jc w:val="both"/>
      </w:pPr>
      <w:r>
        <w:rPr>
          <w:rFonts w:ascii="Times New Roman"/>
          <w:b w:val="false"/>
          <w:i w:val="false"/>
          <w:color w:val="000000"/>
          <w:sz w:val="28"/>
        </w:rPr>
        <w:t>
      бұрынғы КСР Одағынан тыс қарыжерлерде қуғын-сүргіндерді кеңес соттары мен басқа да органдардың қолдануы кемінде 20 000 (жиырма мың) теңге мөлшерінде;</w:t>
      </w:r>
    </w:p>
    <w:bookmarkEnd w:id="60"/>
    <w:bookmarkStart w:name="z68" w:id="61"/>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 кемінде 20 000 (жиырма мың) теңге мөлшерінде;</w:t>
      </w:r>
    </w:p>
    <w:bookmarkEnd w:id="61"/>
    <w:bookmarkStart w:name="z69" w:id="62"/>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қолдануыкемінде 20 000 (жиырма мың) теңге мөлшерінде;</w:t>
      </w:r>
    </w:p>
    <w:bookmarkEnd w:id="62"/>
    <w:bookmarkStart w:name="z70" w:id="63"/>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 кемінде 20 000 (жиырма мың) теңге мөлшерінде;</w:t>
      </w:r>
    </w:p>
    <w:bookmarkEnd w:id="63"/>
    <w:bookmarkStart w:name="z71" w:id="64"/>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 қақарсы қоныс аударуға ұшыраған адамдарға кемінде 20 000 (жиырма мың) теңге мөлшерінде;</w:t>
      </w:r>
    </w:p>
    <w:bookmarkEnd w:id="64"/>
    <w:bookmarkStart w:name="z72" w:id="65"/>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кемінде 20 000 (жиырма мың) теңге мөлшерінде;</w:t>
      </w:r>
    </w:p>
    <w:bookmarkEnd w:id="65"/>
    <w:bookmarkStart w:name="z73" w:id="66"/>
    <w:p>
      <w:pPr>
        <w:spacing w:after="0"/>
        <w:ind w:left="0"/>
        <w:jc w:val="both"/>
      </w:pPr>
      <w:r>
        <w:rPr>
          <w:rFonts w:ascii="Times New Roman"/>
          <w:b w:val="false"/>
          <w:i w:val="false"/>
          <w:color w:val="000000"/>
          <w:sz w:val="28"/>
        </w:rPr>
        <w:t>
      бірінші, екінші, үшінші топтағы мүгедектігі бар адамдарға және жеті жасқа дейінгі, жетіден он сегіз жасқа дейінгі бірінші, екінші, үшінші топтағы мүгедектігі бар балаларға кемінде 20 000 (жиырма мың) теңге мөлшерінде;</w:t>
      </w:r>
    </w:p>
    <w:bookmarkEnd w:id="66"/>
    <w:bookmarkStart w:name="z74" w:id="67"/>
    <w:p>
      <w:pPr>
        <w:spacing w:after="0"/>
        <w:ind w:left="0"/>
        <w:jc w:val="both"/>
      </w:pPr>
      <w:r>
        <w:rPr>
          <w:rFonts w:ascii="Times New Roman"/>
          <w:b w:val="false"/>
          <w:i w:val="false"/>
          <w:color w:val="000000"/>
          <w:sz w:val="28"/>
        </w:rPr>
        <w:t>
      75 және одан жоғары жастағы зейнеткерлерге кемінде 20 000 (жиырма мың) теңге мөлшерінде;</w:t>
      </w:r>
    </w:p>
    <w:bookmarkEnd w:id="67"/>
    <w:bookmarkStart w:name="z75" w:id="68"/>
    <w:p>
      <w:pPr>
        <w:spacing w:after="0"/>
        <w:ind w:left="0"/>
        <w:jc w:val="both"/>
      </w:pPr>
      <w:r>
        <w:rPr>
          <w:rFonts w:ascii="Times New Roman"/>
          <w:b w:val="false"/>
          <w:i w:val="false"/>
          <w:color w:val="000000"/>
          <w:sz w:val="28"/>
        </w:rPr>
        <w:t xml:space="preserve">
      1986 жылғы 17-18 желтоқсан оқиғаларына қатысқан,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беріледі кемінде 400 000 (төрт жүз мың) теңге мөлшерінде.</w:t>
      </w:r>
    </w:p>
    <w:bookmarkEnd w:id="68"/>
    <w:bookmarkStart w:name="z76" w:id="69"/>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69"/>
    <w:bookmarkStart w:name="z77" w:id="7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70"/>
    <w:bookmarkStart w:name="z78" w:id="7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71"/>
    <w:bookmarkStart w:name="z79" w:id="72"/>
    <w:p>
      <w:pPr>
        <w:spacing w:after="0"/>
        <w:ind w:left="0"/>
        <w:jc w:val="both"/>
      </w:pPr>
      <w:r>
        <w:rPr>
          <w:rFonts w:ascii="Times New Roman"/>
          <w:b w:val="false"/>
          <w:i w:val="false"/>
          <w:color w:val="000000"/>
          <w:sz w:val="28"/>
        </w:rPr>
        <w:t>
      3) әлеуметтік маңызы бар аурудың болуы;</w:t>
      </w:r>
    </w:p>
    <w:bookmarkEnd w:id="72"/>
    <w:bookmarkStart w:name="z80" w:id="7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3"/>
    <w:bookmarkStart w:name="z81" w:id="74"/>
    <w:p>
      <w:pPr>
        <w:spacing w:after="0"/>
        <w:ind w:left="0"/>
        <w:jc w:val="both"/>
      </w:pPr>
      <w:r>
        <w:rPr>
          <w:rFonts w:ascii="Times New Roman"/>
          <w:b w:val="false"/>
          <w:i w:val="false"/>
          <w:color w:val="000000"/>
          <w:sz w:val="28"/>
        </w:rPr>
        <w:t>
      5) жетімдік, ата-ана қамқорлығының болмауы;</w:t>
      </w:r>
    </w:p>
    <w:bookmarkEnd w:id="74"/>
    <w:bookmarkStart w:name="z82" w:id="7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5"/>
    <w:bookmarkStart w:name="z83" w:id="7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76"/>
    <w:bookmarkStart w:name="z84" w:id="7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77"/>
    <w:bookmarkStart w:name="z85" w:id="78"/>
    <w:p>
      <w:pPr>
        <w:spacing w:after="0"/>
        <w:ind w:left="0"/>
        <w:jc w:val="both"/>
      </w:pPr>
      <w:r>
        <w:rPr>
          <w:rFonts w:ascii="Times New Roman"/>
          <w:b w:val="false"/>
          <w:i w:val="false"/>
          <w:color w:val="000000"/>
          <w:sz w:val="28"/>
        </w:rPr>
        <w:t>
      Мұқтаж азаматтардың жекелеген санаттарына әлеуметтік көмек келесі санаттарға көрсетіледі:</w:t>
      </w:r>
    </w:p>
    <w:bookmarkEnd w:id="78"/>
    <w:bookmarkStart w:name="z86" w:id="79"/>
    <w:p>
      <w:pPr>
        <w:spacing w:after="0"/>
        <w:ind w:left="0"/>
        <w:jc w:val="both"/>
      </w:pPr>
      <w:r>
        <w:rPr>
          <w:rFonts w:ascii="Times New Roman"/>
          <w:b w:val="false"/>
          <w:i w:val="false"/>
          <w:color w:val="000000"/>
          <w:sz w:val="28"/>
        </w:rPr>
        <w:t>
      азаматқа (отбасына) не оның мүлкіне барлық дүлей зілзаланы немесе өртті өндіріп алу кезінде – өмірлік қиын жағдайы басталған сәттен бастап алты ай ішінде тұрғын үй (тұрғын үй құрылысы) иелерінің бірі - 100 ай мөлшерінде есептік көрсеткіш, жан басына шаққандағы орташа табысты есепке алмағанда, біржолғы;</w:t>
      </w:r>
    </w:p>
    <w:bookmarkEnd w:id="79"/>
    <w:bookmarkStart w:name="z87" w:id="80"/>
    <w:p>
      <w:pPr>
        <w:spacing w:after="0"/>
        <w:ind w:left="0"/>
        <w:jc w:val="both"/>
      </w:pPr>
      <w:r>
        <w:rPr>
          <w:rFonts w:ascii="Times New Roman"/>
          <w:b w:val="false"/>
          <w:i w:val="false"/>
          <w:color w:val="000000"/>
          <w:sz w:val="28"/>
        </w:rPr>
        <w:t>
      жан басына шаққандағы орташа табысы ескеріле отырып, ең төменгі күнкөріс деңгейіне бір реттік қатынаста - 16 айлық есептік көрсеткіш мөлшерінде бір реттік материалдық жағдайға байланысты азаматтарға;</w:t>
      </w:r>
    </w:p>
    <w:bookmarkEnd w:id="80"/>
    <w:bookmarkStart w:name="z88" w:id="81"/>
    <w:p>
      <w:pPr>
        <w:spacing w:after="0"/>
        <w:ind w:left="0"/>
        <w:jc w:val="both"/>
      </w:pPr>
      <w:r>
        <w:rPr>
          <w:rFonts w:ascii="Times New Roman"/>
          <w:b w:val="false"/>
          <w:i w:val="false"/>
          <w:color w:val="000000"/>
          <w:sz w:val="28"/>
        </w:rPr>
        <w:t>
      қайтыс болған күні уәкілетті органда жұмыссыз ретінде тіркелген қайтыс болған туыстарын, жұбайларын жерлеуге азаматтарға, сондай-ақ аз қамтылған отбасылардан шыққан адамдарға кәмелетке толмаған балаларды жерлеуге-жан басына шаққандағы орташа табысын есепке алмағанда, өмірлік қиын жағдайы басталған сәттен бастап алты ай ішінде - 15 айлық есептік көрсеткіш мөлшерінде біржолғы;</w:t>
      </w:r>
    </w:p>
    <w:bookmarkEnd w:id="81"/>
    <w:bookmarkStart w:name="z89" w:id="82"/>
    <w:p>
      <w:pPr>
        <w:spacing w:after="0"/>
        <w:ind w:left="0"/>
        <w:jc w:val="both"/>
      </w:pPr>
      <w:r>
        <w:rPr>
          <w:rFonts w:ascii="Times New Roman"/>
          <w:b w:val="false"/>
          <w:i w:val="false"/>
          <w:color w:val="000000"/>
          <w:sz w:val="28"/>
        </w:rPr>
        <w:t>
      азаматтарға жедел емделуге (операцияға) медициналық мекемеден шығарылған эпикриздің көшірмесі негізінде өмірлік қиын жағдайы басталған сәттен бастап алты ай ішінде -15 айлық есептік көрсеткіш мөлшерінде, жан басына шаққандағы орташа табысты есепке алмағанда, біржолғы;</w:t>
      </w:r>
    </w:p>
    <w:bookmarkEnd w:id="82"/>
    <w:bookmarkStart w:name="z90" w:id="83"/>
    <w:p>
      <w:pPr>
        <w:spacing w:after="0"/>
        <w:ind w:left="0"/>
        <w:jc w:val="both"/>
      </w:pPr>
      <w:r>
        <w:rPr>
          <w:rFonts w:ascii="Times New Roman"/>
          <w:b w:val="false"/>
          <w:i w:val="false"/>
          <w:color w:val="000000"/>
          <w:sz w:val="28"/>
        </w:rPr>
        <w:t>
      амбулаториялық емдеудегі әлеуметтік маңызы бар туберкулез ауруы бар адамдарға дәрігерлік-консультациялық комиссияның қорытындысы негізінде-жан басына шаққандағы орташа табысын есепке алмағанда, 15 айлық есептік көрсеткіш мөлшерінде біржолғы;</w:t>
      </w:r>
    </w:p>
    <w:bookmarkEnd w:id="83"/>
    <w:bookmarkStart w:name="z91" w:id="84"/>
    <w:p>
      <w:pPr>
        <w:spacing w:after="0"/>
        <w:ind w:left="0"/>
        <w:jc w:val="both"/>
      </w:pPr>
      <w:r>
        <w:rPr>
          <w:rFonts w:ascii="Times New Roman"/>
          <w:b w:val="false"/>
          <w:i w:val="false"/>
          <w:color w:val="000000"/>
          <w:sz w:val="28"/>
        </w:rPr>
        <w:t>
      амбулаториялық емдеудегі әлеуметтік маңызы бар қатерлі ісігі бар адамдарға дәрігерлік-консультациялық комиссияның қорытындысы негізінде – жан басына шаққандағы орташа табысы ескерілмей, 15 айлық есептік көрсеткіш мөлшерінде біржолғы;</w:t>
      </w:r>
    </w:p>
    <w:bookmarkEnd w:id="84"/>
    <w:bookmarkStart w:name="z92" w:id="85"/>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адамдарға өмірлік қиын жағдайы басталған сәттен бастап алты ай ішінде – 16 айлық есептік көрсеткіш мөлшерінде, жан басына шаққандағы орташа табысты есепке алмағанда, біржолғы;</w:t>
      </w:r>
    </w:p>
    <w:bookmarkEnd w:id="85"/>
    <w:bookmarkStart w:name="z93" w:id="8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1 және 2 дәрежелі "Ана даңқы" ордендерімен наградталған көп балалы аналарға, Бұқар Жырау ауданының мектепке дейінгі білім беру ұйымдарында тәрбиеленетін және оқитын балалары бар көп балалы отбасыларға құнының 50% бірыңғай мөлшерде мектепке дейінгі білім беру ұйымына жан басына шаққандағы орташа табысты есептемегенде;</w:t>
      </w:r>
    </w:p>
    <w:bookmarkEnd w:id="86"/>
    <w:bookmarkStart w:name="z94" w:id="87"/>
    <w:p>
      <w:pPr>
        <w:spacing w:after="0"/>
        <w:ind w:left="0"/>
        <w:jc w:val="both"/>
      </w:pPr>
      <w:r>
        <w:rPr>
          <w:rFonts w:ascii="Times New Roman"/>
          <w:b w:val="false"/>
          <w:i w:val="false"/>
          <w:color w:val="000000"/>
          <w:sz w:val="28"/>
        </w:rPr>
        <w:t>
      адамның иммун тапшылығы вирусы (АИТВ) бар балалардың ата - аналарына немесе заңды өкілдеріне-бір күнтізбелік жыл ішінде жан басына шаққандағы орташа табысын есептемегенде-2 (екі) еселенген ең төменгі күнкөріс деңгейі мөлшерінде ай сайын;</w:t>
      </w:r>
    </w:p>
    <w:bookmarkEnd w:id="87"/>
    <w:bookmarkStart w:name="z95" w:id="88"/>
    <w:p>
      <w:pPr>
        <w:spacing w:after="0"/>
        <w:ind w:left="0"/>
        <w:jc w:val="both"/>
      </w:pPr>
      <w:r>
        <w:rPr>
          <w:rFonts w:ascii="Times New Roman"/>
          <w:b w:val="false"/>
          <w:i w:val="false"/>
          <w:color w:val="000000"/>
          <w:sz w:val="28"/>
        </w:rPr>
        <w:t>
      адамның иммунодифицит вирусынан туындаған әлеуметтік маңызы бар ауруы бар адамдарға медициналық мекемеден растау анықтамасы негізінде-жан басына шаққандағы орташа табысын есепке алмағанда, 15 айлық есептік көрсеткіш мөлшерінде біржолғы;</w:t>
      </w:r>
    </w:p>
    <w:bookmarkEnd w:id="88"/>
    <w:bookmarkStart w:name="z96" w:id="89"/>
    <w:p>
      <w:pPr>
        <w:spacing w:after="0"/>
        <w:ind w:left="0"/>
        <w:jc w:val="both"/>
      </w:pPr>
      <w:r>
        <w:rPr>
          <w:rFonts w:ascii="Times New Roman"/>
          <w:b w:val="false"/>
          <w:i w:val="false"/>
          <w:color w:val="000000"/>
          <w:sz w:val="28"/>
        </w:rPr>
        <w:t>
      1-топтағы мүгедектігі бар адамды санаторий-курорттық емдеуге алып жүретін азаматтарға уәкілетті мемлекеттік орган айқындайтын санаторий-курорттық емдеу құнын өтеу ретінде берілетін кепілдік берілген соманың жетпіс пайызы мөлшерінде;</w:t>
      </w:r>
    </w:p>
    <w:bookmarkEnd w:id="89"/>
    <w:bookmarkStart w:name="z97" w:id="90"/>
    <w:p>
      <w:pPr>
        <w:spacing w:after="0"/>
        <w:ind w:left="0"/>
        <w:jc w:val="both"/>
      </w:pPr>
      <w:r>
        <w:rPr>
          <w:rFonts w:ascii="Times New Roman"/>
          <w:b w:val="false"/>
          <w:i w:val="false"/>
          <w:color w:val="000000"/>
          <w:sz w:val="28"/>
        </w:rPr>
        <w:t>
      ардагерлерге санаторий-курорттық емдеуге арналған шығындарды өтеуге арналған кірісті есепке алмағанда жылына 1 рет 14 күннен аспайды, бірақ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кепілдік берілген сомасынан аспайды. Мүгедектігі бар ардагерлерге санаторий-курорттық емделуге әлеуметтік көмек төленбейді, олар санаторий-курорттық емделуге жеке абилитация және оңалту бағдарламасын әзірледі;</w:t>
      </w:r>
    </w:p>
    <w:bookmarkEnd w:id="90"/>
    <w:bookmarkStart w:name="z98" w:id="91"/>
    <w:p>
      <w:pPr>
        <w:spacing w:after="0"/>
        <w:ind w:left="0"/>
        <w:jc w:val="both"/>
      </w:pPr>
      <w:r>
        <w:rPr>
          <w:rFonts w:ascii="Times New Roman"/>
          <w:b w:val="false"/>
          <w:i w:val="false"/>
          <w:color w:val="000000"/>
          <w:sz w:val="28"/>
        </w:rPr>
        <w:t>
      қатты отынды сатып алуға 2,5 (екі жарым) ең төмен күнкөріс деңгейінен аспайтын жан басына шаққандағы орташа кіріс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болып табылатын жалғыз басты зейнеткерлік жасқа толған қарт адамдарға және тұрғылықты жері бойынша еңбекке қабілетті кәмелетке толған балалары жоқ және мүгедектігі бар адамдарға - тиісті қаржы жылына белгіленген жылыту маусымына арналған 16 (он алты) айлық есептік көрсеткіш көрсетіледі - біржолғы;</w:t>
      </w:r>
    </w:p>
    <w:bookmarkEnd w:id="91"/>
    <w:bookmarkStart w:name="z99" w:id="92"/>
    <w:p>
      <w:pPr>
        <w:spacing w:after="0"/>
        <w:ind w:left="0"/>
        <w:jc w:val="both"/>
      </w:pPr>
      <w:r>
        <w:rPr>
          <w:rFonts w:ascii="Times New Roman"/>
          <w:b w:val="false"/>
          <w:i w:val="false"/>
          <w:color w:val="000000"/>
          <w:sz w:val="28"/>
        </w:rPr>
        <w:t>
      қатты отынды сатып алуға 1 (бір) ең төмен күнкөріс деңгейінен аспайтын жан басына шаққандағы орташа кіріс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болып табылатын аз қамтылған отбасыларға (азаматарға) - тиісті қаржы жылына белгіленген жылыту маусымына арналған 16 (он алты) айлық есептік көрсеткіш көрсетіледі – біржолғы.</w:t>
      </w:r>
    </w:p>
    <w:bookmarkEnd w:id="92"/>
    <w:bookmarkStart w:name="z100" w:id="93"/>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органдар облыс жергілікті атқарушы органдармен келісу бойынша бірыңғай мөлшерде белгілейді.</w:t>
      </w:r>
    </w:p>
    <w:bookmarkEnd w:id="93"/>
    <w:bookmarkStart w:name="z101" w:id="94"/>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94"/>
    <w:bookmarkStart w:name="z102" w:id="95"/>
    <w:p>
      <w:pPr>
        <w:spacing w:after="0"/>
        <w:ind w:left="0"/>
        <w:jc w:val="left"/>
      </w:pPr>
      <w:r>
        <w:rPr>
          <w:rFonts w:ascii="Times New Roman"/>
          <w:b/>
          <w:i w:val="false"/>
          <w:color w:val="000000"/>
        </w:rPr>
        <w:t xml:space="preserve"> 3-тарау. Әлеуметтік көмек көрсету тәртібі</w:t>
      </w:r>
    </w:p>
    <w:bookmarkEnd w:id="95"/>
    <w:bookmarkStart w:name="z103" w:id="96"/>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6"/>
    <w:bookmarkStart w:name="z104" w:id="9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97"/>
    <w:bookmarkStart w:name="z105" w:id="9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8"/>
    <w:bookmarkStart w:name="z106" w:id="99"/>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99"/>
    <w:bookmarkStart w:name="z107" w:id="100"/>
    <w:p>
      <w:pPr>
        <w:spacing w:after="0"/>
        <w:ind w:left="0"/>
        <w:jc w:val="both"/>
      </w:pPr>
      <w:r>
        <w:rPr>
          <w:rFonts w:ascii="Times New Roman"/>
          <w:b w:val="false"/>
          <w:i w:val="false"/>
          <w:color w:val="000000"/>
          <w:sz w:val="28"/>
        </w:rPr>
        <w:t>
      12. Мынадай:</w:t>
      </w:r>
    </w:p>
    <w:bookmarkEnd w:id="100"/>
    <w:bookmarkStart w:name="z108" w:id="10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1"/>
    <w:bookmarkStart w:name="z109" w:id="10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2"/>
    <w:bookmarkStart w:name="z110" w:id="10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03"/>
    <w:bookmarkStart w:name="z111" w:id="10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04"/>
    <w:bookmarkStart w:name="z112" w:id="105"/>
    <w:p>
      <w:pPr>
        <w:spacing w:after="0"/>
        <w:ind w:left="0"/>
        <w:jc w:val="both"/>
      </w:pPr>
      <w:r>
        <w:rPr>
          <w:rFonts w:ascii="Times New Roman"/>
          <w:b w:val="false"/>
          <w:i w:val="false"/>
          <w:color w:val="000000"/>
          <w:sz w:val="28"/>
        </w:rPr>
        <w:t>
      13. Әлеуметтік көмек көрсетуге жұмсалатын шығыстарды қаржыландыру Бұқар жырауауданының бюджетінде көзделген, ағымдағы қаржы жылына арналған қаражат шегінде жүзеге асырылады.</w:t>
      </w:r>
    </w:p>
    <w:bookmarkEnd w:id="105"/>
    <w:bookmarkStart w:name="z113" w:id="10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06"/>
    <w:bookmarkStart w:name="z114" w:id="10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7"/>
    <w:bookmarkStart w:name="z115" w:id="108"/>
    <w:p>
      <w:pPr>
        <w:spacing w:after="0"/>
        <w:ind w:left="0"/>
        <w:jc w:val="both"/>
      </w:pPr>
      <w:r>
        <w:rPr>
          <w:rFonts w:ascii="Times New Roman"/>
          <w:b w:val="false"/>
          <w:i w:val="false"/>
          <w:color w:val="000000"/>
          <w:sz w:val="28"/>
        </w:rPr>
        <w:t>
      14. Мынадай:</w:t>
      </w:r>
    </w:p>
    <w:bookmarkEnd w:id="108"/>
    <w:bookmarkStart w:name="z116" w:id="109"/>
    <w:p>
      <w:pPr>
        <w:spacing w:after="0"/>
        <w:ind w:left="0"/>
        <w:jc w:val="both"/>
      </w:pPr>
      <w:r>
        <w:rPr>
          <w:rFonts w:ascii="Times New Roman"/>
          <w:b w:val="false"/>
          <w:i w:val="false"/>
          <w:color w:val="000000"/>
          <w:sz w:val="28"/>
        </w:rPr>
        <w:t>
      1) алушы қайтыс болған;</w:t>
      </w:r>
    </w:p>
    <w:bookmarkEnd w:id="109"/>
    <w:bookmarkStart w:name="z117" w:id="110"/>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10"/>
    <w:bookmarkStart w:name="z118" w:id="11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11"/>
    <w:bookmarkStart w:name="z119" w:id="11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12"/>
    <w:bookmarkStart w:name="z120" w:id="11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13"/>
    <w:bookmarkStart w:name="z121" w:id="11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14"/>
    <w:bookmarkStart w:name="z122" w:id="11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15"/>
    <w:bookmarkStart w:name="z123" w:id="11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16"/>
    <w:bookmarkStart w:name="z124" w:id="117"/>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7"/>
    <w:bookmarkStart w:name="z125" w:id="118"/>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8"/>
    <w:bookmarkStart w:name="z126" w:id="119"/>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19"/>
    <w:bookmarkStart w:name="z127" w:id="120"/>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20"/>
    <w:bookmarkStart w:name="z128" w:id="121"/>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21"/>
    <w:bookmarkStart w:name="z129" w:id="122"/>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22"/>
    <w:bookmarkStart w:name="z130" w:id="123"/>
    <w:p>
      <w:pPr>
        <w:spacing w:after="0"/>
        <w:ind w:left="0"/>
        <w:jc w:val="both"/>
      </w:pPr>
      <w:r>
        <w:rPr>
          <w:rFonts w:ascii="Times New Roman"/>
          <w:b w:val="false"/>
          <w:i w:val="false"/>
          <w:color w:val="000000"/>
          <w:sz w:val="28"/>
        </w:rPr>
        <w:t>
      біржолғы төлемдер бойынша – күн сайын;</w:t>
      </w:r>
    </w:p>
    <w:bookmarkEnd w:id="123"/>
    <w:bookmarkStart w:name="z131" w:id="124"/>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24"/>
    <w:bookmarkStart w:name="z132" w:id="125"/>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25"/>
    <w:bookmarkStart w:name="z133" w:id="12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26"/>
    <w:bookmarkStart w:name="z134" w:id="127"/>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27"/>
    <w:bookmarkStart w:name="z135" w:id="128"/>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28"/>
    <w:bookmarkStart w:name="z136" w:id="129"/>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29"/>
    <w:bookmarkStart w:name="z137" w:id="130"/>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30"/>
    <w:bookmarkStart w:name="z138" w:id="131"/>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