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e409" w14:textId="786e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"Саран қаласы мен Ақтас кентінде тұрғын үй көмегін көрсету мөлшері мен тәртібін айқындау туралы" Саран қалалық мәслихатының 2024 жылғы 28 наурыздағы № 103 шешіміне өзгерiстер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2025 жылғы 13 қарашадағы № 246 шешімі. Қазақстан Республикасының Әділет министрлігінде 2025 жылғы 20 қарашада № 37447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"Саран қаласы мен Ақтас кентінде тұрғын үй көмегін көрсету мөлшері мен тәртібін айқындау туралы" Саран қалалық мәслихатының 2024 жылғы 28 наурыздағы № 103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6578-09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"Саран қаласы мен Ақтас кентінде тұрғын үй көмегін көрсетудің мөлшері мен қағидаларын бекіту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Саран қаласы мен Ақтас кентінде тұрғын үй көмегін көрсетудің мөлшері мен қағидалары бекітілсін";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Саран қаласы мен Ақтас кентінде тұрғын үй көмегін көрсетудің </w:t>
      </w:r>
      <w:r>
        <w:rPr>
          <w:rFonts w:ascii="Times New Roman"/>
          <w:b w:val="false"/>
          <w:i w:val="false"/>
          <w:color w:val="000000"/>
          <w:sz w:val="28"/>
        </w:rPr>
        <w:t>мөлшері мен тәртібінде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"Саран қаласы мен Ақтас кентінде тұрғын үй көмегін көрсетудің мөлшері мен қағидалары";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Тұрғын үй көмегінің мөлшерін уәкілетті орган Тұрғын үй көмегін көрсету қағидаларында бекітілген нормалар шегінде есептейді."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"Саран қалалық мәслихатының аппараты" мемлекеттік мекемесі Қазақстан Республикасының заңнамасында белгіленген тәртіппен: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Республикасының Әділет министрлігі" мемлекеттік мекемесінде мемлекеттік тіркелуін;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Саран калалық мәслихатының интернет-ресурсында орналастырылуын қамтамасыз етсін.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Саран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