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361f" w14:textId="e093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тұрғын үй көмегін көрсету мөлшері мен тәртібін айқындау туралы" Саран қалалық мәслихатының 2024 жылғы 28 наурыздағы № 103 шешіміне өзгеріс енгізу туралы</w:t>
      </w:r>
    </w:p>
    <w:p>
      <w:pPr>
        <w:spacing w:after="0"/>
        <w:ind w:left="0"/>
        <w:jc w:val="both"/>
      </w:pPr>
      <w:r>
        <w:rPr>
          <w:rFonts w:ascii="Times New Roman"/>
          <w:b w:val="false"/>
          <w:i w:val="false"/>
          <w:color w:val="000000"/>
          <w:sz w:val="28"/>
        </w:rPr>
        <w:t>Қарағанды облысы Саран қалалық мәслихатының 2025 жылғы 8 шілдедегі № 224 шешімі. Қазақстан Республикасының Әділет министрлігінде 2025 жылғы 21 шілдеде № 36484 болып тіркелді</w:t>
      </w:r>
    </w:p>
    <w:p>
      <w:pPr>
        <w:spacing w:after="0"/>
        <w:ind w:left="0"/>
        <w:jc w:val="both"/>
      </w:pPr>
      <w:bookmarkStart w:name="z4" w:id="0"/>
      <w:r>
        <w:rPr>
          <w:rFonts w:ascii="Times New Roman"/>
          <w:b w:val="false"/>
          <w:i w:val="false"/>
          <w:color w:val="000000"/>
          <w:sz w:val="28"/>
        </w:rPr>
        <w:t>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Саран қалалық мәслихатының "Саран қаласы мен Ақтас кентінде тұрғын үй көмегін көрсету мөлшері мен тәртібін айқындау туралы" 2024 жылғы 28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6578-09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9 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мерзімін Тұрғын үй көмегін көрсету қағидаларымен белгіленген тәртіппен анықтау.".</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