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ce2e5" w14:textId="94ce2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Теміртау қаласының аумағында арнайы бөлінген көшпелі сауда орындарын және (немесе) маршруттарын айқындау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Теміртау қаласының әкімдігінің 2025 жылғы 18 ақпандағы № 7/7 қаулысы. Қарағанды облысының Әділет департаментінде 2025 жылғы 20 ақпанда № 6717-09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"Сауда қызметін реттеу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Ұлттық экономика министрінің міндетін атқарушы 2015 жылғы 27 наурыздағы № 264 "Ішкі сауда қағидаларын бекіту туралы" (Нормативтік құқықтық актілерді мемлекеттік тіркеу тізілімінде № 11148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Теміртау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Теміртау қаласының аумағында арнайы бөлінген көшпелі сауда орындары және (немесе) маршруттары айқындалсын.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Теміртау қаласы әкімдігінің 2018 жылғы 12 сәуірдегі № 16/2 "Теміртау қаласында көшпелі сауданы ұйымдастыру туралы" (Нормативтiк құқықтық актiлерді мемлекеттiк тіркеу тiзiлiмiнде № 4734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Теміртау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Ашимов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Теміртау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7/7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Теміртау қаласының аумағында арнайы бөлінген көшпелі сауда орындары және (немесе) маршруттары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Нақты орналасқан жері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кезеңі,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маңдағы инфрақұрылым (тауарлардың ұқсас ассортименті сатылатын сауда объектілері, сондай-ақ қоғамдық тамақтандыру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Қалалық жағажай аймағында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Восточная көшесі, № 1 үйге қарама-қарсы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 (көмір, ағаш отын)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"Qarmet" Акционерлік Қоғамының зауыт басқармасына қарама-қарсы аялдама павильоны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(сүт өнімдері)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Ақтау кенті, Школьная көшесі мен Р-37 Бастау - Ақтау - Теміртау автожолының қиылысы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емес тауарлары (көмір, ағаш отын)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Алматы-Екатеринбург трассасы, "Смак" жол бойындағы сервис объектісі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Саяжай өнімдерін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"Жаңаауыл" станциясының теміржол вокзалы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"Мырза" станциясының теміржол вокзалы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"Металлург" тұтынушылар кооперативі саяжай қоғамдастығының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"Алма" тұтыну кооперативі саяжай қоғамдастығының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"Садоводческое общество "Металлист" тұтынушылар кооперативі саяжай қоғамдастығының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"Уралочка" тұтыну кооперативі саяжай қоғамдастығының ауданында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азық-түлік емес тауарлары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Тауарлардың ұқсас ассортименті сатылатын сауда объектілері жоқ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