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b8fb" w14:textId="2f8b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бойынша кен іздеушілікке арналған аумақтарды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31 қаңтардағы № 05/01 қаулысы. Қарағанды облысының Әділет департаментінде 2025 жылғы 4 ақпанда № 6707-09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бойынша кен іздеушілікке арналған аумақтарды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Өнеркәсіп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құрылыс министрлігі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Геология комитетінің "Орталыққазжерқойнауы"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Қазақстан өңіраралық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геология департаменті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табиғи ресурстар министрлігі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реттеу және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комитетінің Қарағанды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экология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 кен іздеушілікке арналған аумақтар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ның 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 те нің 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географиялық координаттары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Учаскенің ауданы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1' де 1' блоктың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0,0491 (кв.км)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0,0487 (кв.км)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4,902 (га)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Учаске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4,899 (га)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Учаске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4,876 (га)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 (га)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 (га)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01,66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4,8792 (га)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28,7472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3,0957 (га)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21,4038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21,4038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