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801d" w14:textId="04e8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жерлерін аймақтарға бөлу жобасын (схемасын)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2025 жылғы 27 мамырдағы № 42-166 шешімі. Жетісу облысы Әділет департаментінде 2025 жылы 29 мамырда № 314-19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Сарқан ауданының жерлерін аймақтарға бөлу жобалары (схемалары):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Сарқан ауданының жерлерін аймақтарға бөлу жобасы (схемасы);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Сарқан ауданының жерлерін аймақтарға бөлу жобасы (схемасы) (ауыл шаруашылық алқаптар бойынша);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Сарқан ауданы босалқы жерлерді аймақтарға бөлу жобасы (схемасы) бекітілсін.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төрағасының м.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Дармишев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 № 42-166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жерлерді аймақтарға бөлу жобасы (схемасы)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 2025 жылғы 27 мамырдағы № 42-166 шешіміне 2-қосымша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жерлерді аймақтарға бөлу жобасы (схемасы) (ауыл шаруашылық алқаптар бойынша)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 босалқы жерлерді аймақтарға бөлу жобасы (схемасы)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