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4e801d" w14:textId="04e801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Сарқан ауданының жерлерін аймақтарға бөлу жобасын (схемасын)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Жетісу облысы Сарқан аудандық мәслихатының 2025 жылғы 27 мамырдағы № 42-166 шешімі. Жетісу облысы Әділет департаментінде 2025 жылы 29 мамырда № 314-19 болып тіркелді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Жер кодексінің 8-бабының </w:t>
      </w:r>
      <w:r>
        <w:rPr>
          <w:rFonts w:ascii="Times New Roman"/>
          <w:b w:val="false"/>
          <w:i w:val="false"/>
          <w:color w:val="000000"/>
          <w:sz w:val="28"/>
        </w:rPr>
        <w:t>2-тармағына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"Қазақстан Республикасындағы жергілікті мемлекеттік басқару және өзін-өзі басқару туралы" Қазақстан Республикасының Заңының 6-бабының 1-тармағының </w:t>
      </w:r>
      <w:r>
        <w:rPr>
          <w:rFonts w:ascii="Times New Roman"/>
          <w:b w:val="false"/>
          <w:i w:val="false"/>
          <w:color w:val="000000"/>
          <w:sz w:val="28"/>
        </w:rPr>
        <w:t>13)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Сарқан аудандық мәслихаты ШЕШІМ ҚАБЫЛДАДЫ: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Сарқан ауданының жерлерін аймақтарға бөлу жобалары (схемалары):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1-қосымшасына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Сарқан ауданының жерлерін аймақтарға бөлу жобасы (схемасы);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2-қосымшасына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Сарқан ауданының жерлерін аймақтарға бөлу жобасы (схемасы) (ауыл шаруашылық алқаптар бойынша);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3-қосымшасына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Сарқан ауданы босалқы жерлерді аймақтарға бөлу жобасы (схемасы) бекітілсін.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шешім оның алғашқы ресми жарияланған күнінен кейін күнтізбелік он күн өткен соң қолданысқа енгізіледі.</w:t>
      </w:r>
    </w:p>
    <w:bookmarkEnd w:id="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Мәслихат төрағасының м. а.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Дармишев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Сарқан аудандық мәслихаты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27 мамырдағы № 42-166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1-қосымша</w:t>
            </w:r>
          </w:p>
        </w:tc>
      </w:tr>
    </w:tbl>
    <w:bookmarkStart w:name="z18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Сарқан ауданының жерлерді аймақтарға бөлу жобасы (схемасы)</w:t>
      </w:r>
    </w:p>
    <w:bookmarkEnd w:id="6"/>
    <w:bookmarkStart w:name="z1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7810500" cy="858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Сарқан аудандық мәслихаты 2025 жылғы 27 мамырдағы № 42-166 шешіміне 2-қосымша</w:t>
            </w:r>
          </w:p>
        </w:tc>
      </w:tr>
    </w:tbl>
    <w:bookmarkStart w:name="z21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Сарқан ауданының жерлерді аймақтарға бөлу жобасы (схемасы) (ауыл шаруашылық алқаптар бойынша)</w:t>
      </w:r>
    </w:p>
    <w:bookmarkEnd w:id="8"/>
    <w:bookmarkStart w:name="z22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858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Сарқан аудандық мәслихаты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27 мамырдағы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42-166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3-қосымша</w:t>
            </w:r>
          </w:p>
        </w:tc>
      </w:tr>
    </w:tbl>
    <w:bookmarkStart w:name="z27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Сарқан ауданы босалқы жерлерді аймақтарға бөлу жобасы (схемасы)</w:t>
      </w:r>
    </w:p>
    <w:bookmarkEnd w:id="10"/>
    <w:bookmarkStart w:name="z2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