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ce26" w14:textId="633c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2025 жылғы 26 желтоқсандағы № 53-209 шешімі. Алматы облысы Әділет департаментінде 2025 жылы 29 желтоқсанда № 37704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келесі шешімдерінің күші жойылды деп танылсын: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"Көксу ауданы бойынша жер салығының мөлшерлемелерін арттыру туралы" 2022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30745 болып тіркелген);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"Көксу ауданы бойынша бөлшек салықтың арнаулы салық режимін қолдану кезінде салық мөлшерлемесінің мөлшерін төмендету туралы" 2024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20-82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185-19 болып тіркелген).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