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b78" w14:textId="8c80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"Текелі қаласы бойынша бөлшек салықтың арнаулы салық режимін қолдану кезінде салық мөлшерлемесінің мөлшерін төмендету туралы" 2024 жылғы 26 ақпандағы № 14-74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30 желтоқсандағы № 41-170 шешімі. Қазақстан Республикасының Әділет министрлігінде 2025 жылы 30 желтоқсанда № 37757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 бойынша бөлшек салықтың арнаулы салық режимін қолдану кезінде салық мөлшерлемесінің мөлшерін төмендету туралы" 2024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14-74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166-19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