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b45" w14:textId="772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ауданында салық салу объектісінің елді мекенде орналасуын ескеретін аймаққа бөлу коэффициентін бекіту туралы" Мойынқұм ауданы әкімдігінің 2020 жылғы 15 қазандағы № 270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2025 жылғы 23 желтоқсандағы № 376 қаулысы. Қазақстан Республикасының Әділет министрлігінде 2025 жылғы 24 желтоқсанда № 37670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ауданында салық салу объектісінің елді мекенде орналасуын ескеретін аймаққа бөлу коэффициентін бекіту туралы" Мойынқұм ауданы әкімдігінің 2020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№270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№4764 болып тіркелген) қаулысының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Нурадинов Алибек Нагыметуллаевичке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