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e3c53" w14:textId="29e3c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Меркі ауданында стационарлық емес сауда объектілерін орналастыру орындарын айқындау және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Меркі ауданы әкімдігінің 2025 жылғы 3 маусымдағы № 160 шешімі. Жамбыл облысы Әділет департаментінде 2025 жылғы 4 маусымда № 5284-08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31-бабы, 1-тармағының </w:t>
      </w:r>
      <w:r>
        <w:rPr>
          <w:rFonts w:ascii="Times New Roman"/>
          <w:b w:val="false"/>
          <w:i w:val="false"/>
          <w:color w:val="000000"/>
          <w:sz w:val="28"/>
        </w:rPr>
        <w:t>4-2)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"Сауда қызметін реттеу туралы" Заңына,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Ұлттық экономика министрі міндетін атқарушының 2015 жылғы 27 наурыздағы </w:t>
      </w:r>
      <w:r>
        <w:rPr>
          <w:rFonts w:ascii="Times New Roman"/>
          <w:b w:val="false"/>
          <w:i w:val="false"/>
          <w:color w:val="000000"/>
          <w:sz w:val="28"/>
        </w:rPr>
        <w:t>№ 264</w:t>
      </w:r>
      <w:r>
        <w:rPr>
          <w:rFonts w:ascii="Times New Roman"/>
          <w:b w:val="false"/>
          <w:i w:val="false"/>
          <w:color w:val="000000"/>
          <w:sz w:val="28"/>
        </w:rPr>
        <w:t xml:space="preserve"> "Ішкі сауда қағидаларын бекіту туралы" (Нормативтік құқықтық актілерді мемлекеттік тіркеу тізілімінде № 11148 тіркелген) бұйрығына сәйкес, Меркі ауданының әкімдігі ҚАУЛЫ ЕТЕДІ: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Меркі ауданында стационарлық емес сауда объектілерін орналастыру орындары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 және бекітілсін.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Меркі ауданы әкімдігінің "Меркі ауданы аумағында көшпелі сауданы жүзеге асыру үшін арнайы бөлінген орындарды белгілеу туралы" 2016 жылғы 29 сәуірдегі </w:t>
      </w:r>
      <w:r>
        <w:rPr>
          <w:rFonts w:ascii="Times New Roman"/>
          <w:b w:val="false"/>
          <w:i w:val="false"/>
          <w:color w:val="000000"/>
          <w:sz w:val="28"/>
        </w:rPr>
        <w:t>№ 158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 мемлекеттік тіркеу тізілімінде № 3104 болып тіркелген) күші жойылды деп танылсын.</w:t>
      </w:r>
    </w:p>
    <w:bookmarkStart w:name="z1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Меркі ауданы әкімінің жетекшілік ететін орынбасарына жүктелсін.</w:t>
      </w:r>
    </w:p>
    <w:bookmarkEnd w:id="0"/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әділет органдарында мемлекеттік тіркелген күннен бастап күшіне енеді және оның алғаш ресми жарияланған күннен кейін күнтізбелік он күн өткен соң қолданысқа енгізіледі.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Жиенкулов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ауданы әкімшілігі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 маусымдағы № 160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___ маусымдағы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Меркі ауданында стационарлық емес сауда объектілерін орналастыру орындары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орналасқан стационарлық емес сауда объектілерін орналастырудың бекітілген орындары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жатқан аланы,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кезеңі,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саласы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маңдағы инфрақұрылымды ескере отырып қызмет саласы (тауарлардың ұқсас ассортименті сатылатын сауда объектілері, сондай-ақ қоғамдық тамақтану объектілері)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Меркі ауылдық округі, Меркі ауылы, Ысмаилов көшесі №226 Б батыс аумағында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өнімдерін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"Меркі Орталық базары" жауапкершілігі шектеулі серіктестігінің ғимараты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Сарымолдаев ауылдық округі, Сарымолдаев ауылы, Ысмаилов көшесі №347 ғимаратының алды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өнімдерін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"7Я"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Ақарал ауылдық округі, Ақарал ауылы, Асубай көшесі №77 Б "Сұлтан сарай" мейрамханасының алды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Азық-түлік және азық-түлік емес өнімдерін сату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"Ынтымақ" дүкені</w:t>
            </w:r>
          </w:p>
        </w:tc>
      </w:tr>
    </w:tbl>
    <w:bookmarkStart w:name="z2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Маршрут сызбасы</w:t>
      </w:r>
    </w:p>
    <w:bookmarkEnd w:id="3"/>
    <w:bookmarkStart w:name="z2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Меркі ауылы, Ысмаилов көшесі №226 Б батыс аумағында</w:t>
      </w:r>
    </w:p>
    <w:bookmarkEnd w:id="4"/>
    <w:bookmarkStart w:name="z2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810500" cy="438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Сарымолдаев ауылы, Ысмаилов көшесі №347 ғимаратының алдында</w:t>
      </w:r>
    </w:p>
    <w:bookmarkEnd w:id="6"/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7810500" cy="438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Ақарал ауылы, Асубай көшесі №77 Б "Султан сарай" мейрамханасының алдында</w:t>
      </w:r>
    </w:p>
    <w:bookmarkEnd w:id="8"/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7810500" cy="438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