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eadc" w14:textId="f07e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тұрғын үй көмегін көрсетудің мөлшері мен тәртібін айқындау туралы" Тараз қалалық мәслихатының 2024 жылғы 15 наурыздағы № 14-8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2025 жылғы 31 қазандағы № 33-5 шешімі. Қазақстан Республикасының Әділет министрлігінде 2025 жылғы 7 қарашада № 37364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тұрғын үй көмегін көрсетудің мөлшері мен тәртібін айқындау туралы" Тараз қалалық мәслихатының 2024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№14-8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№5174-08 болып тіркелген) келесі өзгеріс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тақырыбы жаңа редакцияда жазылсын: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"Тараз қаласында тұрғын үй көмегін көрсету қағидалары мен мөлшерін айқындау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Тараз қаласында тұрғын үй көмегін көрсету қағидалары мен мөлшері осы шешімнің қосымшасына сәйкес айқындалсын.";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Тараз қаласында тұрғын үй көмегін көрсету мөлшері мен тәртібінде: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 жаңа редакцияда жазылсын: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"Тараз қаласында тұрғын үй көмегін көрсету қағидалары мен мөлшері";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Тараз қаласында тұрғын үй көмегін көрсету қағидалары мен мөлшері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Заңына және "Тұрғын үй көмегін беру қағидаларын бекіту туралы" Қазақстан Республикасы Өнеркәсіп және құрылыс министрінің 2023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№117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№33763 болып тіркелген) сәйкес әзірленді.";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"электрондық үкімет" веб-порталы арқылы беру мерзімі 6 (алты) жұмыс күнін құрайды.".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қалалық мәслихатының аппараты" мемлекеттік мекемесі заңнамада белгіленген тәртіппен: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тіркелуін;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Тараз қалалық мәслихатының интернет-ресурсында орналастырылуын.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қаласы әкімінің әлеуметтік салаға жетекшілік ететін орынбасарына жүктелсін.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