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0d79" w14:textId="1cb0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тауарлық және сұйытылған мұнай газын тұтыну нормаларын бекіту" Жамбыл облысы әкімдігінің 2020 жылғы 30 қаңтардағы № 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21 қарашадағы № 234 қаулысы. Қазақстан Республикасының Әділет министрлігінде 2025 жылғы 28 қарашада № 37501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облысында тауарлық және сұйытылған мұнай газын тұтыну нормаларын бекіту туралы" Жамбыл облысы әкімдігінің 2020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4503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оның ресми жариялауға жіберілуін;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