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95ac" w14:textId="8289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мәслихатының 2024 жылғы 26 қарашадағы № 14-89/VIII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Абай облысы Мақаншы ауданы мәслихатының 2025 жылғы 22 мамырдағы № 21-138/VIII шешімі. Абай облысының Әділет департаментінде 2025 жылғы 3 маусымда № 467-18 болып тіркелді</w:t>
      </w:r>
    </w:p>
    <w:p>
      <w:pPr>
        <w:spacing w:after="0"/>
        <w:ind w:left="0"/>
        <w:jc w:val="both"/>
      </w:pPr>
      <w:bookmarkStart w:name="z5" w:id="0"/>
      <w:r>
        <w:rPr>
          <w:rFonts w:ascii="Times New Roman"/>
          <w:b w:val="false"/>
          <w:i w:val="false"/>
          <w:color w:val="000000"/>
          <w:sz w:val="28"/>
        </w:rPr>
        <w:t>
      Мақаншы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Мақаншы ауданы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26 қарашадағы № 14-89/VIII (Нормативтік құқықтық актілерді мемлекеттік тіркеу тізілімінде № 389-18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9"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Абай облысының жұмыспен қамту және</w:t>
      </w:r>
    </w:p>
    <w:p>
      <w:pPr>
        <w:spacing w:after="0"/>
        <w:ind w:left="0"/>
        <w:jc w:val="both"/>
      </w:pPr>
      <w:r>
        <w:rPr>
          <w:rFonts w:ascii="Times New Roman"/>
          <w:b w:val="false"/>
          <w:i w:val="false"/>
          <w:color w:val="000000"/>
          <w:sz w:val="28"/>
        </w:rPr>
        <w:t>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________________А.Нұрлыбек</w:t>
      </w:r>
    </w:p>
    <w:p>
      <w:pPr>
        <w:spacing w:after="0"/>
        <w:ind w:left="0"/>
        <w:jc w:val="both"/>
      </w:pPr>
      <w:r>
        <w:rPr>
          <w:rFonts w:ascii="Times New Roman"/>
          <w:b w:val="false"/>
          <w:i w:val="false"/>
          <w:color w:val="000000"/>
          <w:sz w:val="28"/>
        </w:rPr>
        <w:t>2025 жылғы "___"___________</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22 мамырдағы</w:t>
            </w:r>
            <w:r>
              <w:br/>
            </w:r>
            <w:r>
              <w:rPr>
                <w:rFonts w:ascii="Times New Roman"/>
                <w:b w:val="false"/>
                <w:i w:val="false"/>
                <w:color w:val="000000"/>
                <w:sz w:val="20"/>
              </w:rPr>
              <w:t>№ 21-138/VIII шешіміне</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6" w:id="8"/>
    <w:p>
      <w:pPr>
        <w:spacing w:after="0"/>
        <w:ind w:left="0"/>
        <w:jc w:val="both"/>
      </w:pPr>
      <w:r>
        <w:rPr>
          <w:rFonts w:ascii="Times New Roman"/>
          <w:b w:val="false"/>
          <w:i w:val="false"/>
          <w:color w:val="000000"/>
          <w:sz w:val="28"/>
        </w:rPr>
        <w:t>
      2. Қағидаларда пайдаланылатын негізгі терминдер мен ұғымдар:</w:t>
      </w:r>
    </w:p>
    <w:bookmarkEnd w:id="8"/>
    <w:bookmarkStart w:name="z17" w:id="9"/>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8"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Абай облысы Мақаншы ауданы әкімінің өкімімен құрылатын комиссия;</w:t>
      </w:r>
    </w:p>
    <w:bookmarkEnd w:id="10"/>
    <w:bookmarkStart w:name="z19" w:id="11"/>
    <w:p>
      <w:pPr>
        <w:spacing w:after="0"/>
        <w:ind w:left="0"/>
        <w:jc w:val="both"/>
      </w:pPr>
      <w:r>
        <w:rPr>
          <w:rFonts w:ascii="Times New Roman"/>
          <w:b w:val="false"/>
          <w:i w:val="false"/>
          <w:color w:val="000000"/>
          <w:sz w:val="28"/>
        </w:rPr>
        <w:t>
      3) әлеуметтік көмек – "Абай облысы Мақаншы ауданының жұмыспен қамту, әлеуметтік бөлімі" мемлекеттік мекемесімен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4) әлеуметтік көмек көрсету жөніндегі уәкілетті орган – "Абай облысы Мақаншы ауданының жұмыспен қамту, әлеуметтік бөлімі" мемлекеттік мекемесі;</w:t>
      </w:r>
    </w:p>
    <w:bookmarkEnd w:id="12"/>
    <w:bookmarkStart w:name="z21"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2"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3"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4"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6"/>
    <w:bookmarkStart w:name="z25"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6"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7"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28"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9"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0"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1"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2"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Қағидаларда көзделген тәртіппен көрсетіледі.</w:t>
      </w:r>
    </w:p>
    <w:bookmarkEnd w:id="24"/>
    <w:bookmarkStart w:name="z33"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5"/>
    <w:bookmarkStart w:name="z34" w:id="26"/>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тізбелері: </w:t>
      </w:r>
    </w:p>
    <w:bookmarkEnd w:id="26"/>
    <w:bookmarkStart w:name="z35" w:id="27"/>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w:t>
      </w:r>
    </w:p>
    <w:bookmarkEnd w:id="27"/>
    <w:bookmarkStart w:name="z36" w:id="28"/>
    <w:p>
      <w:pPr>
        <w:spacing w:after="0"/>
        <w:ind w:left="0"/>
        <w:jc w:val="both"/>
      </w:pPr>
      <w:r>
        <w:rPr>
          <w:rFonts w:ascii="Times New Roman"/>
          <w:b w:val="false"/>
          <w:i w:val="false"/>
          <w:color w:val="000000"/>
          <w:sz w:val="28"/>
        </w:rPr>
        <w:t>
      2) 8 наурыз - Халықаралық әйелдер күні;</w:t>
      </w:r>
    </w:p>
    <w:bookmarkEnd w:id="28"/>
    <w:bookmarkStart w:name="z37" w:id="29"/>
    <w:p>
      <w:pPr>
        <w:spacing w:after="0"/>
        <w:ind w:left="0"/>
        <w:jc w:val="both"/>
      </w:pPr>
      <w:r>
        <w:rPr>
          <w:rFonts w:ascii="Times New Roman"/>
          <w:b w:val="false"/>
          <w:i w:val="false"/>
          <w:color w:val="000000"/>
          <w:sz w:val="28"/>
        </w:rPr>
        <w:t>
      3) 9 Мамыр - Жеңіс күні;</w:t>
      </w:r>
    </w:p>
    <w:bookmarkEnd w:id="29"/>
    <w:bookmarkStart w:name="z38" w:id="30"/>
    <w:p>
      <w:pPr>
        <w:spacing w:after="0"/>
        <w:ind w:left="0"/>
        <w:jc w:val="both"/>
      </w:pPr>
      <w:r>
        <w:rPr>
          <w:rFonts w:ascii="Times New Roman"/>
          <w:b w:val="false"/>
          <w:i w:val="false"/>
          <w:color w:val="000000"/>
          <w:sz w:val="28"/>
        </w:rPr>
        <w:t>
      4) Қазан айының екінші жексенбісі - Қазақстан Республикасының Мүгедектігі бар адамдар күні;</w:t>
      </w:r>
    </w:p>
    <w:bookmarkEnd w:id="30"/>
    <w:bookmarkStart w:name="z39" w:id="31"/>
    <w:p>
      <w:pPr>
        <w:spacing w:after="0"/>
        <w:ind w:left="0"/>
        <w:jc w:val="both"/>
      </w:pPr>
      <w:r>
        <w:rPr>
          <w:rFonts w:ascii="Times New Roman"/>
          <w:b w:val="false"/>
          <w:i w:val="false"/>
          <w:color w:val="000000"/>
          <w:sz w:val="28"/>
        </w:rPr>
        <w:t xml:space="preserve">
      5) 16 желтоқсан - Тәуелсіздік күні. </w:t>
      </w:r>
    </w:p>
    <w:bookmarkEnd w:id="31"/>
    <w:bookmarkStart w:name="z40" w:id="32"/>
    <w:p>
      <w:pPr>
        <w:spacing w:after="0"/>
        <w:ind w:left="0"/>
        <w:jc w:val="both"/>
      </w:pPr>
      <w:r>
        <w:rPr>
          <w:rFonts w:ascii="Times New Roman"/>
          <w:b w:val="false"/>
          <w:i w:val="false"/>
          <w:color w:val="000000"/>
          <w:sz w:val="28"/>
        </w:rPr>
        <w:t xml:space="preserve">
      Әлеуметтік көмек көрсетудің дүркінділігі жылына бір рет негіздердің бірі бойынша. </w:t>
      </w:r>
    </w:p>
    <w:bookmarkEnd w:id="32"/>
    <w:bookmarkStart w:name="z41" w:id="3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3"/>
    <w:bookmarkStart w:name="z42" w:id="34"/>
    <w:p>
      <w:pPr>
        <w:spacing w:after="0"/>
        <w:ind w:left="0"/>
        <w:jc w:val="both"/>
      </w:pPr>
      <w:r>
        <w:rPr>
          <w:rFonts w:ascii="Times New Roman"/>
          <w:b w:val="false"/>
          <w:i w:val="false"/>
          <w:color w:val="000000"/>
          <w:sz w:val="28"/>
        </w:rPr>
        <w:t>
      6. Мереке күндер мен атаулы күндерге орай көрсетілетін әлеуметтік көмек азаматтардың келесі санаттарына ақшалай төлемдер түрінде бір рет беріледі:</w:t>
      </w:r>
    </w:p>
    <w:bookmarkEnd w:id="34"/>
    <w:bookmarkStart w:name="z43" w:id="35"/>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 (негіздердің бірі бойынша):</w:t>
      </w:r>
    </w:p>
    <w:bookmarkEnd w:id="35"/>
    <w:bookmarkStart w:name="z44" w:id="36"/>
    <w:p>
      <w:pPr>
        <w:spacing w:after="0"/>
        <w:ind w:left="0"/>
        <w:jc w:val="both"/>
      </w:pPr>
      <w:r>
        <w:rPr>
          <w:rFonts w:ascii="Times New Roman"/>
          <w:b w:val="false"/>
          <w:i w:val="false"/>
          <w:color w:val="000000"/>
          <w:sz w:val="28"/>
        </w:rPr>
        <w:t xml:space="preserve">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әскерінің,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    </w:t>
      </w:r>
    </w:p>
    <w:bookmarkEnd w:id="36"/>
    <w:bookmarkStart w:name="z45" w:id="37"/>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    </w:t>
      </w:r>
    </w:p>
    <w:bookmarkEnd w:id="37"/>
    <w:bookmarkStart w:name="z46" w:id="38"/>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    </w:t>
      </w:r>
    </w:p>
    <w:bookmarkEnd w:id="38"/>
    <w:bookmarkStart w:name="z47" w:id="39"/>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    </w:t>
      </w:r>
    </w:p>
    <w:bookmarkEnd w:id="39"/>
    <w:bookmarkStart w:name="z48" w:id="40"/>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 мөлшерінде;    </w:t>
      </w:r>
    </w:p>
    <w:bookmarkEnd w:id="40"/>
    <w:bookmarkStart w:name="z49" w:id="41"/>
    <w:p>
      <w:pPr>
        <w:spacing w:after="0"/>
        <w:ind w:left="0"/>
        <w:jc w:val="both"/>
      </w:pPr>
      <w:r>
        <w:rPr>
          <w:rFonts w:ascii="Times New Roman"/>
          <w:b w:val="false"/>
          <w:i w:val="false"/>
          <w:color w:val="000000"/>
          <w:sz w:val="28"/>
        </w:rPr>
        <w:t xml:space="preserve">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    </w:t>
      </w:r>
    </w:p>
    <w:bookmarkEnd w:id="41"/>
    <w:bookmarkStart w:name="z50" w:id="42"/>
    <w:p>
      <w:pPr>
        <w:spacing w:after="0"/>
        <w:ind w:left="0"/>
        <w:jc w:val="both"/>
      </w:pPr>
      <w:r>
        <w:rPr>
          <w:rFonts w:ascii="Times New Roman"/>
          <w:b w:val="false"/>
          <w:i w:val="false"/>
          <w:color w:val="000000"/>
          <w:sz w:val="28"/>
        </w:rPr>
        <w:t xml:space="preserve">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    </w:t>
      </w:r>
    </w:p>
    <w:bookmarkEnd w:id="42"/>
    <w:bookmarkStart w:name="z51" w:id="43"/>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   </w:t>
      </w:r>
    </w:p>
    <w:bookmarkEnd w:id="43"/>
    <w:bookmarkStart w:name="z52" w:id="44"/>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50 (елу) айлық есептік көрсеткіш мөлшерінде;    </w:t>
      </w:r>
    </w:p>
    <w:bookmarkEnd w:id="44"/>
    <w:bookmarkStart w:name="z53" w:id="45"/>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 мөлшерінде;    </w:t>
      </w:r>
    </w:p>
    <w:bookmarkEnd w:id="45"/>
    <w:bookmarkStart w:name="z54" w:id="46"/>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 20 (жиырма) айлық есептік көрсеткіш мөлшерінде.  </w:t>
      </w:r>
    </w:p>
    <w:bookmarkEnd w:id="46"/>
    <w:bookmarkStart w:name="z55" w:id="47"/>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7"/>
    <w:bookmarkStart w:name="z56" w:id="48"/>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- 5 (бес) айлық есептік көрсеткіш мөлшерінде;   </w:t>
      </w:r>
    </w:p>
    <w:bookmarkEnd w:id="48"/>
    <w:bookmarkStart w:name="z57" w:id="49"/>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49"/>
    <w:bookmarkStart w:name="z58" w:id="50"/>
    <w:p>
      <w:pPr>
        <w:spacing w:after="0"/>
        <w:ind w:left="0"/>
        <w:jc w:val="both"/>
      </w:pPr>
      <w:r>
        <w:rPr>
          <w:rFonts w:ascii="Times New Roman"/>
          <w:b w:val="false"/>
          <w:i w:val="false"/>
          <w:color w:val="000000"/>
          <w:sz w:val="28"/>
        </w:rPr>
        <w:t>
      3) 9 Мамыр - Жеңіс күні (негіздердің бірі бойынша):</w:t>
      </w:r>
    </w:p>
    <w:bookmarkEnd w:id="50"/>
    <w:bookmarkStart w:name="z59" w:id="51"/>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КСР Одағын қорғау бойынша басқа да ұрыс операциялары кезiнде майдандағы әскер мен флоттың құрамына кiрген әскери бөлiмдерде, штабтар мен мекемелерде қызмет өткерген әскери қызметшiлер, Ұлы Отан соғысының партизандары мен астыртын жұмыс істеушілерге – 5000000 (бес миллион) теңге мөлшерінде;</w:t>
      </w:r>
    </w:p>
    <w:bookmarkEnd w:id="51"/>
    <w:bookmarkStart w:name="z60" w:id="52"/>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жұмыс істеушілері, сондай-ақ жұмысшылар мен борышын өтегендерге – 5000000 (бес миллион) теңге мөлшерінде;    </w:t>
      </w:r>
    </w:p>
    <w:bookmarkEnd w:id="52"/>
    <w:bookmarkStart w:name="z61" w:id="53"/>
    <w:p>
      <w:pPr>
        <w:spacing w:after="0"/>
        <w:ind w:left="0"/>
        <w:jc w:val="both"/>
      </w:pPr>
      <w:r>
        <w:rPr>
          <w:rFonts w:ascii="Times New Roman"/>
          <w:b w:val="false"/>
          <w:i w:val="false"/>
          <w:color w:val="000000"/>
          <w:sz w:val="28"/>
        </w:rPr>
        <w:t xml:space="preserve">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басшысы және қатардағы құрамның адамдарына - 50 (елу) айлық есептік көрсеткіш мөлшерінде;    </w:t>
      </w:r>
    </w:p>
    <w:bookmarkEnd w:id="53"/>
    <w:bookmarkStart w:name="z62" w:id="54"/>
    <w:p>
      <w:pPr>
        <w:spacing w:after="0"/>
        <w:ind w:left="0"/>
        <w:jc w:val="both"/>
      </w:pPr>
      <w:r>
        <w:rPr>
          <w:rFonts w:ascii="Times New Roman"/>
          <w:b w:val="false"/>
          <w:i w:val="false"/>
          <w:color w:val="000000"/>
          <w:sz w:val="28"/>
        </w:rPr>
        <w:t xml:space="preserve">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- 50 (елу) айлық есептік көрсеткіш мөлшерінде;    </w:t>
      </w:r>
    </w:p>
    <w:bookmarkEnd w:id="54"/>
    <w:bookmarkStart w:name="z63" w:id="55"/>
    <w:p>
      <w:pPr>
        <w:spacing w:after="0"/>
        <w:ind w:left="0"/>
        <w:jc w:val="both"/>
      </w:pPr>
      <w:r>
        <w:rPr>
          <w:rFonts w:ascii="Times New Roman"/>
          <w:b w:val="false"/>
          <w:i w:val="false"/>
          <w:color w:val="000000"/>
          <w:sz w:val="28"/>
        </w:rPr>
        <w:t xml:space="preserve">
      Ұлы Отан соғысы кезеңінде майдандағы әскер мен флоттың құрамына кiрген бөлiмдердiң, штабтар мен мекемелердiң құрамында полк балалары (тәрбиеленушiлерi) және юнгалар ретiнде болған адамдарға - 50 (елу) айлық есептік көрсеткіш мөлшерінде;    </w:t>
      </w:r>
    </w:p>
    <w:bookmarkEnd w:id="55"/>
    <w:bookmarkStart w:name="z64" w:id="5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   </w:t>
      </w:r>
    </w:p>
    <w:bookmarkEnd w:id="56"/>
    <w:bookmarkStart w:name="z65" w:id="57"/>
    <w:p>
      <w:pPr>
        <w:spacing w:after="0"/>
        <w:ind w:left="0"/>
        <w:jc w:val="both"/>
      </w:pPr>
      <w:r>
        <w:rPr>
          <w:rFonts w:ascii="Times New Roman"/>
          <w:b w:val="false"/>
          <w:i w:val="false"/>
          <w:color w:val="000000"/>
          <w:sz w:val="28"/>
        </w:rPr>
        <w:t xml:space="preserve">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    </w:t>
      </w:r>
    </w:p>
    <w:bookmarkEnd w:id="57"/>
    <w:bookmarkStart w:name="z66" w:id="58"/>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- 50 (елу) айлық есептік көрсеткіш мөлшерінде;    </w:t>
      </w:r>
    </w:p>
    <w:bookmarkEnd w:id="58"/>
    <w:bookmarkStart w:name="z67" w:id="59"/>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- 50 (елу) айлық есептік көрсеткіш мөлшерінде;    </w:t>
      </w:r>
    </w:p>
    <w:bookmarkEnd w:id="59"/>
    <w:bookmarkStart w:name="z68" w:id="60"/>
    <w:p>
      <w:pPr>
        <w:spacing w:after="0"/>
        <w:ind w:left="0"/>
        <w:jc w:val="both"/>
      </w:pPr>
      <w:r>
        <w:rPr>
          <w:rFonts w:ascii="Times New Roman"/>
          <w:b w:val="false"/>
          <w:i w:val="false"/>
          <w:color w:val="000000"/>
          <w:sz w:val="28"/>
        </w:rPr>
        <w:t xml:space="preserve">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    </w:t>
      </w:r>
    </w:p>
    <w:bookmarkEnd w:id="60"/>
    <w:bookmarkStart w:name="z69" w:id="61"/>
    <w:p>
      <w:pPr>
        <w:spacing w:after="0"/>
        <w:ind w:left="0"/>
        <w:jc w:val="both"/>
      </w:pPr>
      <w:r>
        <w:rPr>
          <w:rFonts w:ascii="Times New Roman"/>
          <w:b w:val="false"/>
          <w:i w:val="false"/>
          <w:color w:val="000000"/>
          <w:sz w:val="28"/>
        </w:rPr>
        <w:t xml:space="preserve">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борышын өтегендерге - 50 (елу) айлық есептік көрсеткіш мөлшерінде;    </w:t>
      </w:r>
    </w:p>
    <w:bookmarkEnd w:id="61"/>
    <w:bookmarkStart w:name="z70" w:id="62"/>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- 50 (елу) айлық есептік көрсеткіш мөлшерінде;    </w:t>
      </w:r>
    </w:p>
    <w:bookmarkEnd w:id="62"/>
    <w:bookmarkStart w:name="z71" w:id="63"/>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 мөлшерінде;    </w:t>
      </w:r>
    </w:p>
    <w:bookmarkEnd w:id="63"/>
    <w:bookmarkStart w:name="z72" w:id="64"/>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    </w:t>
      </w:r>
    </w:p>
    <w:bookmarkEnd w:id="64"/>
    <w:bookmarkStart w:name="z73" w:id="65"/>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    </w:t>
      </w:r>
    </w:p>
    <w:bookmarkEnd w:id="65"/>
    <w:bookmarkStart w:name="z74" w:id="66"/>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    </w:t>
      </w:r>
    </w:p>
    <w:bookmarkEnd w:id="66"/>
    <w:bookmarkStart w:name="z75" w:id="67"/>
    <w:p>
      <w:pPr>
        <w:spacing w:after="0"/>
        <w:ind w:left="0"/>
        <w:jc w:val="both"/>
      </w:pPr>
      <w:r>
        <w:rPr>
          <w:rFonts w:ascii="Times New Roman"/>
          <w:b w:val="false"/>
          <w:i w:val="false"/>
          <w:color w:val="000000"/>
          <w:sz w:val="28"/>
        </w:rPr>
        <w:t xml:space="preserve">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 мөлшерінде;    </w:t>
      </w:r>
    </w:p>
    <w:bookmarkEnd w:id="67"/>
    <w:bookmarkStart w:name="z76" w:id="68"/>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- 30 (отыз) айлық есептік көрсеткіш мөлшерінде;    </w:t>
      </w:r>
    </w:p>
    <w:bookmarkEnd w:id="68"/>
    <w:bookmarkStart w:name="z77" w:id="69"/>
    <w:p>
      <w:pPr>
        <w:spacing w:after="0"/>
        <w:ind w:left="0"/>
        <w:jc w:val="both"/>
      </w:pPr>
      <w:r>
        <w:rPr>
          <w:rFonts w:ascii="Times New Roman"/>
          <w:b w:val="false"/>
          <w:i w:val="false"/>
          <w:color w:val="000000"/>
          <w:sz w:val="28"/>
        </w:rPr>
        <w:t>
      4) Қазақстан Республикасының мүгедектігі бар адамдар күні қазан айының екінші жексенбісі (негіздердің бірі бойынша):</w:t>
      </w:r>
    </w:p>
    <w:bookmarkEnd w:id="69"/>
    <w:bookmarkStart w:name="z78" w:id="70"/>
    <w:p>
      <w:pPr>
        <w:spacing w:after="0"/>
        <w:ind w:left="0"/>
        <w:jc w:val="both"/>
      </w:pPr>
      <w:r>
        <w:rPr>
          <w:rFonts w:ascii="Times New Roman"/>
          <w:b w:val="false"/>
          <w:i w:val="false"/>
          <w:color w:val="000000"/>
          <w:sz w:val="28"/>
        </w:rPr>
        <w:t xml:space="preserve">
      18 жасқа дейінгі мүгедек балаларға (ата-аналарының біріне немесе мүгедек балалардың өзге де заңды өкілдеріне) және 1 және 2 топтағы мүгедек адамдарға - 5 (бес) айлық есептік көрсеткіш мөлшерінде.      </w:t>
      </w:r>
    </w:p>
    <w:bookmarkEnd w:id="70"/>
    <w:bookmarkStart w:name="z79" w:id="71"/>
    <w:p>
      <w:pPr>
        <w:spacing w:after="0"/>
        <w:ind w:left="0"/>
        <w:jc w:val="both"/>
      </w:pPr>
      <w:r>
        <w:rPr>
          <w:rFonts w:ascii="Times New Roman"/>
          <w:b w:val="false"/>
          <w:i w:val="false"/>
          <w:color w:val="000000"/>
          <w:sz w:val="28"/>
        </w:rPr>
        <w:t>
      5) 16 желтоқсан - Тәуелсіздік күні (негіздердің бірі бойынша):</w:t>
      </w:r>
    </w:p>
    <w:bookmarkEnd w:id="71"/>
    <w:bookmarkStart w:name="z80" w:id="72"/>
    <w:p>
      <w:pPr>
        <w:spacing w:after="0"/>
        <w:ind w:left="0"/>
        <w:jc w:val="both"/>
      </w:pPr>
      <w:r>
        <w:rPr>
          <w:rFonts w:ascii="Times New Roman"/>
          <w:b w:val="false"/>
          <w:i w:val="false"/>
          <w:color w:val="000000"/>
          <w:sz w:val="28"/>
        </w:rPr>
        <w:t xml:space="preserve">
      бұрынғы КСР Одағынан тысқары жерлерде кеңес соттары мен басқа да органдар қуғын-сүргiнге ұшыратқан тұлғаларға - 7 (жеті) айлық есептік көрсеткіш мөлшерінде;    </w:t>
      </w:r>
    </w:p>
    <w:bookmarkEnd w:id="72"/>
    <w:bookmarkStart w:name="z81" w:id="73"/>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- 7 (жеті) айлық есептік көрсеткіш мөлшерінде;   </w:t>
      </w:r>
    </w:p>
    <w:bookmarkEnd w:id="73"/>
    <w:bookmarkStart w:name="z82" w:id="74"/>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 болған тұлғалар - 7 (жеті) айлық есептік көрсеткіш мөлшерінде;    </w:t>
      </w:r>
    </w:p>
    <w:bookmarkEnd w:id="74"/>
    <w:bookmarkStart w:name="z83" w:id="75"/>
    <w:p>
      <w:pPr>
        <w:spacing w:after="0"/>
        <w:ind w:left="0"/>
        <w:jc w:val="both"/>
      </w:pPr>
      <w:r>
        <w:rPr>
          <w:rFonts w:ascii="Times New Roman"/>
          <w:b w:val="false"/>
          <w:i w:val="false"/>
          <w:color w:val="000000"/>
          <w:sz w:val="28"/>
        </w:rPr>
        <w:t xml:space="preserve">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 Мемлекет Қауіпсіздігі министрлігі-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7 (жеті) айлық есептік көрсеткіш мөлшерінде;    </w:t>
      </w:r>
    </w:p>
    <w:bookmarkEnd w:id="75"/>
    <w:bookmarkStart w:name="z84" w:id="76"/>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7 (жеті) айлық есептік көрсеткіш мөлшерінде;    </w:t>
      </w:r>
    </w:p>
    <w:bookmarkEnd w:id="76"/>
    <w:bookmarkStart w:name="z85" w:id="77"/>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- 7 (жеті) айлық есептік көрсеткіш мөлшерінде;</w:t>
      </w:r>
    </w:p>
    <w:bookmarkEnd w:id="77"/>
    <w:bookmarkStart w:name="z86" w:id="78"/>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- 55 (елу бес) айлық есептік көрсеткіш мөлшерінде.  </w:t>
      </w:r>
    </w:p>
    <w:bookmarkEnd w:id="78"/>
    <w:bookmarkStart w:name="z87" w:id="79"/>
    <w:p>
      <w:pPr>
        <w:spacing w:after="0"/>
        <w:ind w:left="0"/>
        <w:jc w:val="both"/>
      </w:pPr>
      <w:r>
        <w:rPr>
          <w:rFonts w:ascii="Times New Roman"/>
          <w:b w:val="false"/>
          <w:i w:val="false"/>
          <w:color w:val="000000"/>
          <w:sz w:val="28"/>
        </w:rPr>
        <w:t>
      Әрбір жекелеген жағдайда көрсетілетін әлеуметтік көмек мөлшерлерін арнайы комиссия айқындайды және оны әлеуметтік көмек көрсетудің қажеттілігі туралы қорытындыда көрсетеді.</w:t>
      </w:r>
    </w:p>
    <w:bookmarkEnd w:id="79"/>
    <w:bookmarkStart w:name="z88" w:id="80"/>
    <w:p>
      <w:pPr>
        <w:spacing w:after="0"/>
        <w:ind w:left="0"/>
        <w:jc w:val="both"/>
      </w:pPr>
      <w:r>
        <w:rPr>
          <w:rFonts w:ascii="Times New Roman"/>
          <w:b w:val="false"/>
          <w:i w:val="false"/>
          <w:color w:val="000000"/>
          <w:sz w:val="28"/>
        </w:rPr>
        <w:t>
      7. Әлеуметтік көмек мұқтаж азаматтардың жекелеген санаттарына біржолғы немесе мерзімді (ай сайын) көрсетіледі:</w:t>
      </w:r>
    </w:p>
    <w:bookmarkEnd w:id="80"/>
    <w:bookmarkStart w:name="z89" w:id="81"/>
    <w:p>
      <w:pPr>
        <w:spacing w:after="0"/>
        <w:ind w:left="0"/>
        <w:jc w:val="both"/>
      </w:pPr>
      <w:r>
        <w:rPr>
          <w:rFonts w:ascii="Times New Roman"/>
          <w:b w:val="false"/>
          <w:i w:val="false"/>
          <w:color w:val="000000"/>
          <w:sz w:val="28"/>
        </w:rPr>
        <w:t>
      1) Табиғи зілзала немесе өрттің шыққан орны бойынша табиғи зілзаланың немесе өрттің салдарынан зардап шеккен азаматтарға (отбасыларға) жан басына шаққандағы орташа табысты және материалдық-тұрмыстық жағдайды зерттеп-қарауды есепке алмағанда өрт туралы немесе немесе табиғи зілзаланың актінде белгіленген мөлшерде, бір мезгілде 100 (жүз) айлық есептік көрсеткіштен аспайтын мөлшерде;</w:t>
      </w:r>
    </w:p>
    <w:bookmarkEnd w:id="81"/>
    <w:bookmarkStart w:name="z90" w:id="82"/>
    <w:p>
      <w:pPr>
        <w:spacing w:after="0"/>
        <w:ind w:left="0"/>
        <w:jc w:val="both"/>
      </w:pPr>
      <w:r>
        <w:rPr>
          <w:rFonts w:ascii="Times New Roman"/>
          <w:b w:val="false"/>
          <w:i w:val="false"/>
          <w:color w:val="000000"/>
          <w:sz w:val="28"/>
        </w:rPr>
        <w:t xml:space="preserve">
      2) туберкулез ауруымен амбулаторлық есепте тұрған тұлғаларға - жан басына шаққандағы орташа табысы есепке алмағанда және материалдық-тұрмыстық жағдайы зерттелмей ай сайын 7 (жеті) айлық есептік көрсеткіш мөлшерінде ұсынылады; </w:t>
      </w:r>
    </w:p>
    <w:bookmarkEnd w:id="82"/>
    <w:bookmarkStart w:name="z91" w:id="83"/>
    <w:p>
      <w:pPr>
        <w:spacing w:after="0"/>
        <w:ind w:left="0"/>
        <w:jc w:val="both"/>
      </w:pPr>
      <w:r>
        <w:rPr>
          <w:rFonts w:ascii="Times New Roman"/>
          <w:b w:val="false"/>
          <w:i w:val="false"/>
          <w:color w:val="000000"/>
          <w:sz w:val="28"/>
        </w:rPr>
        <w:t>
      3) адамның иммун тапшылығы вирусын жұқтырған диспансерлік есепте тұрған он сегіз жасқа дейінгі балаларға (ата-анасының біріне немесе балалардың өзге де заңды өкілдеріне) жан басына шаққандағы орташа табысы ескерілмей және материалдық-тұрмыстық жағдайын зерттеп-қараусыз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83"/>
    <w:bookmarkStart w:name="z92" w:id="84"/>
    <w:p>
      <w:pPr>
        <w:spacing w:after="0"/>
        <w:ind w:left="0"/>
        <w:jc w:val="both"/>
      </w:pPr>
      <w:r>
        <w:rPr>
          <w:rFonts w:ascii="Times New Roman"/>
          <w:b w:val="false"/>
          <w:i w:val="false"/>
          <w:color w:val="000000"/>
          <w:sz w:val="28"/>
        </w:rPr>
        <w:t>
      4) әлеуметтік маңызы бар аурулары бар тұлғаларға-өтініш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материалдық-тұрмыстық жағдайды зерттемей жылына бір рет көмек көрсетіледі;</w:t>
      </w:r>
    </w:p>
    <w:bookmarkEnd w:id="84"/>
    <w:bookmarkStart w:name="z93" w:id="85"/>
    <w:p>
      <w:pPr>
        <w:spacing w:after="0"/>
        <w:ind w:left="0"/>
        <w:jc w:val="both"/>
      </w:pPr>
      <w:r>
        <w:rPr>
          <w:rFonts w:ascii="Times New Roman"/>
          <w:b w:val="false"/>
          <w:i w:val="false"/>
          <w:color w:val="000000"/>
          <w:sz w:val="28"/>
        </w:rPr>
        <w:t>
      5) өтініш жасаған тоқсанның алдындағы тоқсандағы жан басына шаққандағы орташа табысы ең төменгі күнкөріс деңгейінің бір еселік шамасынан аспайтын өмірлік қиын жағдайдағы азаматтарға (отбасыларға) материалдық-тұрмыстық жағдайды зерттей отырып жылына бір рет көмек көрсетіледі;</w:t>
      </w:r>
    </w:p>
    <w:bookmarkEnd w:id="85"/>
    <w:bookmarkStart w:name="z94" w:id="86"/>
    <w:p>
      <w:pPr>
        <w:spacing w:after="0"/>
        <w:ind w:left="0"/>
        <w:jc w:val="both"/>
      </w:pPr>
      <w:r>
        <w:rPr>
          <w:rFonts w:ascii="Times New Roman"/>
          <w:b w:val="false"/>
          <w:i w:val="false"/>
          <w:color w:val="000000"/>
          <w:sz w:val="28"/>
        </w:rPr>
        <w:t>
      6) жетімдік, ата-ана қамқорлығының болмауына байланысты әлеуметтік көмек көрсету үшін мемлекеттік органдардың ақпараттық жүйелеріне сұрау салу арқылы мәлімет алу, жан басына шаққандағы орташа табысты есепке алмай бір рет беріледі;</w:t>
      </w:r>
    </w:p>
    <w:bookmarkEnd w:id="86"/>
    <w:bookmarkStart w:name="z95" w:id="87"/>
    <w:p>
      <w:pPr>
        <w:spacing w:after="0"/>
        <w:ind w:left="0"/>
        <w:jc w:val="both"/>
      </w:pPr>
      <w:r>
        <w:rPr>
          <w:rFonts w:ascii="Times New Roman"/>
          <w:b w:val="false"/>
          <w:i w:val="false"/>
          <w:color w:val="000000"/>
          <w:sz w:val="28"/>
        </w:rPr>
        <w:t>
      7) жасының ұлғаюына байланысты өзіне – өзі қызмет көрсетуге қабілетсіздік - өтініш берген тоқсанның алдындағы тоқсандағы жан басына шаққандағы орташа табысы ең төменгі күнкөріс деңгейінің бір еселік шамасынан аспаған жағдайда жылына бір рет бір рет көрсетіледі;</w:t>
      </w:r>
    </w:p>
    <w:bookmarkEnd w:id="87"/>
    <w:bookmarkStart w:name="z96" w:id="88"/>
    <w:p>
      <w:pPr>
        <w:spacing w:after="0"/>
        <w:ind w:left="0"/>
        <w:jc w:val="both"/>
      </w:pPr>
      <w:r>
        <w:rPr>
          <w:rFonts w:ascii="Times New Roman"/>
          <w:b w:val="false"/>
          <w:i w:val="false"/>
          <w:color w:val="000000"/>
          <w:sz w:val="28"/>
        </w:rPr>
        <w:t>
      8) бас бостандығынан айыру орындарынан босап шыққандарға, пробация қызметінің есебінде тұрған азаматтарға - жан басына шаққандағы орташа табысын есепке алмағанда және материалдық-тұрмыстық жағдайын зерттемей жылына бір рет көмек көрсетіледі.</w:t>
      </w:r>
    </w:p>
    <w:bookmarkEnd w:id="88"/>
    <w:bookmarkStart w:name="z97" w:id="89"/>
    <w:p>
      <w:pPr>
        <w:spacing w:after="0"/>
        <w:ind w:left="0"/>
        <w:jc w:val="both"/>
      </w:pPr>
      <w:r>
        <w:rPr>
          <w:rFonts w:ascii="Times New Roman"/>
          <w:b w:val="false"/>
          <w:i w:val="false"/>
          <w:color w:val="000000"/>
          <w:sz w:val="28"/>
        </w:rPr>
        <w:t>
      Табиғи зілзала немесе өрт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bookmarkEnd w:id="89"/>
    <w:bookmarkStart w:name="z98" w:id="90"/>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90"/>
    <w:bookmarkStart w:name="z99" w:id="91"/>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91"/>
    <w:bookmarkStart w:name="z100" w:id="92"/>
    <w:p>
      <w:pPr>
        <w:spacing w:after="0"/>
        <w:ind w:left="0"/>
        <w:jc w:val="both"/>
      </w:pPr>
      <w:r>
        <w:rPr>
          <w:rFonts w:ascii="Times New Roman"/>
          <w:b w:val="false"/>
          <w:i w:val="false"/>
          <w:color w:val="000000"/>
          <w:sz w:val="28"/>
        </w:rPr>
        <w:t>
      8.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мәртебесі белгіленген Ұлы Отан соғысының ардагерлеріне әлеуметтік көмектің шекті мөлшері 5000000 (бес миллион) теңге құрайды.</w:t>
      </w:r>
    </w:p>
    <w:bookmarkEnd w:id="92"/>
    <w:bookmarkStart w:name="z101" w:id="93"/>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3"/>
    <w:bookmarkStart w:name="z102" w:id="94"/>
    <w:p>
      <w:pPr>
        <w:spacing w:after="0"/>
        <w:ind w:left="0"/>
        <w:jc w:val="left"/>
      </w:pPr>
      <w:r>
        <w:rPr>
          <w:rFonts w:ascii="Times New Roman"/>
          <w:b/>
          <w:i w:val="false"/>
          <w:color w:val="000000"/>
        </w:rPr>
        <w:t xml:space="preserve"> 3-тарау. Әлеуметтік көмек көрсету тәртібі</w:t>
      </w:r>
    </w:p>
    <w:bookmarkEnd w:id="94"/>
    <w:bookmarkStart w:name="z103" w:id="95"/>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95"/>
    <w:bookmarkStart w:name="z104" w:id="96"/>
    <w:p>
      <w:pPr>
        <w:spacing w:after="0"/>
        <w:ind w:left="0"/>
        <w:jc w:val="both"/>
      </w:pPr>
      <w:r>
        <w:rPr>
          <w:rFonts w:ascii="Times New Roman"/>
          <w:b w:val="false"/>
          <w:i w:val="false"/>
          <w:color w:val="000000"/>
          <w:sz w:val="28"/>
        </w:rPr>
        <w:t>
      Әлеуметтік көмек алушылардың санаттарын "Абай облысы Мақаншы ауданының жұмыспен қамту, әлеуметтік бөлімі" мемлекеттік мекемесі айқындайды.</w:t>
      </w:r>
    </w:p>
    <w:bookmarkEnd w:id="96"/>
    <w:bookmarkStart w:name="z105" w:id="97"/>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7"/>
    <w:bookmarkStart w:name="z106" w:id="98"/>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8"/>
    <w:bookmarkStart w:name="z107" w:id="9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1-2 -қосымшаға</w:t>
      </w:r>
      <w:r>
        <w:rPr>
          <w:rFonts w:ascii="Times New Roman"/>
          <w:b w:val="false"/>
          <w:i w:val="false"/>
          <w:color w:val="000000"/>
          <w:sz w:val="28"/>
        </w:rPr>
        <w:t xml:space="preserve"> сәйкес нысанда сұрау салу қалыптастырады.</w:t>
      </w:r>
    </w:p>
    <w:bookmarkEnd w:id="99"/>
    <w:bookmarkStart w:name="z108" w:id="10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0"/>
    <w:bookmarkStart w:name="z109" w:id="10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1"/>
    <w:bookmarkStart w:name="z110" w:id="10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2"/>
    <w:bookmarkStart w:name="z111" w:id="10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3"/>
    <w:bookmarkStart w:name="z112" w:id="104"/>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4"/>
    <w:bookmarkStart w:name="z113" w:id="105"/>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5"/>
    <w:bookmarkStart w:name="z114" w:id="106"/>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6"/>
    <w:bookmarkStart w:name="z115" w:id="107"/>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7"/>
    <w:bookmarkStart w:name="z116" w:id="108"/>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8"/>
    <w:bookmarkStart w:name="z117" w:id="109"/>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9"/>
    <w:bookmarkStart w:name="z118" w:id="110"/>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0"/>
    <w:bookmarkStart w:name="z119" w:id="111"/>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11"/>
    <w:bookmarkStart w:name="z120" w:id="112"/>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2"/>
    <w:bookmarkStart w:name="z121" w:id="113"/>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3"/>
    <w:bookmarkStart w:name="z122" w:id="114"/>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4"/>
    <w:bookmarkStart w:name="z123" w:id="115"/>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8-тармағы</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5"/>
    <w:bookmarkStart w:name="z124" w:id="116"/>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16"/>
    <w:bookmarkStart w:name="z125" w:id="117"/>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7"/>
    <w:bookmarkStart w:name="z126" w:id="118"/>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8"/>
    <w:bookmarkStart w:name="z127" w:id="119"/>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9"/>
    <w:bookmarkStart w:name="z128" w:id="120"/>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20"/>
    <w:bookmarkStart w:name="z129" w:id="121"/>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21"/>
    <w:bookmarkStart w:name="z130" w:id="122"/>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2"/>
    <w:bookmarkStart w:name="z131" w:id="123"/>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3"/>
    <w:bookmarkStart w:name="z132" w:id="124"/>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4"/>
    <w:bookmarkStart w:name="z133" w:id="12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5"/>
    <w:bookmarkStart w:name="z134" w:id="126"/>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6"/>
    <w:bookmarkStart w:name="z135" w:id="127"/>
    <w:p>
      <w:pPr>
        <w:spacing w:after="0"/>
        <w:ind w:left="0"/>
        <w:jc w:val="both"/>
      </w:pPr>
      <w:r>
        <w:rPr>
          <w:rFonts w:ascii="Times New Roman"/>
          <w:b w:val="false"/>
          <w:i w:val="false"/>
          <w:color w:val="000000"/>
          <w:sz w:val="28"/>
        </w:rPr>
        <w:t>
      ақпараттық жүйелерді пайдалану;</w:t>
      </w:r>
    </w:p>
    <w:bookmarkEnd w:id="127"/>
    <w:bookmarkStart w:name="z136" w:id="128"/>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8"/>
    <w:bookmarkStart w:name="z137" w:id="129"/>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29"/>
    <w:bookmarkStart w:name="z138" w:id="130"/>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30"/>
    <w:bookmarkStart w:name="z139" w:id="13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1"/>
    <w:bookmarkStart w:name="z140" w:id="13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2"/>
    <w:bookmarkStart w:name="z141" w:id="133"/>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3"/>
    <w:bookmarkStart w:name="z142" w:id="134"/>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4"/>
    <w:bookmarkStart w:name="z143" w:id="13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5"/>
    <w:bookmarkStart w:name="z144" w:id="13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6"/>
    <w:bookmarkStart w:name="z145" w:id="13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7"/>
    <w:bookmarkStart w:name="z146" w:id="138"/>
    <w:p>
      <w:pPr>
        <w:spacing w:after="0"/>
        <w:ind w:left="0"/>
        <w:jc w:val="both"/>
      </w:pPr>
      <w:r>
        <w:rPr>
          <w:rFonts w:ascii="Times New Roman"/>
          <w:b w:val="false"/>
          <w:i w:val="false"/>
          <w:color w:val="000000"/>
          <w:sz w:val="28"/>
        </w:rPr>
        <w:t>
      20. Мынадай:</w:t>
      </w:r>
    </w:p>
    <w:bookmarkEnd w:id="138"/>
    <w:bookmarkStart w:name="z147" w:id="13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9"/>
    <w:bookmarkStart w:name="z148" w:id="14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0"/>
    <w:bookmarkStart w:name="z149" w:id="14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1"/>
    <w:bookmarkStart w:name="z150" w:id="14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2"/>
    <w:bookmarkStart w:name="z151" w:id="143"/>
    <w:p>
      <w:pPr>
        <w:spacing w:after="0"/>
        <w:ind w:left="0"/>
        <w:jc w:val="both"/>
      </w:pPr>
      <w:r>
        <w:rPr>
          <w:rFonts w:ascii="Times New Roman"/>
          <w:b w:val="false"/>
          <w:i w:val="false"/>
          <w:color w:val="000000"/>
          <w:sz w:val="28"/>
        </w:rPr>
        <w:t>
      21.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143"/>
    <w:bookmarkStart w:name="z152" w:id="14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4"/>
    <w:bookmarkStart w:name="z153" w:id="14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5"/>
    <w:bookmarkStart w:name="z154" w:id="146"/>
    <w:p>
      <w:pPr>
        <w:spacing w:after="0"/>
        <w:ind w:left="0"/>
        <w:jc w:val="both"/>
      </w:pPr>
      <w:r>
        <w:rPr>
          <w:rFonts w:ascii="Times New Roman"/>
          <w:b w:val="false"/>
          <w:i w:val="false"/>
          <w:color w:val="000000"/>
          <w:sz w:val="28"/>
        </w:rPr>
        <w:t>
      22. Мынадай:</w:t>
      </w:r>
    </w:p>
    <w:bookmarkEnd w:id="146"/>
    <w:bookmarkStart w:name="z155" w:id="147"/>
    <w:p>
      <w:pPr>
        <w:spacing w:after="0"/>
        <w:ind w:left="0"/>
        <w:jc w:val="both"/>
      </w:pPr>
      <w:r>
        <w:rPr>
          <w:rFonts w:ascii="Times New Roman"/>
          <w:b w:val="false"/>
          <w:i w:val="false"/>
          <w:color w:val="000000"/>
          <w:sz w:val="28"/>
        </w:rPr>
        <w:t>
      1) алушы қайтыс болған;</w:t>
      </w:r>
    </w:p>
    <w:bookmarkEnd w:id="147"/>
    <w:bookmarkStart w:name="z156" w:id="148"/>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48"/>
    <w:bookmarkStart w:name="z157" w:id="14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9"/>
    <w:bookmarkStart w:name="z158" w:id="15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50"/>
    <w:bookmarkStart w:name="z159" w:id="15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1"/>
    <w:bookmarkStart w:name="z160" w:id="152"/>
    <w:p>
      <w:pPr>
        <w:spacing w:after="0"/>
        <w:ind w:left="0"/>
        <w:jc w:val="both"/>
      </w:pPr>
      <w:r>
        <w:rPr>
          <w:rFonts w:ascii="Times New Roman"/>
          <w:b w:val="false"/>
          <w:i w:val="false"/>
          <w:color w:val="000000"/>
          <w:sz w:val="28"/>
        </w:rPr>
        <w:t xml:space="preserve">
       Осы тармақтың 3) тармақшасы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52"/>
    <w:bookmarkStart w:name="z161" w:id="15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3"/>
    <w:bookmarkStart w:name="z162" w:id="15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4"/>
    <w:bookmarkStart w:name="z163" w:id="155"/>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5"/>
    <w:bookmarkStart w:name="z164" w:id="156"/>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6"/>
    <w:bookmarkStart w:name="z165" w:id="157"/>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7"/>
    <w:bookmarkStart w:name="z166" w:id="15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7 - қосымшаға</w:t>
      </w:r>
      <w:r>
        <w:rPr>
          <w:rFonts w:ascii="Times New Roman"/>
          <w:b w:val="false"/>
          <w:i w:val="false"/>
          <w:color w:val="000000"/>
          <w:sz w:val="28"/>
        </w:rPr>
        <w:t xml:space="preserve"> сәйкес нысан бойынша қалыптастырылады.</w:t>
      </w:r>
    </w:p>
    <w:bookmarkEnd w:id="158"/>
    <w:bookmarkStart w:name="z167" w:id="159"/>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9"/>
    <w:bookmarkStart w:name="z168" w:id="160"/>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160"/>
    <w:bookmarkStart w:name="z169" w:id="161"/>
    <w:p>
      <w:pPr>
        <w:spacing w:after="0"/>
        <w:ind w:left="0"/>
        <w:jc w:val="both"/>
      </w:pPr>
      <w:r>
        <w:rPr>
          <w:rFonts w:ascii="Times New Roman"/>
          <w:b w:val="false"/>
          <w:i w:val="false"/>
          <w:color w:val="000000"/>
          <w:sz w:val="28"/>
        </w:rPr>
        <w:t>
      біржолғы төлемдер бойынша - күн сайын;</w:t>
      </w:r>
    </w:p>
    <w:bookmarkEnd w:id="161"/>
    <w:bookmarkStart w:name="z170" w:id="16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2"/>
    <w:bookmarkStart w:name="z171" w:id="163"/>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3"/>
    <w:bookmarkStart w:name="z172" w:id="164"/>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4"/>
    <w:bookmarkStart w:name="z173" w:id="16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5"/>
    <w:bookmarkStart w:name="z174" w:id="166"/>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6"/>
    <w:bookmarkStart w:name="z175" w:id="167"/>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7"/>
    <w:bookmarkStart w:name="z176" w:id="168"/>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8"/>
    <w:bookmarkStart w:name="z177" w:id="169"/>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