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4f2e" w14:textId="ce8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"Беген ауылдық округінің Беген орман шаруашылығы ауылының шекарасын (шегін) белгілеу туралы" Бесқарағай аудандық мәслихатының 2012 жылғы 06 сәуірдегі № 2/9-V шешімі және Бесқарағай аудандық әкімдігінің 2012 жылғы 06 сәуірдегі № 141 бірлескен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2025 жылғы 16 сәуірдегі № 94 бірлескен қаулысы және Бесқарағай аудандық мәслихатының 2025 жылғы 16 сәуірдегі № 27/13-VIII шешімі. Абай облысының Әділет департаментінде 2025 жылғы 23 сәуірде № 440-18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ауданының әкімдігі ҚАУЛЫ ЕТЕДІ және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1."Беген ауылдық округінің Беген орман шаруашылығы ауылының шекарасын (шегін) белгілеу туралы" Бесқарағай аудандық мәслихатының 2012 жылғы 06 сәуірдегі № 2/9-V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Бесқарағай аудандық әкімдігінің 2012 жылғы 06 сәуірдегі № 141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№ 5-7-113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шешім мен қаулының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орындалуына бақылау жасау Бесқарағай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27/13-VIII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 Беген ауылдық округінің Беген орман шаруашылығы ауылының елді мекенінің жерлерінің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Бар-лық а/ш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бас-қа-лар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егіс-тік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Ты-ңай-ған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құ-ры-лыс-тар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жол-дар, алқап-тар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жер-лер (құм)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тал-ды-бұ-талы кө-шет-тер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зи-рат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телім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Аттамалы телім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орман шаруа-шылығы ауылы-ның жерлері бойынша 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