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35a36" w14:textId="0435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мәслихатының 2023 жылғы 4 желтоқсандағы № 14/82-VIII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Абай облысы Семей қаласы мәслихатының 2025 жылғы 16 мамырдағы № 44/234-VIII шешімі. Абай облысының Әділет департаментінде 2025 жылғы 2 маусымда № 464-18 болып тіркелді</w:t>
      </w:r>
    </w:p>
    <w:p>
      <w:pPr>
        <w:spacing w:after="0"/>
        <w:ind w:left="0"/>
        <w:jc w:val="both"/>
      </w:pPr>
      <w:bookmarkStart w:name="z5" w:id="0"/>
      <w:r>
        <w:rPr>
          <w:rFonts w:ascii="Times New Roman"/>
          <w:b w:val="false"/>
          <w:i w:val="false"/>
          <w:color w:val="000000"/>
          <w:sz w:val="28"/>
        </w:rPr>
        <w:t>
      Семей қаласының мәслихаты ШЕШТІ:</w:t>
      </w:r>
    </w:p>
    <w:bookmarkEnd w:id="0"/>
    <w:bookmarkStart w:name="z6" w:id="1"/>
    <w:p>
      <w:pPr>
        <w:spacing w:after="0"/>
        <w:ind w:left="0"/>
        <w:jc w:val="both"/>
      </w:pPr>
      <w:r>
        <w:rPr>
          <w:rFonts w:ascii="Times New Roman"/>
          <w:b w:val="false"/>
          <w:i w:val="false"/>
          <w:color w:val="000000"/>
          <w:sz w:val="28"/>
        </w:rPr>
        <w:t xml:space="preserve">
      1. Семей қаласы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4 желтоқсандағы № 14/82-VIII (Нормативтік құқықтық актілерді мемлекеттік тіркеу тізілімінде № 185-18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Семей қаласы мәслихатының төраға м.а.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w:t>
            </w:r>
            <w:r>
              <w:br/>
            </w:r>
            <w:r>
              <w:rPr>
                <w:rFonts w:ascii="Times New Roman"/>
                <w:b w:val="false"/>
                <w:i w:val="false"/>
                <w:color w:val="000000"/>
                <w:sz w:val="20"/>
              </w:rPr>
              <w:t>Семей қаласы мәслихатының</w:t>
            </w:r>
            <w:r>
              <w:br/>
            </w:r>
            <w:r>
              <w:rPr>
                <w:rFonts w:ascii="Times New Roman"/>
                <w:b w:val="false"/>
                <w:i w:val="false"/>
                <w:color w:val="000000"/>
                <w:sz w:val="20"/>
              </w:rPr>
              <w:t>2025 жылғы 16 мамырдағы</w:t>
            </w:r>
            <w:r>
              <w:br/>
            </w:r>
            <w:r>
              <w:rPr>
                <w:rFonts w:ascii="Times New Roman"/>
                <w:b w:val="false"/>
                <w:i w:val="false"/>
                <w:color w:val="000000"/>
                <w:sz w:val="20"/>
              </w:rPr>
              <w:t>№ 44/234-VIII шешіміне</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Қазақстан Республикасының Әлеуметтік кодексіне</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Республикасының Заңы,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5" w:id="7"/>
    <w:p>
      <w:pPr>
        <w:spacing w:after="0"/>
        <w:ind w:left="0"/>
        <w:jc w:val="both"/>
      </w:pPr>
      <w:r>
        <w:rPr>
          <w:rFonts w:ascii="Times New Roman"/>
          <w:b w:val="false"/>
          <w:i w:val="false"/>
          <w:color w:val="000000"/>
          <w:sz w:val="28"/>
        </w:rPr>
        <w:t>
      2.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7"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алуға үміткер адамның (отбасының) өтінішін қарау бойынша Семей қаласы әкімінің шешімімен құрылатын комиссия;</w:t>
      </w:r>
    </w:p>
    <w:bookmarkEnd w:id="9"/>
    <w:bookmarkStart w:name="z18"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9" w:id="11"/>
    <w:p>
      <w:pPr>
        <w:spacing w:after="0"/>
        <w:ind w:left="0"/>
        <w:jc w:val="both"/>
      </w:pPr>
      <w:r>
        <w:rPr>
          <w:rFonts w:ascii="Times New Roman"/>
          <w:b w:val="false"/>
          <w:i w:val="false"/>
          <w:color w:val="000000"/>
          <w:sz w:val="28"/>
        </w:rPr>
        <w:t>
      4) әлеуметтік көмек көрсету жөніндегі уәкілетті орган – "Абай облысы Семей қаласының жұмыспен қамту және әлеуметтік бағдарламалар бөлімі" мемлекеттік мекемесі;</w:t>
      </w:r>
    </w:p>
    <w:bookmarkEnd w:id="11"/>
    <w:bookmarkStart w:name="z20"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1"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2"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3"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5"/>
    <w:bookmarkStart w:name="z24"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5"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6" w:id="1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7"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8"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9"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0"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1" w:id="23"/>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Қағидаларда көзделген тәртіппен көрсетіледі.</w:t>
      </w:r>
    </w:p>
    <w:bookmarkEnd w:id="23"/>
    <w:bookmarkStart w:name="z32"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4"/>
    <w:bookmarkStart w:name="z33" w:id="25"/>
    <w:p>
      <w:pPr>
        <w:spacing w:after="0"/>
        <w:ind w:left="0"/>
        <w:jc w:val="both"/>
      </w:pPr>
      <w:r>
        <w:rPr>
          <w:rFonts w:ascii="Times New Roman"/>
          <w:b w:val="false"/>
          <w:i w:val="false"/>
          <w:color w:val="000000"/>
          <w:sz w:val="28"/>
        </w:rPr>
        <w:t xml:space="preserve">
      5. Әлеуметтік көмек көрсету үшін атаулы күндер мен мереке күндерінің тізбелері: </w:t>
      </w:r>
    </w:p>
    <w:bookmarkEnd w:id="25"/>
    <w:bookmarkStart w:name="z34" w:id="26"/>
    <w:p>
      <w:pPr>
        <w:spacing w:after="0"/>
        <w:ind w:left="0"/>
        <w:jc w:val="both"/>
      </w:pPr>
      <w:r>
        <w:rPr>
          <w:rFonts w:ascii="Times New Roman"/>
          <w:b w:val="false"/>
          <w:i w:val="false"/>
          <w:color w:val="000000"/>
          <w:sz w:val="28"/>
        </w:rPr>
        <w:t>
      1) 15 ақпан - Кеңес әскерінің шектеулі контингентін Ауғанстан Демократиялық Республикасы аумағынан шығару күні;</w:t>
      </w:r>
    </w:p>
    <w:bookmarkEnd w:id="26"/>
    <w:bookmarkStart w:name="z35" w:id="27"/>
    <w:p>
      <w:pPr>
        <w:spacing w:after="0"/>
        <w:ind w:left="0"/>
        <w:jc w:val="both"/>
      </w:pPr>
      <w:r>
        <w:rPr>
          <w:rFonts w:ascii="Times New Roman"/>
          <w:b w:val="false"/>
          <w:i w:val="false"/>
          <w:color w:val="000000"/>
          <w:sz w:val="28"/>
        </w:rPr>
        <w:t>
      2) 8 наурыз - Халықаралық әйелдер күні;</w:t>
      </w:r>
    </w:p>
    <w:bookmarkEnd w:id="27"/>
    <w:bookmarkStart w:name="z36" w:id="28"/>
    <w:p>
      <w:pPr>
        <w:spacing w:after="0"/>
        <w:ind w:left="0"/>
        <w:jc w:val="both"/>
      </w:pPr>
      <w:r>
        <w:rPr>
          <w:rFonts w:ascii="Times New Roman"/>
          <w:b w:val="false"/>
          <w:i w:val="false"/>
          <w:color w:val="000000"/>
          <w:sz w:val="28"/>
        </w:rPr>
        <w:t>
      3) 9 Мамыр - Жеңіс күні;</w:t>
      </w:r>
    </w:p>
    <w:bookmarkEnd w:id="28"/>
    <w:bookmarkStart w:name="z37" w:id="29"/>
    <w:p>
      <w:pPr>
        <w:spacing w:after="0"/>
        <w:ind w:left="0"/>
        <w:jc w:val="both"/>
      </w:pPr>
      <w:r>
        <w:rPr>
          <w:rFonts w:ascii="Times New Roman"/>
          <w:b w:val="false"/>
          <w:i w:val="false"/>
          <w:color w:val="000000"/>
          <w:sz w:val="28"/>
        </w:rPr>
        <w:t>
      4) Қазан айының екінші жексенбісі - Қазақстан Республикасының Мүгедектігі бар адамдар күні;</w:t>
      </w:r>
    </w:p>
    <w:bookmarkEnd w:id="29"/>
    <w:bookmarkStart w:name="z38" w:id="30"/>
    <w:p>
      <w:pPr>
        <w:spacing w:after="0"/>
        <w:ind w:left="0"/>
        <w:jc w:val="both"/>
      </w:pPr>
      <w:r>
        <w:rPr>
          <w:rFonts w:ascii="Times New Roman"/>
          <w:b w:val="false"/>
          <w:i w:val="false"/>
          <w:color w:val="000000"/>
          <w:sz w:val="28"/>
        </w:rPr>
        <w:t xml:space="preserve">
      5) 16 желтоқсан - Тәуелсіздік күні. </w:t>
      </w:r>
    </w:p>
    <w:bookmarkEnd w:id="30"/>
    <w:bookmarkStart w:name="z39" w:id="31"/>
    <w:p>
      <w:pPr>
        <w:spacing w:after="0"/>
        <w:ind w:left="0"/>
        <w:jc w:val="both"/>
      </w:pPr>
      <w:r>
        <w:rPr>
          <w:rFonts w:ascii="Times New Roman"/>
          <w:b w:val="false"/>
          <w:i w:val="false"/>
          <w:color w:val="000000"/>
          <w:sz w:val="28"/>
        </w:rPr>
        <w:t xml:space="preserve">
      Әлеуметтік көмек көрсетудің дүркінділігі жылына бір рет негіздердің бірі бойынша. </w:t>
      </w:r>
    </w:p>
    <w:bookmarkEnd w:id="31"/>
    <w:bookmarkStart w:name="z40" w:id="3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2"/>
    <w:bookmarkStart w:name="z41" w:id="33"/>
    <w:p>
      <w:pPr>
        <w:spacing w:after="0"/>
        <w:ind w:left="0"/>
        <w:jc w:val="both"/>
      </w:pPr>
      <w:r>
        <w:rPr>
          <w:rFonts w:ascii="Times New Roman"/>
          <w:b w:val="false"/>
          <w:i w:val="false"/>
          <w:color w:val="000000"/>
          <w:sz w:val="28"/>
        </w:rPr>
        <w:t>
      6. Мереке күндер мен атаулы күндерге орай көрсетілетін әлеуметтік көмек азаматтардың келесі санаттарына ақшалай төлемдер түрінде бір рет беріледі:</w:t>
      </w:r>
    </w:p>
    <w:bookmarkEnd w:id="33"/>
    <w:bookmarkStart w:name="z42" w:id="34"/>
    <w:p>
      <w:pPr>
        <w:spacing w:after="0"/>
        <w:ind w:left="0"/>
        <w:jc w:val="both"/>
      </w:pPr>
      <w:r>
        <w:rPr>
          <w:rFonts w:ascii="Times New Roman"/>
          <w:b w:val="false"/>
          <w:i w:val="false"/>
          <w:color w:val="000000"/>
          <w:sz w:val="28"/>
        </w:rPr>
        <w:t>
      1) 15 ақпан - Кеңес әскерінің шектеулі контингентін Ауғанстан Демократиялық Республикасы аумағынан шығару күні (негіздердің бірі бойынша):</w:t>
      </w:r>
    </w:p>
    <w:bookmarkEnd w:id="34"/>
    <w:bookmarkStart w:name="z43" w:id="35"/>
    <w:p>
      <w:pPr>
        <w:spacing w:after="0"/>
        <w:ind w:left="0"/>
        <w:jc w:val="both"/>
      </w:pPr>
      <w:r>
        <w:rPr>
          <w:rFonts w:ascii="Times New Roman"/>
          <w:b w:val="false"/>
          <w:i w:val="false"/>
          <w:color w:val="000000"/>
          <w:sz w:val="28"/>
        </w:rPr>
        <w:t xml:space="preserve">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әскерінің,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50 (елу) айлық есептік көрсеткіш мөлшерінде;    </w:t>
      </w:r>
    </w:p>
    <w:bookmarkEnd w:id="35"/>
    <w:bookmarkStart w:name="z44" w:id="36"/>
    <w:p>
      <w:pPr>
        <w:spacing w:after="0"/>
        <w:ind w:left="0"/>
        <w:jc w:val="both"/>
      </w:pPr>
      <w:r>
        <w:rPr>
          <w:rFonts w:ascii="Times New Roman"/>
          <w:b w:val="false"/>
          <w:i w:val="false"/>
          <w:color w:val="000000"/>
          <w:sz w:val="28"/>
        </w:rPr>
        <w:t xml:space="preserve">
      оқу жиындарына шақырылған және Ауғанстанға ұрыс қимылдары жүрiп жатқан кезеңде жiберiлген әскери мiндеттiлерге – 50 (елу) айлық есептік көрсеткіш мөлшерінде;    </w:t>
      </w:r>
    </w:p>
    <w:bookmarkEnd w:id="36"/>
    <w:bookmarkStart w:name="z45" w:id="37"/>
    <w:p>
      <w:pPr>
        <w:spacing w:after="0"/>
        <w:ind w:left="0"/>
        <w:jc w:val="both"/>
      </w:pPr>
      <w:r>
        <w:rPr>
          <w:rFonts w:ascii="Times New Roman"/>
          <w:b w:val="false"/>
          <w:i w:val="false"/>
          <w:color w:val="000000"/>
          <w:sz w:val="28"/>
        </w:rPr>
        <w:t xml:space="preserve">
      Ауғанстанға ұрыс қимылдары жүрiп жатқан кезеңде осы елге жүк жеткiзу үшiн жiберiлген автомобиль батальондарының әскери қызметшiлерiне - 50 (елу) айлық есептік көрсеткіш мөлшерінде;    </w:t>
      </w:r>
    </w:p>
    <w:bookmarkEnd w:id="37"/>
    <w:bookmarkStart w:name="z46" w:id="38"/>
    <w:p>
      <w:pPr>
        <w:spacing w:after="0"/>
        <w:ind w:left="0"/>
        <w:jc w:val="both"/>
      </w:pPr>
      <w:r>
        <w:rPr>
          <w:rFonts w:ascii="Times New Roman"/>
          <w:b w:val="false"/>
          <w:i w:val="false"/>
          <w:color w:val="000000"/>
          <w:sz w:val="28"/>
        </w:rPr>
        <w:t xml:space="preserve">
      бұрынғы КСР Одағының аумағынан Ауғанстанға жауынгерлiк тапсырмалармен ұшқан ұшу құрамының әскери қызметшiлерiне – 50 (елу) айлық есептік көрсеткіш мөлшерінде;    </w:t>
      </w:r>
    </w:p>
    <w:bookmarkEnd w:id="38"/>
    <w:bookmarkStart w:name="z47" w:id="39"/>
    <w:p>
      <w:pPr>
        <w:spacing w:after="0"/>
        <w:ind w:left="0"/>
        <w:jc w:val="both"/>
      </w:pPr>
      <w:r>
        <w:rPr>
          <w:rFonts w:ascii="Times New Roman"/>
          <w:b w:val="false"/>
          <w:i w:val="false"/>
          <w:color w:val="000000"/>
          <w:sz w:val="28"/>
        </w:rPr>
        <w:t xml:space="preserve">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50 (елу) айлық есептік көрсеткіш мөлшерінде;    </w:t>
      </w:r>
    </w:p>
    <w:bookmarkEnd w:id="39"/>
    <w:bookmarkStart w:name="z48" w:id="40"/>
    <w:p>
      <w:pPr>
        <w:spacing w:after="0"/>
        <w:ind w:left="0"/>
        <w:jc w:val="both"/>
      </w:pPr>
      <w:r>
        <w:rPr>
          <w:rFonts w:ascii="Times New Roman"/>
          <w:b w:val="false"/>
          <w:i w:val="false"/>
          <w:color w:val="000000"/>
          <w:sz w:val="28"/>
        </w:rPr>
        <w:t xml:space="preserve">
      1992 жылғы қыркүйек - 2001 жылғы ақпан айлары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- 50 (елу) айлық есептік көрсеткіш мөлшерінде;    </w:t>
      </w:r>
    </w:p>
    <w:bookmarkEnd w:id="40"/>
    <w:bookmarkStart w:name="z49" w:id="41"/>
    <w:p>
      <w:pPr>
        <w:spacing w:after="0"/>
        <w:ind w:left="0"/>
        <w:jc w:val="both"/>
      </w:pPr>
      <w:r>
        <w:rPr>
          <w:rFonts w:ascii="Times New Roman"/>
          <w:b w:val="false"/>
          <w:i w:val="false"/>
          <w:color w:val="000000"/>
          <w:sz w:val="28"/>
        </w:rPr>
        <w:t xml:space="preserve">
      2003 жылғы тамыз - 2008 жылғы қазан айлары аралығындағы кезеңде Ирактағы халықаралық бітімгершілік операцияға бітімгерлер ретінде қатысқан Қазақстан Республикасының әскери қызметшілеріне – 50 (елу) айлық есептік көрсеткіш мөлшерінде;    </w:t>
      </w:r>
    </w:p>
    <w:bookmarkEnd w:id="41"/>
    <w:bookmarkStart w:name="z50" w:id="42"/>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50 (елу) айлық есептік көрсеткіш мөлшерінде;   </w:t>
      </w:r>
    </w:p>
    <w:bookmarkEnd w:id="42"/>
    <w:bookmarkStart w:name="z51" w:id="43"/>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50 (елу) айлық есептік көрсеткіш мөлшерінде;    </w:t>
      </w:r>
    </w:p>
    <w:bookmarkEnd w:id="43"/>
    <w:bookmarkStart w:name="z52" w:id="44"/>
    <w:p>
      <w:pPr>
        <w:spacing w:after="0"/>
        <w:ind w:left="0"/>
        <w:jc w:val="both"/>
      </w:pPr>
      <w:r>
        <w:rPr>
          <w:rFonts w:ascii="Times New Roman"/>
          <w:b w:val="false"/>
          <w:i w:val="false"/>
          <w:color w:val="000000"/>
          <w:sz w:val="28"/>
        </w:rPr>
        <w:t xml:space="preserve">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(елу) айлық есептік көрсеткіш мөлшерінде;    </w:t>
      </w:r>
    </w:p>
    <w:bookmarkEnd w:id="44"/>
    <w:bookmarkStart w:name="z53" w:id="45"/>
    <w:p>
      <w:pPr>
        <w:spacing w:after="0"/>
        <w:ind w:left="0"/>
        <w:jc w:val="both"/>
      </w:pPr>
      <w:r>
        <w:rPr>
          <w:rFonts w:ascii="Times New Roman"/>
          <w:b w:val="false"/>
          <w:i w:val="false"/>
          <w:color w:val="000000"/>
          <w:sz w:val="28"/>
        </w:rPr>
        <w:t xml:space="preserve">
      бейбiт уақытта әскери қызметiн өткеру кезiнде қаза тапқан (қайтыс болған) әскери қызметшiлердiң отбасыларына – 20 (жиырма) айлық есептік көрсеткіш мөлшерінде.  </w:t>
      </w:r>
    </w:p>
    <w:bookmarkEnd w:id="45"/>
    <w:bookmarkStart w:name="z54" w:id="46"/>
    <w:p>
      <w:pPr>
        <w:spacing w:after="0"/>
        <w:ind w:left="0"/>
        <w:jc w:val="both"/>
      </w:pPr>
      <w:r>
        <w:rPr>
          <w:rFonts w:ascii="Times New Roman"/>
          <w:b w:val="false"/>
          <w:i w:val="false"/>
          <w:color w:val="000000"/>
          <w:sz w:val="28"/>
        </w:rPr>
        <w:t>
      2) 8 наурыз - Халықаралық әйелдер күні (негіздердің бірі бойынша):</w:t>
      </w:r>
    </w:p>
    <w:bookmarkEnd w:id="46"/>
    <w:bookmarkStart w:name="z55" w:id="47"/>
    <w:p>
      <w:pPr>
        <w:spacing w:after="0"/>
        <w:ind w:left="0"/>
        <w:jc w:val="both"/>
      </w:pPr>
      <w:r>
        <w:rPr>
          <w:rFonts w:ascii="Times New Roman"/>
          <w:b w:val="false"/>
          <w:i w:val="false"/>
          <w:color w:val="000000"/>
          <w:sz w:val="28"/>
        </w:rPr>
        <w:t>
      "Алтын алқа", "Күміс алқа" алқаларымен наградталған немесе одан бұрын "Батыр ана" атағын алған, сондай-ақ I және II дәрежелі "Ана даңқы" ордендерімен наградталған көпбалалы аналарға, көпбалалы отбасыларға - 5 (бес) айлық есептік көрсеткіш мөлшерінде;   </w:t>
      </w:r>
    </w:p>
    <w:bookmarkEnd w:id="47"/>
    <w:bookmarkStart w:name="z56" w:id="48"/>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айлық есептік көрсеткіш мөлшерінде.</w:t>
      </w:r>
    </w:p>
    <w:bookmarkEnd w:id="48"/>
    <w:bookmarkStart w:name="z57" w:id="49"/>
    <w:p>
      <w:pPr>
        <w:spacing w:after="0"/>
        <w:ind w:left="0"/>
        <w:jc w:val="both"/>
      </w:pPr>
      <w:r>
        <w:rPr>
          <w:rFonts w:ascii="Times New Roman"/>
          <w:b w:val="false"/>
          <w:i w:val="false"/>
          <w:color w:val="000000"/>
          <w:sz w:val="28"/>
        </w:rPr>
        <w:t>
      3) 9 Мамыр - Жеңіс күні (негіздердің бірі бойынша):</w:t>
      </w:r>
    </w:p>
    <w:bookmarkEnd w:id="49"/>
    <w:bookmarkStart w:name="z58" w:id="50"/>
    <w:p>
      <w:pPr>
        <w:spacing w:after="0"/>
        <w:ind w:left="0"/>
        <w:jc w:val="both"/>
      </w:pPr>
      <w:r>
        <w:rPr>
          <w:rFonts w:ascii="Times New Roman"/>
          <w:b w:val="false"/>
          <w:i w:val="false"/>
          <w:color w:val="000000"/>
          <w:sz w:val="28"/>
        </w:rPr>
        <w:t>
      Ұлы Отан соғысының қатысушыларына, атап айтқанда, Ұлы Отан соғысы кезеңінде, сондай-ақ бұрынғы КСР Одағын қорғау бойынша басқа да ұрыс операциялары кезiнде майдандағы әскер мен флоттың құрамына кiрген әскери бөлiмдерде, штабтар мен мекемелерде қызмет өткерген әскери қызметшiлер, Ұлы Отан соғысының партизандары мен астыртын жұмыс істеушілерге – 5000000 (бес миллион) теңге мөлшерінде;</w:t>
      </w:r>
    </w:p>
    <w:bookmarkEnd w:id="50"/>
    <w:bookmarkStart w:name="z59" w:id="51"/>
    <w:p>
      <w:pPr>
        <w:spacing w:after="0"/>
        <w:ind w:left="0"/>
        <w:jc w:val="both"/>
      </w:pP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жұмыс істеушілері, сондай-ақ жұмысшылар мен борышын өтегендерге – 5000000 (бес миллион) теңге мөлшерінде;    </w:t>
      </w:r>
    </w:p>
    <w:bookmarkEnd w:id="51"/>
    <w:bookmarkStart w:name="z60" w:id="52"/>
    <w:p>
      <w:pPr>
        <w:spacing w:after="0"/>
        <w:ind w:left="0"/>
        <w:jc w:val="both"/>
      </w:pPr>
      <w:r>
        <w:rPr>
          <w:rFonts w:ascii="Times New Roman"/>
          <w:b w:val="false"/>
          <w:i w:val="false"/>
          <w:color w:val="000000"/>
          <w:sz w:val="28"/>
        </w:rPr>
        <w:t xml:space="preserve">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қызметін өткерген әскери қызметшiлер, сондай-ақ бұрынғы КСР Одағы iшкi iстер және мемлекеттiк қауiпсiздiк органдарының басшысы және қатардағы құрамның адамдарына - 50 (елу) айлық есептік көрсеткіш мөлшерінде;    </w:t>
      </w:r>
    </w:p>
    <w:bookmarkEnd w:id="52"/>
    <w:bookmarkStart w:name="z61" w:id="53"/>
    <w:p>
      <w:pPr>
        <w:spacing w:after="0"/>
        <w:ind w:left="0"/>
        <w:jc w:val="both"/>
      </w:pPr>
      <w:r>
        <w:rPr>
          <w:rFonts w:ascii="Times New Roman"/>
          <w:b w:val="false"/>
          <w:i w:val="false"/>
          <w:color w:val="000000"/>
          <w:sz w:val="28"/>
        </w:rPr>
        <w:t xml:space="preserve">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әскер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- 50 (елу) айлық есептік көрсеткіш мөлшерінде;    </w:t>
      </w:r>
    </w:p>
    <w:bookmarkEnd w:id="53"/>
    <w:bookmarkStart w:name="z62" w:id="54"/>
    <w:p>
      <w:pPr>
        <w:spacing w:after="0"/>
        <w:ind w:left="0"/>
        <w:jc w:val="both"/>
      </w:pPr>
      <w:r>
        <w:rPr>
          <w:rFonts w:ascii="Times New Roman"/>
          <w:b w:val="false"/>
          <w:i w:val="false"/>
          <w:color w:val="000000"/>
          <w:sz w:val="28"/>
        </w:rPr>
        <w:t xml:space="preserve">
      Ұлы Отан соғысы кезеңінде майдандағы әскер мен флоттың құрамына кiрген бөлiмдердiң, штабтар мен мекемелердiң құрамында полк балалары (тәрбиеленушiлерi) және юнгалар ретiнде болған адамдарға - 50 (елу) айлық есептік көрсеткіш мөлшерінде;    </w:t>
      </w:r>
    </w:p>
    <w:bookmarkEnd w:id="54"/>
    <w:bookmarkStart w:name="z63" w:id="5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- 50 (елу) айлық есептік көрсеткіш мөлшерінде;   </w:t>
      </w:r>
    </w:p>
    <w:bookmarkEnd w:id="55"/>
    <w:bookmarkStart w:name="z64" w:id="56"/>
    <w:p>
      <w:pPr>
        <w:spacing w:after="0"/>
        <w:ind w:left="0"/>
        <w:jc w:val="both"/>
      </w:pPr>
      <w:r>
        <w:rPr>
          <w:rFonts w:ascii="Times New Roman"/>
          <w:b w:val="false"/>
          <w:i w:val="false"/>
          <w:color w:val="000000"/>
          <w:sz w:val="28"/>
        </w:rPr>
        <w:t xml:space="preserve">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- 50 (елу) айлық есептік көрсеткіш мөлшерінде;    </w:t>
      </w:r>
    </w:p>
    <w:bookmarkEnd w:id="56"/>
    <w:bookmarkStart w:name="z65" w:id="57"/>
    <w:p>
      <w:pPr>
        <w:spacing w:after="0"/>
        <w:ind w:left="0"/>
        <w:jc w:val="both"/>
      </w:pPr>
      <w:r>
        <w:rPr>
          <w:rFonts w:ascii="Times New Roman"/>
          <w:b w:val="false"/>
          <w:i w:val="false"/>
          <w:color w:val="000000"/>
          <w:sz w:val="28"/>
        </w:rPr>
        <w:t xml:space="preserve">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- 50 (елу) айлық есептік көрсеткіш мөлшерінде;    </w:t>
      </w:r>
    </w:p>
    <w:bookmarkEnd w:id="57"/>
    <w:bookmarkStart w:name="z66" w:id="58"/>
    <w:p>
      <w:pPr>
        <w:spacing w:after="0"/>
        <w:ind w:left="0"/>
        <w:jc w:val="both"/>
      </w:pPr>
      <w:r>
        <w:rPr>
          <w:rFonts w:ascii="Times New Roman"/>
          <w:b w:val="false"/>
          <w:i w:val="false"/>
          <w:color w:val="000000"/>
          <w:sz w:val="28"/>
        </w:rPr>
        <w:t xml:space="preserve">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- 50 (елу) айлық есептік көрсеткіш мөлшерінде;    </w:t>
      </w:r>
    </w:p>
    <w:bookmarkEnd w:id="58"/>
    <w:bookmarkStart w:name="z67" w:id="59"/>
    <w:p>
      <w:pPr>
        <w:spacing w:after="0"/>
        <w:ind w:left="0"/>
        <w:jc w:val="both"/>
      </w:pPr>
      <w:r>
        <w:rPr>
          <w:rFonts w:ascii="Times New Roman"/>
          <w:b w:val="false"/>
          <w:i w:val="false"/>
          <w:color w:val="000000"/>
          <w:sz w:val="28"/>
        </w:rPr>
        <w:t xml:space="preserve">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- 50 (елу) айлық есептік көрсеткіш мөлшерінде;    </w:t>
      </w:r>
    </w:p>
    <w:bookmarkEnd w:id="59"/>
    <w:bookmarkStart w:name="z68" w:id="60"/>
    <w:p>
      <w:pPr>
        <w:spacing w:after="0"/>
        <w:ind w:left="0"/>
        <w:jc w:val="both"/>
      </w:pPr>
      <w:r>
        <w:rPr>
          <w:rFonts w:ascii="Times New Roman"/>
          <w:b w:val="false"/>
          <w:i w:val="false"/>
          <w:color w:val="000000"/>
          <w:sz w:val="28"/>
        </w:rPr>
        <w:t xml:space="preserve">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борышын өтегендерге - 50 (елу) айлық есептік көрсеткіш мөлшерінде;    </w:t>
      </w:r>
    </w:p>
    <w:bookmarkEnd w:id="60"/>
    <w:bookmarkStart w:name="z69" w:id="61"/>
    <w:p>
      <w:pPr>
        <w:spacing w:after="0"/>
        <w:ind w:left="0"/>
        <w:jc w:val="both"/>
      </w:pP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мүгедектікпен қайтыс болған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жұмыс істеушінің,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- 50 (елу) айлық есептік көрсеткіш мөлшерінде;    </w:t>
      </w:r>
    </w:p>
    <w:bookmarkEnd w:id="61"/>
    <w:bookmarkStart w:name="z70" w:id="62"/>
    <w:p>
      <w:pPr>
        <w:spacing w:after="0"/>
        <w:ind w:left="0"/>
        <w:jc w:val="both"/>
      </w:pPr>
      <w:r>
        <w:rPr>
          <w:rFonts w:ascii="Times New Roman"/>
          <w:b w:val="false"/>
          <w:i w:val="false"/>
          <w:color w:val="000000"/>
          <w:sz w:val="28"/>
        </w:rPr>
        <w:t xml:space="preserve">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 (елу) айлық есептік көрсеткіш мөлшерінде;    </w:t>
      </w:r>
    </w:p>
    <w:bookmarkEnd w:id="62"/>
    <w:bookmarkStart w:name="z71" w:id="63"/>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(отыз) айлық есептік көрсеткіш мөлшерінде;    </w:t>
      </w:r>
    </w:p>
    <w:bookmarkEnd w:id="63"/>
    <w:bookmarkStart w:name="z72" w:id="64"/>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 мөлшерінде;    </w:t>
      </w:r>
    </w:p>
    <w:bookmarkEnd w:id="64"/>
    <w:bookmarkStart w:name="z73" w:id="65"/>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(жиырма) айлық есептік көрсеткіш мөлшерінде;    </w:t>
      </w:r>
    </w:p>
    <w:bookmarkEnd w:id="65"/>
    <w:bookmarkStart w:name="z74" w:id="66"/>
    <w:p>
      <w:pPr>
        <w:spacing w:after="0"/>
        <w:ind w:left="0"/>
        <w:jc w:val="both"/>
      </w:pPr>
      <w:r>
        <w:rPr>
          <w:rFonts w:ascii="Times New Roman"/>
          <w:b w:val="false"/>
          <w:i w:val="false"/>
          <w:color w:val="000000"/>
          <w:sz w:val="28"/>
        </w:rPr>
        <w:t xml:space="preserve">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 (елу) айлық есептік көрсеткіш мөлшерінде;    </w:t>
      </w:r>
    </w:p>
    <w:bookmarkEnd w:id="66"/>
    <w:bookmarkStart w:name="z75" w:id="67"/>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байланысы бар балаларына - 30 (отыз) айлық есептік көрсеткіш мөлшерінде;    </w:t>
      </w:r>
    </w:p>
    <w:bookmarkEnd w:id="67"/>
    <w:bookmarkStart w:name="z76" w:id="68"/>
    <w:p>
      <w:pPr>
        <w:spacing w:after="0"/>
        <w:ind w:left="0"/>
        <w:jc w:val="both"/>
      </w:pPr>
      <w:r>
        <w:rPr>
          <w:rFonts w:ascii="Times New Roman"/>
          <w:b w:val="false"/>
          <w:i w:val="false"/>
          <w:color w:val="000000"/>
          <w:sz w:val="28"/>
        </w:rPr>
        <w:t>
      4) Қазақстан Республикасының мүгедектігі бар адамдар күні қазан айының екінші жексенбісі (негіздердің бірі бойынша):</w:t>
      </w:r>
    </w:p>
    <w:bookmarkEnd w:id="68"/>
    <w:bookmarkStart w:name="z77" w:id="69"/>
    <w:p>
      <w:pPr>
        <w:spacing w:after="0"/>
        <w:ind w:left="0"/>
        <w:jc w:val="both"/>
      </w:pPr>
      <w:r>
        <w:rPr>
          <w:rFonts w:ascii="Times New Roman"/>
          <w:b w:val="false"/>
          <w:i w:val="false"/>
          <w:color w:val="000000"/>
          <w:sz w:val="28"/>
        </w:rPr>
        <w:t xml:space="preserve">
      18 жасқа дейінгі мүгедек балаларға (ата-аналарының біріне немесе мүгедек балалардың өзге де заңды өкілдеріне) және 1 және 2 топтағы мүгедек адамдарға-5 (бес) айлық есептік көрсеткіш мөлшерінде.      </w:t>
      </w:r>
    </w:p>
    <w:bookmarkEnd w:id="69"/>
    <w:bookmarkStart w:name="z78" w:id="70"/>
    <w:p>
      <w:pPr>
        <w:spacing w:after="0"/>
        <w:ind w:left="0"/>
        <w:jc w:val="both"/>
      </w:pPr>
      <w:r>
        <w:rPr>
          <w:rFonts w:ascii="Times New Roman"/>
          <w:b w:val="false"/>
          <w:i w:val="false"/>
          <w:color w:val="000000"/>
          <w:sz w:val="28"/>
        </w:rPr>
        <w:t>
      5) 16 желтоқсан - Тәуелсіздік күні (негіздердің бірі бойынша):</w:t>
      </w:r>
    </w:p>
    <w:bookmarkEnd w:id="70"/>
    <w:bookmarkStart w:name="z79" w:id="71"/>
    <w:p>
      <w:pPr>
        <w:spacing w:after="0"/>
        <w:ind w:left="0"/>
        <w:jc w:val="both"/>
      </w:pPr>
      <w:r>
        <w:rPr>
          <w:rFonts w:ascii="Times New Roman"/>
          <w:b w:val="false"/>
          <w:i w:val="false"/>
          <w:color w:val="000000"/>
          <w:sz w:val="28"/>
        </w:rPr>
        <w:t xml:space="preserve">
      бұрынғы КСР Одағынан тысқары жерлерде кеңес соттары мен басқа да органдар қуғын-сүргiнге ұшыратқан тұлғаларға - 7 (жеті) айлық есептік көрсеткіш мөлшерінде;    </w:t>
      </w:r>
    </w:p>
    <w:bookmarkEnd w:id="71"/>
    <w:bookmarkStart w:name="z80" w:id="72"/>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 - 7 (жеті) айлық есептік көрсеткіш мөлшерінде;   </w:t>
      </w:r>
    </w:p>
    <w:bookmarkEnd w:id="72"/>
    <w:bookmarkStart w:name="z81" w:id="73"/>
    <w:p>
      <w:pPr>
        <w:spacing w:after="0"/>
        <w:ind w:left="0"/>
        <w:jc w:val="both"/>
      </w:pPr>
      <w:r>
        <w:rPr>
          <w:rFonts w:ascii="Times New Roman"/>
          <w:b w:val="false"/>
          <w:i w:val="false"/>
          <w:color w:val="000000"/>
          <w:sz w:val="28"/>
        </w:rPr>
        <w:t xml:space="preserve">
      Қазақстаннан тысқары жерлерде әскери қызмет атқару үшiн шақырылғаннан кейiн қуғын-сүргiнде болған тұлғалар - 7 (жеті) айлық есептік көрсеткіш мөлшерінде;    </w:t>
      </w:r>
    </w:p>
    <w:bookmarkEnd w:id="73"/>
    <w:bookmarkStart w:name="z82" w:id="74"/>
    <w:p>
      <w:pPr>
        <w:spacing w:after="0"/>
        <w:ind w:left="0"/>
        <w:jc w:val="both"/>
      </w:pPr>
      <w:r>
        <w:rPr>
          <w:rFonts w:ascii="Times New Roman"/>
          <w:b w:val="false"/>
          <w:i w:val="false"/>
          <w:color w:val="000000"/>
          <w:sz w:val="28"/>
        </w:rPr>
        <w:t xml:space="preserve">
      қуғын-сүргіндерді орталық одақтық органдар: КСР Одағының Жоғарғы Соты мен оның сот алқаларының, СКР Одағының Айрықша бас саяси Басқарма алқасының, КСР Одағының Ішкі істер халық комиссариаты - Мемлекет Қауіпсіздігі министрлігі- ішкі істер министрлігі жанындағы айрықша кеңестің, КСР Одағының Прокуратурасы мен КСР Одағының ішкі істер халық комиссариатының Тергеу Істері жөніндегі комиссиясының және басқа органдар шешімдері бойынша болған тұлғаларға – 7 (жеті) айлық есептік көрсеткіш мөлшерінде;    </w:t>
      </w:r>
    </w:p>
    <w:bookmarkEnd w:id="74"/>
    <w:bookmarkStart w:name="z83" w:id="75"/>
    <w:p>
      <w:pPr>
        <w:spacing w:after="0"/>
        <w:ind w:left="0"/>
        <w:jc w:val="both"/>
      </w:pPr>
      <w:r>
        <w:rPr>
          <w:rFonts w:ascii="Times New Roman"/>
          <w:b w:val="false"/>
          <w:i w:val="false"/>
          <w:color w:val="000000"/>
          <w:sz w:val="28"/>
        </w:rPr>
        <w:t xml:space="preserve">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7 (жеті) айлық есептік көрсеткіш мөлшерінде;    </w:t>
      </w:r>
    </w:p>
    <w:bookmarkEnd w:id="75"/>
    <w:bookmarkStart w:name="z84" w:id="76"/>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 құрбандарының балаларына - 7 (жеті) айлық есептік көрсеткіш мөлшерінде;</w:t>
      </w:r>
    </w:p>
    <w:bookmarkEnd w:id="76"/>
    <w:bookmarkStart w:name="z85" w:id="77"/>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 болған тұлғаларға - 55 (елу бес) айлық есептік көрсеткіш мөлшерінде.  </w:t>
      </w:r>
    </w:p>
    <w:bookmarkEnd w:id="77"/>
    <w:bookmarkStart w:name="z86" w:id="78"/>
    <w:p>
      <w:pPr>
        <w:spacing w:after="0"/>
        <w:ind w:left="0"/>
        <w:jc w:val="both"/>
      </w:pPr>
      <w:r>
        <w:rPr>
          <w:rFonts w:ascii="Times New Roman"/>
          <w:b w:val="false"/>
          <w:i w:val="false"/>
          <w:color w:val="000000"/>
          <w:sz w:val="28"/>
        </w:rPr>
        <w:t>
      7. Әлеуметтік көмек мұқтаж азаматтардың жекелеген санаттарына біржолғы немесе мерзімді (ай сайын) көрсетіледі:</w:t>
      </w:r>
    </w:p>
    <w:bookmarkEnd w:id="78"/>
    <w:bookmarkStart w:name="z87" w:id="79"/>
    <w:p>
      <w:pPr>
        <w:spacing w:after="0"/>
        <w:ind w:left="0"/>
        <w:jc w:val="both"/>
      </w:pPr>
      <w:r>
        <w:rPr>
          <w:rFonts w:ascii="Times New Roman"/>
          <w:b w:val="false"/>
          <w:i w:val="false"/>
          <w:color w:val="000000"/>
          <w:sz w:val="28"/>
        </w:rPr>
        <w:t>
      1) Табиғи зілзала немесе өрттің шыққан орны бойынша табиғи зілзаланың немесе өрттің салдарынан зардап шеккен азаматтарға (отбасыларға) жан басына шаққандағы орташа табысты және материалдық-тұрмыстық жағдайды зерттеп-қарауды есепке алмағанда өрт туралы немесе немесе табиғи зілзаланың актінде белгіленген мөлшерде, бір мезгілде 100 (жүз) айлық есептік көрсеткіштен аспайтын мөлшерде;</w:t>
      </w:r>
    </w:p>
    <w:bookmarkEnd w:id="79"/>
    <w:bookmarkStart w:name="z88" w:id="80"/>
    <w:p>
      <w:pPr>
        <w:spacing w:after="0"/>
        <w:ind w:left="0"/>
        <w:jc w:val="both"/>
      </w:pPr>
      <w:r>
        <w:rPr>
          <w:rFonts w:ascii="Times New Roman"/>
          <w:b w:val="false"/>
          <w:i w:val="false"/>
          <w:color w:val="000000"/>
          <w:sz w:val="28"/>
        </w:rPr>
        <w:t>
      2) өтініш жасаған тоқсанның алдындағы тоқсандағы жан басына шаққандағы орташа табысы ең төменгі күнкөріс деңгейінің бір еселік шамасынан аспайтын өмірлік қиын жағдайдағы тұлғаларға (отбасыларға) материалдық-тұрмыстық жағдайды зерттемей отырып жылына бір рет көмек көрсетіледі;</w:t>
      </w:r>
    </w:p>
    <w:bookmarkEnd w:id="80"/>
    <w:bookmarkStart w:name="z89" w:id="81"/>
    <w:p>
      <w:pPr>
        <w:spacing w:after="0"/>
        <w:ind w:left="0"/>
        <w:jc w:val="both"/>
      </w:pPr>
      <w:r>
        <w:rPr>
          <w:rFonts w:ascii="Times New Roman"/>
          <w:b w:val="false"/>
          <w:i w:val="false"/>
          <w:color w:val="000000"/>
          <w:sz w:val="28"/>
        </w:rPr>
        <w:t>
      3) әлеуметтік маңызы аурулары бар тұлғаларға өтініш жасаған тоқсанның алдындағы тоқсандағы жан басына шаққандағы орташа табысы ең төменгі күнкөріс деңгейінің бір еселік шамасынан аспайтын адамдарға материалдық-тұрмыстық жағдайды зерттемей жылына бір рет бір рет көмек көрсетіледі;</w:t>
      </w:r>
    </w:p>
    <w:bookmarkEnd w:id="81"/>
    <w:bookmarkStart w:name="z90" w:id="82"/>
    <w:p>
      <w:pPr>
        <w:spacing w:after="0"/>
        <w:ind w:left="0"/>
        <w:jc w:val="both"/>
      </w:pPr>
      <w:r>
        <w:rPr>
          <w:rFonts w:ascii="Times New Roman"/>
          <w:b w:val="false"/>
          <w:i w:val="false"/>
          <w:color w:val="000000"/>
          <w:sz w:val="28"/>
        </w:rPr>
        <w:t xml:space="preserve">
      4) туберкулез ауруымен амбулаторлық есепте тұрған тұлғаларға - жан басына шаққандағы орташа табысы есепке алмағанда және материалдық-тұрмыстық жағдайы зерттелмей ай сайын 7 (жеті) айлық есептік көрсеткіш мөлшерінде ұсынылады; </w:t>
      </w:r>
    </w:p>
    <w:bookmarkEnd w:id="82"/>
    <w:bookmarkStart w:name="z91" w:id="83"/>
    <w:p>
      <w:pPr>
        <w:spacing w:after="0"/>
        <w:ind w:left="0"/>
        <w:jc w:val="both"/>
      </w:pPr>
      <w:r>
        <w:rPr>
          <w:rFonts w:ascii="Times New Roman"/>
          <w:b w:val="false"/>
          <w:i w:val="false"/>
          <w:color w:val="000000"/>
          <w:sz w:val="28"/>
        </w:rPr>
        <w:t>
      5) адамның иммун тапшылығы вирусын жұқтырған диспансерлік есепте тұрған он сегіз жасқа дейінгі балаларға (ата-анасының біріне немесе балалардың өзге де заңды өкілдеріне) жан басына шаққандағы орташа табысы ескерілмей және материалдық-тұрмыстық жағдайын зерттеп-қараусыз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w:t>
      </w:r>
    </w:p>
    <w:bookmarkEnd w:id="83"/>
    <w:bookmarkStart w:name="z92" w:id="84"/>
    <w:p>
      <w:pPr>
        <w:spacing w:after="0"/>
        <w:ind w:left="0"/>
        <w:jc w:val="both"/>
      </w:pPr>
      <w:r>
        <w:rPr>
          <w:rFonts w:ascii="Times New Roman"/>
          <w:b w:val="false"/>
          <w:i w:val="false"/>
          <w:color w:val="000000"/>
          <w:sz w:val="28"/>
        </w:rPr>
        <w:t xml:space="preserve">
      6) жетімдік, ата – ана қамқорлығының болмауы - өтініш берген тоқсанның алдындағы тоқсандағы жан басына шаққандағы орташа табысы ең төменгі күнкөріс деңгейінің бір еселік шамасынан аспаған жағдайда материалдық-тұрмыстық жағдайды зерттемей жылына бір рет көрсетіледі; </w:t>
      </w:r>
    </w:p>
    <w:bookmarkEnd w:id="84"/>
    <w:bookmarkStart w:name="z93" w:id="85"/>
    <w:p>
      <w:pPr>
        <w:spacing w:after="0"/>
        <w:ind w:left="0"/>
        <w:jc w:val="both"/>
      </w:pPr>
      <w:r>
        <w:rPr>
          <w:rFonts w:ascii="Times New Roman"/>
          <w:b w:val="false"/>
          <w:i w:val="false"/>
          <w:color w:val="000000"/>
          <w:sz w:val="28"/>
        </w:rPr>
        <w:t>
      7) жасының ұлғаюына байланысты өзіне – өзі қызмет көрсетуге қабілетсіздік - өтініш берген тоқсанның алдындағы тоқсандағы жан басына шаққандағы орташа табысы ең төменгі күнкөріс деңгейінің бір еселік шамасынан аспаған жағдайда материалдық-тұрмыстық жағдайды зерттемей жылына бір рет бір рет көрсетіледі;</w:t>
      </w:r>
    </w:p>
    <w:bookmarkEnd w:id="85"/>
    <w:bookmarkStart w:name="z94" w:id="86"/>
    <w:p>
      <w:pPr>
        <w:spacing w:after="0"/>
        <w:ind w:left="0"/>
        <w:jc w:val="both"/>
      </w:pPr>
      <w:r>
        <w:rPr>
          <w:rFonts w:ascii="Times New Roman"/>
          <w:b w:val="false"/>
          <w:i w:val="false"/>
          <w:color w:val="000000"/>
          <w:sz w:val="28"/>
        </w:rPr>
        <w:t>
      8) бас бостандығынан айыру орындарынан босап шыққандарға, пробация қызметінің есебінде тұрған азаматтарға- жан басына шаққандағы орташа табысын есепке алмағанда және материалдық-тұрмыстық жағдайын зерттемей жылына бір рет көмек көрсетіледі.</w:t>
      </w:r>
    </w:p>
    <w:bookmarkEnd w:id="86"/>
    <w:bookmarkStart w:name="z95" w:id="87"/>
    <w:p>
      <w:pPr>
        <w:spacing w:after="0"/>
        <w:ind w:left="0"/>
        <w:jc w:val="both"/>
      </w:pPr>
      <w:r>
        <w:rPr>
          <w:rFonts w:ascii="Times New Roman"/>
          <w:b w:val="false"/>
          <w:i w:val="false"/>
          <w:color w:val="000000"/>
          <w:sz w:val="28"/>
        </w:rPr>
        <w:t>
      Табиғи зілзала немесе өрт салдарынан мүлікке залал келтірілген кезде әлеуметтік көмек зардап шеккен мүліктің орналасқан жері бойынша оның меншік иесінің тіркелген жеріне қарамастан көрсетіледі.</w:t>
      </w:r>
    </w:p>
    <w:bookmarkEnd w:id="87"/>
    <w:bookmarkStart w:name="z96" w:id="88"/>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88"/>
    <w:bookmarkStart w:name="z97" w:id="89"/>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89"/>
    <w:bookmarkStart w:name="z98" w:id="90"/>
    <w:p>
      <w:pPr>
        <w:spacing w:after="0"/>
        <w:ind w:left="0"/>
        <w:jc w:val="both"/>
      </w:pPr>
      <w:r>
        <w:rPr>
          <w:rFonts w:ascii="Times New Roman"/>
          <w:b w:val="false"/>
          <w:i w:val="false"/>
          <w:color w:val="000000"/>
          <w:sz w:val="28"/>
        </w:rPr>
        <w:t>
      8. Әлеуметтік көмектің шекті мөлшері 100 (жүз) айлық есептік көрсеткішті құрайды. "Ардагерлер туралы" Қазақстан Республикасының Заңының </w:t>
      </w:r>
      <w:r>
        <w:rPr>
          <w:rFonts w:ascii="Times New Roman"/>
          <w:b w:val="false"/>
          <w:i w:val="false"/>
          <w:color w:val="000000"/>
          <w:sz w:val="28"/>
        </w:rPr>
        <w:t>4-бабында</w:t>
      </w:r>
      <w:r>
        <w:rPr>
          <w:rFonts w:ascii="Times New Roman"/>
          <w:b w:val="false"/>
          <w:i w:val="false"/>
          <w:color w:val="000000"/>
          <w:sz w:val="28"/>
        </w:rPr>
        <w:t> мәртебесі белгіленген Ұлы Отан соғысының ардагерлеріне әлеуметтік көмектің шекті мөлшері 5000000 (бес миллион) теңге құрайды.</w:t>
      </w:r>
    </w:p>
    <w:bookmarkEnd w:id="90"/>
    <w:bookmarkStart w:name="z99" w:id="91"/>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91"/>
    <w:bookmarkStart w:name="z100" w:id="92"/>
    <w:p>
      <w:pPr>
        <w:spacing w:after="0"/>
        <w:ind w:left="0"/>
        <w:jc w:val="left"/>
      </w:pPr>
      <w:r>
        <w:rPr>
          <w:rFonts w:ascii="Times New Roman"/>
          <w:b/>
          <w:i w:val="false"/>
          <w:color w:val="000000"/>
        </w:rPr>
        <w:t xml:space="preserve"> 3-тарау. Әлеуметтік көмек көрсету тәртібі</w:t>
      </w:r>
    </w:p>
    <w:bookmarkEnd w:id="92"/>
    <w:bookmarkStart w:name="z101" w:id="93"/>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93"/>
    <w:bookmarkStart w:name="z102" w:id="94"/>
    <w:p>
      <w:pPr>
        <w:spacing w:after="0"/>
        <w:ind w:left="0"/>
        <w:jc w:val="both"/>
      </w:pPr>
      <w:r>
        <w:rPr>
          <w:rFonts w:ascii="Times New Roman"/>
          <w:b w:val="false"/>
          <w:i w:val="false"/>
          <w:color w:val="000000"/>
          <w:sz w:val="28"/>
        </w:rPr>
        <w:t>
      Әлеуметтік көмек алушылардың санаттарын "Абай облысы Семей қаласының жұмыспен қамту және әлеуметтік бағдарламалар бөлімі" мемлекеттік мекемесі айқындайды.</w:t>
      </w:r>
    </w:p>
    <w:bookmarkEnd w:id="94"/>
    <w:bookmarkStart w:name="z103" w:id="95"/>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5"/>
    <w:bookmarkStart w:name="z104" w:id="96"/>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96"/>
    <w:bookmarkStart w:name="z105" w:id="97"/>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97"/>
    <w:bookmarkStart w:name="z106" w:id="98"/>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98"/>
    <w:bookmarkStart w:name="z107" w:id="99"/>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99"/>
    <w:bookmarkStart w:name="z108" w:id="100"/>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00"/>
    <w:bookmarkStart w:name="z109" w:id="101"/>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01"/>
    <w:bookmarkStart w:name="z110" w:id="102"/>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02"/>
    <w:bookmarkStart w:name="z111" w:id="103"/>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03"/>
    <w:bookmarkStart w:name="z112" w:id="104"/>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04"/>
    <w:bookmarkStart w:name="z113" w:id="105"/>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05"/>
    <w:bookmarkStart w:name="z114" w:id="106"/>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06"/>
    <w:bookmarkStart w:name="z115" w:id="107"/>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07"/>
    <w:bookmarkStart w:name="z116" w:id="10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08"/>
    <w:bookmarkStart w:name="z117" w:id="109"/>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09"/>
    <w:bookmarkStart w:name="z118" w:id="110"/>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10"/>
    <w:bookmarkStart w:name="z119" w:id="11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11"/>
    <w:bookmarkStart w:name="z120" w:id="112"/>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12"/>
    <w:bookmarkStart w:name="z121" w:id="113"/>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8-тармағы</w:t>
      </w:r>
      <w:r>
        <w:rPr>
          <w:rFonts w:ascii="Times New Roman"/>
          <w:b w:val="false"/>
          <w:i w:val="false"/>
          <w:color w:val="000000"/>
          <w:sz w:val="28"/>
        </w:rPr>
        <w:t xml:space="preserve">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13"/>
    <w:bookmarkStart w:name="z122" w:id="114"/>
    <w:p>
      <w:pPr>
        <w:spacing w:after="0"/>
        <w:ind w:left="0"/>
        <w:jc w:val="both"/>
      </w:pPr>
      <w:r>
        <w:rPr>
          <w:rFonts w:ascii="Times New Roman"/>
          <w:b w:val="false"/>
          <w:i w:val="false"/>
          <w:color w:val="000000"/>
          <w:sz w:val="28"/>
        </w:rPr>
        <w:t xml:space="preserve">
      13.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14"/>
    <w:bookmarkStart w:name="z123" w:id="115"/>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15"/>
    <w:bookmarkStart w:name="z124" w:id="116"/>
    <w:p>
      <w:pPr>
        <w:spacing w:after="0"/>
        <w:ind w:left="0"/>
        <w:jc w:val="both"/>
      </w:pPr>
      <w:r>
        <w:rPr>
          <w:rFonts w:ascii="Times New Roman"/>
          <w:b w:val="false"/>
          <w:i w:val="false"/>
          <w:color w:val="000000"/>
          <w:sz w:val="28"/>
        </w:rPr>
        <w:t>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16"/>
    <w:bookmarkStart w:name="z125" w:id="117"/>
    <w:p>
      <w:pPr>
        <w:spacing w:after="0"/>
        <w:ind w:left="0"/>
        <w:jc w:val="both"/>
      </w:pPr>
      <w:r>
        <w:rPr>
          <w:rFonts w:ascii="Times New Roman"/>
          <w:b w:val="false"/>
          <w:i w:val="false"/>
          <w:color w:val="000000"/>
          <w:sz w:val="28"/>
        </w:rPr>
        <w:t>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17"/>
    <w:bookmarkStart w:name="z126" w:id="118"/>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18"/>
    <w:bookmarkStart w:name="z127" w:id="119"/>
    <w:p>
      <w:pPr>
        <w:spacing w:after="0"/>
        <w:ind w:left="0"/>
        <w:jc w:val="both"/>
      </w:pPr>
      <w:r>
        <w:rPr>
          <w:rFonts w:ascii="Times New Roman"/>
          <w:b w:val="false"/>
          <w:i w:val="false"/>
          <w:color w:val="000000"/>
          <w:sz w:val="28"/>
        </w:rPr>
        <w:t>
      17.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19"/>
    <w:bookmarkStart w:name="z128" w:id="120"/>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20"/>
    <w:bookmarkStart w:name="z129" w:id="121"/>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21"/>
    <w:bookmarkStart w:name="z130" w:id="122"/>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22"/>
    <w:bookmarkStart w:name="z131" w:id="123"/>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23"/>
    <w:bookmarkStart w:name="z132" w:id="124"/>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24"/>
    <w:bookmarkStart w:name="z133" w:id="125"/>
    <w:p>
      <w:pPr>
        <w:spacing w:after="0"/>
        <w:ind w:left="0"/>
        <w:jc w:val="both"/>
      </w:pPr>
      <w:r>
        <w:rPr>
          <w:rFonts w:ascii="Times New Roman"/>
          <w:b w:val="false"/>
          <w:i w:val="false"/>
          <w:color w:val="000000"/>
          <w:sz w:val="28"/>
        </w:rPr>
        <w:t>
      ақпараттық жүйелерді пайдалану;</w:t>
      </w:r>
    </w:p>
    <w:bookmarkEnd w:id="125"/>
    <w:bookmarkStart w:name="z134" w:id="126"/>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26"/>
    <w:bookmarkStart w:name="z135" w:id="127"/>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27"/>
    <w:bookmarkStart w:name="z136" w:id="128"/>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28"/>
    <w:bookmarkStart w:name="z137" w:id="129"/>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29"/>
    <w:bookmarkStart w:name="z138" w:id="130"/>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30"/>
    <w:bookmarkStart w:name="z139" w:id="131"/>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31"/>
    <w:bookmarkStart w:name="z140" w:id="132"/>
    <w:p>
      <w:pPr>
        <w:spacing w:after="0"/>
        <w:ind w:left="0"/>
        <w:jc w:val="both"/>
      </w:pPr>
      <w:r>
        <w:rPr>
          <w:rFonts w:ascii="Times New Roman"/>
          <w:b w:val="false"/>
          <w:i w:val="false"/>
          <w:color w:val="000000"/>
          <w:sz w:val="28"/>
        </w:rPr>
        <w:t xml:space="preserve">
      19.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32"/>
    <w:bookmarkStart w:name="z141" w:id="133"/>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33"/>
    <w:bookmarkStart w:name="z142" w:id="134"/>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34"/>
    <w:bookmarkStart w:name="z143" w:id="135"/>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35"/>
    <w:bookmarkStart w:name="z144" w:id="136"/>
    <w:p>
      <w:pPr>
        <w:spacing w:after="0"/>
        <w:ind w:left="0"/>
        <w:jc w:val="both"/>
      </w:pPr>
      <w:r>
        <w:rPr>
          <w:rFonts w:ascii="Times New Roman"/>
          <w:b w:val="false"/>
          <w:i w:val="false"/>
          <w:color w:val="000000"/>
          <w:sz w:val="28"/>
        </w:rPr>
        <w:t>
      20. Мынадай:</w:t>
      </w:r>
    </w:p>
    <w:bookmarkEnd w:id="136"/>
    <w:bookmarkStart w:name="z145" w:id="13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37"/>
    <w:bookmarkStart w:name="z146" w:id="138"/>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38"/>
    <w:bookmarkStart w:name="z147" w:id="13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39"/>
    <w:bookmarkStart w:name="z148" w:id="140"/>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40"/>
    <w:bookmarkStart w:name="z149" w:id="141"/>
    <w:p>
      <w:pPr>
        <w:spacing w:after="0"/>
        <w:ind w:left="0"/>
        <w:jc w:val="both"/>
      </w:pPr>
      <w:r>
        <w:rPr>
          <w:rFonts w:ascii="Times New Roman"/>
          <w:b w:val="false"/>
          <w:i w:val="false"/>
          <w:color w:val="000000"/>
          <w:sz w:val="28"/>
        </w:rPr>
        <w:t>
      21 Әлеуметтік көмек көрсетуге жұмсалатын шығыстарды қаржыландыру республикалық маңызы бар қаланың, астананың, ауданның (облыстық маңызы бар қаланың) бюджетінде көзделген, ағымдағы қаржы жылына арналған қаражат шегінде жүзеге асырылады.</w:t>
      </w:r>
    </w:p>
    <w:bookmarkEnd w:id="141"/>
    <w:bookmarkStart w:name="z150" w:id="142"/>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42"/>
    <w:bookmarkStart w:name="z151" w:id="143"/>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3"/>
    <w:bookmarkStart w:name="z152" w:id="144"/>
    <w:p>
      <w:pPr>
        <w:spacing w:after="0"/>
        <w:ind w:left="0"/>
        <w:jc w:val="both"/>
      </w:pPr>
      <w:r>
        <w:rPr>
          <w:rFonts w:ascii="Times New Roman"/>
          <w:b w:val="false"/>
          <w:i w:val="false"/>
          <w:color w:val="000000"/>
          <w:sz w:val="28"/>
        </w:rPr>
        <w:t>
      22. Мынадай:</w:t>
      </w:r>
    </w:p>
    <w:bookmarkEnd w:id="144"/>
    <w:bookmarkStart w:name="z153" w:id="145"/>
    <w:p>
      <w:pPr>
        <w:spacing w:after="0"/>
        <w:ind w:left="0"/>
        <w:jc w:val="both"/>
      </w:pPr>
      <w:r>
        <w:rPr>
          <w:rFonts w:ascii="Times New Roman"/>
          <w:b w:val="false"/>
          <w:i w:val="false"/>
          <w:color w:val="000000"/>
          <w:sz w:val="28"/>
        </w:rPr>
        <w:t>
      1) алушы қайтыс болған;</w:t>
      </w:r>
    </w:p>
    <w:bookmarkEnd w:id="145"/>
    <w:bookmarkStart w:name="z154" w:id="146"/>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46"/>
    <w:bookmarkStart w:name="z155" w:id="147"/>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47"/>
    <w:bookmarkStart w:name="z156" w:id="148"/>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48"/>
    <w:bookmarkStart w:name="z157" w:id="149"/>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49"/>
    <w:bookmarkStart w:name="z158" w:id="150"/>
    <w:p>
      <w:pPr>
        <w:spacing w:after="0"/>
        <w:ind w:left="0"/>
        <w:jc w:val="both"/>
      </w:pPr>
      <w:r>
        <w:rPr>
          <w:rFonts w:ascii="Times New Roman"/>
          <w:b w:val="false"/>
          <w:i w:val="false"/>
          <w:color w:val="000000"/>
          <w:sz w:val="28"/>
        </w:rPr>
        <w:t xml:space="preserve">
       Осы тармақтың 3) тармақшасы Үлгілік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50"/>
    <w:bookmarkStart w:name="z159" w:id="151"/>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51"/>
    <w:bookmarkStart w:name="z160" w:id="152"/>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52"/>
    <w:bookmarkStart w:name="z161" w:id="153"/>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3"/>
    <w:bookmarkStart w:name="z162" w:id="154"/>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4"/>
    <w:bookmarkStart w:name="z163" w:id="155"/>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5"/>
    <w:bookmarkStart w:name="z164" w:id="156"/>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56"/>
    <w:bookmarkStart w:name="z165" w:id="157"/>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57"/>
    <w:bookmarkStart w:name="z166" w:id="158"/>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bookmarkEnd w:id="158"/>
    <w:bookmarkStart w:name="z167" w:id="159"/>
    <w:p>
      <w:pPr>
        <w:spacing w:after="0"/>
        <w:ind w:left="0"/>
        <w:jc w:val="both"/>
      </w:pPr>
      <w:r>
        <w:rPr>
          <w:rFonts w:ascii="Times New Roman"/>
          <w:b w:val="false"/>
          <w:i w:val="false"/>
          <w:color w:val="000000"/>
          <w:sz w:val="28"/>
        </w:rPr>
        <w:t>
      біржолғы төлемдер бойынша – күн сайын;</w:t>
      </w:r>
    </w:p>
    <w:bookmarkEnd w:id="159"/>
    <w:bookmarkStart w:name="z168" w:id="160"/>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60"/>
    <w:bookmarkStart w:name="z169" w:id="161"/>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61"/>
    <w:bookmarkStart w:name="z170" w:id="162"/>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62"/>
    <w:bookmarkStart w:name="z171" w:id="163"/>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63"/>
    <w:bookmarkStart w:name="z172" w:id="164"/>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4"/>
    <w:bookmarkStart w:name="z173" w:id="165"/>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65"/>
    <w:bookmarkStart w:name="z174" w:id="166"/>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66"/>
    <w:bookmarkStart w:name="z175" w:id="167"/>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