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88f7" w14:textId="58b8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22 мамырдағы № 81 қаулысы. Абай облысының Әділет департаментінде 2025 жылғы 3 маусымда № 468-18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әкімдігінің "Абай облысының су қорғау аймақтары мен су объектілері белдеулерін белгілеу және оларды шаруашылықта пайдалану режимі туралы"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28-18 болып тіркелген)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Денсаулық сақтау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Санитариялық-эпидемиологиялық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комитетінің Абай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санитариялық-эпидемиологиялық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департаменті" РММ-нің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Н. Ноғайбаев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қорғау жөніндегі Балқаш-Алакөл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бассейндік инспекциясы" РММ-нің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С. Мейрамбеков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"_____"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және ирригация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Су ресурстарын реттеу,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қорғау және пайдалану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ресурстарын реттеу қорғау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жөніндегі Ертіс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инспекциясы" РММ-нің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М. Жәдігер 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2025 жылғы "_____"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жағалау,оң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Пашенное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саласы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ораммаумағында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Ертіс өзені сол жағалау (енгізілген өзгерістерді қоспағанда)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ключ кентінен қала шекарасына дейінгі учаскеде "Бобровка"бау-бақша кооперативі ауданында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989,93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100-1040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 Ертіс өзені сол жағалау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(ШҚО 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348 қаулысымен өзгеріс енгізілді)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көшесінен "Турист" қонақ үйі "Чайка" кешені арасындағы учаскеде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Поковнкий аралы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қаласындағы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аралдар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232-520-482-066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 05-252-145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 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ауылынан солтүстік-шығысқа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Дағандалы өзені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учаскесі оң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учаскесі оң жағалауы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учаске шегіндегі тоғандар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05-252-163-330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жалпы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ауылынан сол түстікке қарай 3,5 киолметр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өзені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21355,60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өзені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59-62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66-68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68-130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222-247,960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1983,91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өзені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өзені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48-51,570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1535,13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4-17,684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Жынды өзені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52-58,094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Девизский ключ өзені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Құлантай өзені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6730,60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10-19,682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Алет өзені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өзені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18-27,742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өзенінің тармағы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өзенінің тармағы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8-12,773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 өзені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2834,28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15-32,969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Каначка өзені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Каначка өзені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25-50,813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848,131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0-7,870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Кепелі өзені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1343,365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Кепелі өзені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8-12,832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1256,488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9-11,774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Доланаты өзені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0-15,262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10-15,262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өзені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2925,873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1166,654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Тасты өзені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2 -ші Тасты өзені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Сарышырғанақ өзені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өзені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0-35,155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3325,638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Қайынды өзені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23-35,155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өзені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Шағантоғай өзені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4622,440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1205,977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Көктума өзені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3907,63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Көктума өзені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10-33,964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 өзені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6433,338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өзені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жаңалау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1369,759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265,902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11-13,382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Котый өзені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Сулағантерек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1816,279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 өзені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5179,489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Қарабұта өзені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36-45,627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Жантезек өзені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5131,122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өзені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0-18,804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1662,82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13-17,804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Таңбалы өзені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2006,62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өзені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0-44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36-74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Қатынсу өзені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Қатынсу өзені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77-79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өзені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 өзені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9401,28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Келдімұрат өзені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41-44Л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44-49Л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53-63Л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81-85Л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жағалау,сол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Бесқарай ауылы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және 003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Кұланшы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23-240-017, 23-240-039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Қарастырылып отырған учаске шегіндегі тоғандар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23-240-034-190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Шульбинка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Ключ өзені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Ельцы өзені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Ершовка өзені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Золотуха өзені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Комриха өзені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Никанов Ключ өзені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Сухановский Ключ өзені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Золотуха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Бочановка өзені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Андроновка өзені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0-16,845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 Лог өзені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0-6,065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Вовгербновка өзені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Вшивка өзені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Девятка өзені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 өзені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Кулибачиха өзені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Мокрый Лог өзені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0-14,934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Ремовка өзені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0-32,463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Сардеевка өзені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0-13,784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Сосенка өзені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Тютюновка өзені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Шульбинка өзені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0-36,562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Шульбинка өзені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0-22,610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Шульбинка өзені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0-15,647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Шешикова өзені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0-12,715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Стуколенкова өзені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Леписянка өзені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0-5,740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Жереновка өзені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Осиха өзені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Осиха өзені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ағыны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көлі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(батыс)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Ворга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6- 6,706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Комаровский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Шұңқырсор ккөлі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Жаланашқақ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0-1,706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Камышки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жағалау,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Кесыкпай өзені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Қосбағастау ағыны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өзені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қайта құрылған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 ағын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05-243-039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(Қаныма өзені оң жағалау, Жаныма өзені сол жағалау) ағын 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23-243-014-157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23-243-032-012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Қыз-Бастау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саласының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жағалу жағы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ауылынан солтүстік-батысына 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Балықтыкөл көлі оңтүстік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05-079-022, 05-243-010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оңтүстік-батысқа қарай 2,5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өзені 2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өзенінің арнасы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өзенінің арнасы 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Қорғанбай өзені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Қорғанбай өзені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 өзені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Өзек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0-69,28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өзені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Алшынбай өзені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өзені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0-50,27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өзені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өзені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 өзені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Байбура өзені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0,39-65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Шыбындыбұлақ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өзені 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Шыбындыбұлақ өзені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өзені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өзені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0-37,16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Шатсу өзені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Шатсу өзені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Қарақожа өзені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Қарақожа өзені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0-23,56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Гнилой ключ өзені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Гнилой ключ өзені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Ащалы өзені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Ащалы өзені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0-2,947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Акмектеп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0-28,51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0-24,53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0-21,56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Былқылдақ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0-19,215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0-11,169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Былқылдақ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0-9,618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0-8,962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0-7,773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0-4,462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Қосагаш өзені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23-244-005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Тебеске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Ақсуат ауданы, Құмгөл ауылынан оңтүстік-батысқа қарай 26,5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Такиякеткен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өзенінің арналары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76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617"/>
    <w:bookmarkStart w:name="z77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6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