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a2df" w14:textId="ef4a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Абай облысы әкімдігінің 2025 жылғы 30 сәуірдегі № 63 қаулысы. Абай облысының Әділет департаментінде 2025 жылғы 5 мамырда № 450-18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Қазақстан Республикасы Ауыл шаруашылығы министрінің 2020 жылғы 30 наурыздағы № 107 бұйрығымен бекітілген өсімдік шаруашылығы өнімінің шығымдылығы мен сапасын арттыруды субсидиялау қағидаларының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w:t>
      </w:r>
      <w:r>
        <w:rPr>
          <w:rFonts w:ascii="Times New Roman"/>
          <w:b w:val="false"/>
          <w:i w:val="false"/>
          <w:color w:val="000000"/>
          <w:sz w:val="28"/>
        </w:rPr>
        <w:t>64-тармағына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Абай облысы бойынша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End w:id="1"/>
    <w:bookmarkStart w:name="z7" w:id="2"/>
    <w:p>
      <w:pPr>
        <w:spacing w:after="0"/>
        <w:ind w:left="0"/>
        <w:jc w:val="both"/>
      </w:pPr>
      <w:r>
        <w:rPr>
          <w:rFonts w:ascii="Times New Roman"/>
          <w:b w:val="false"/>
          <w:i w:val="false"/>
          <w:color w:val="000000"/>
          <w:sz w:val="28"/>
        </w:rPr>
        <w:t xml:space="preserve">
      2. "Абай облысы ауыл шаруашылығы басқармасы" мемлекеттік мекемесі Қазақстан Республикасының заңнамасында белгіленген тәртіппен: </w:t>
      </w:r>
    </w:p>
    <w:bookmarkEnd w:id="2"/>
    <w:bookmarkStart w:name="z8" w:id="3"/>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Абай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сәуірдегі</w:t>
            </w:r>
            <w:r>
              <w:br/>
            </w:r>
            <w:r>
              <w:rPr>
                <w:rFonts w:ascii="Times New Roman"/>
                <w:b w:val="false"/>
                <w:i w:val="false"/>
                <w:color w:val="000000"/>
                <w:sz w:val="20"/>
              </w:rPr>
              <w:t>№ 63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Абай облысы бойынша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p>
    <w:bookmarkEnd w:id="7"/>
    <w:p>
      <w:pPr>
        <w:spacing w:after="0"/>
        <w:ind w:left="0"/>
        <w:jc w:val="both"/>
      </w:pPr>
      <w:r>
        <w:rPr>
          <w:rFonts w:ascii="Times New Roman"/>
          <w:b w:val="false"/>
          <w:i w:val="false"/>
          <w:color w:val="ff0000"/>
          <w:sz w:val="28"/>
        </w:rPr>
        <w:t xml:space="preserve">
      Ескерту. Қосымшаға өзгерістер енгізілді - Абай облысы әкімдігінің 13.10. 2025 </w:t>
      </w:r>
      <w:r>
        <w:rPr>
          <w:rFonts w:ascii="Times New Roman"/>
          <w:b w:val="false"/>
          <w:i w:val="false"/>
          <w:color w:val="ff0000"/>
          <w:sz w:val="28"/>
        </w:rPr>
        <w:t>№ 177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"Антистресс контуры" маркалы "Контур"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арахидон қышқылы - 0,01 г/л; тритерпен қышқылдары - 2 г/л; аминқышқылдарының кешені - 45 г/л, микроэлементтер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күміс иондары - 0,5 г/л; аминқышқылдарының кешені - 40 г/л, микро кешені (Fe 0,4 г/л; Zn 0,15 г/л; Mn 0,4 г/л; Cu 0,15 г/л; MgO 0,5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сукцин қышқылы - 30 г/л; N - 80 г/л; P2O2-30 г/л, микроэлементтер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сукцин қышқылы - 40 г/л; аминқышқылдарының кешені - 66 г/л, микроэлементтер кешені (Fe 0,4 г/л; Zn 0,15 г/л; Mn 0,4 г/л; Cu 0,15 г/л; MgO 0,5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фульвоқышқылдар-30 г/л; сукцин қышқылы - 30 г/л; арахидон қышқылы -0,01 г/л, микроэлементтер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микроэлементтер кешені темір 4%, мырыш 1,5%, магний 5,4%, мыс 1,5%, марганец 4%, молибден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-17.5% Жалпы азот (N)-3.5%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L-аминқышқылдары -2,3% Zn-0.12%,Fe-0.12%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аминқышқылдары-7,5%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-8.5%, Аммиак азоты-4,25%, Органикалық Азот-4,25%, Бос L -аминқышқылдары-15%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 , K2O-4.731, P2O5-6.758 B-0.101, Fe-0.147 Zn-0.101, Mn-0.109 C-3.199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мен дәрумендер)-15%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pН (1% ерітінді):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 азоты (N): 3,1%, Мочевина азоты(N): 3,3%, Органикалық азот (N): 4,6, % Кальций (CaO):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K - 25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-31,4 % , K2O-21%, С-17,4%, P2O5-6.758 Cu-7,04, Ni-0.41, Zn-4,44, Cr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г/л Бос аминқышқылдары - 9,5 г/л Азот (N) - 79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 - 139,29 г/л Азот (N) - 71 г/л Мырыш + Бор - 21,9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- 10%, N - 60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көміртегі - 8,4%, аминқышқылдары - 15%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 және фульвоқышқылдары - 12%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амидті-0,2%, B-0,5%, Mn-1,5%, Zn-1,5%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 г/кг Молибден-80 г/кг Мырыш- 40 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Сoten азотты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маркасы (26: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CaO-1,920, C-8,77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Fe-0,10,Mn-0,015, Zn-0,035, Мо-0,007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калий-10+МЕ (HСS)</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аминқышқылдары-12,28 %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аминқышқылдары-5,76 % w/v, органикалық заттар + стимуляторлар-13,40 %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 w/v; N - 6,00 % w/v; CaO - 4.09 % w/v; B - 0.26 % w/v; SO3 - 2.31 % w/v; MgO - 0.29 % w/v; Органикалық заттар - 47.38 %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(N)-1,5%, калий оксиді -6%, Органикалық көміртек -11%, бетаиндер-10%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аминқышқылдары - 10,61 %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Forcrop-K35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K2O-35,000%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аминқышқылдары-10,61%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протеиндер -PROTEIN (Enzymatic hydrolysis of proteins) - 400 г/л Zn - 5 г/л В - 15 г/л Fe - 1 г/л N - 6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- 11,55 % w/v; N - 3,46 % w/v; K2O - 1.96 % w/v; B - 1,15 % w/v; Mo - 0,11 % w/v; балдыр сығындысы - 9,47%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0,07% кем емес, Калий 0,38% кем емес, Магний 0,07% кем емес, Күкірт 0,44% кем емес, Темір 0,11% кем емес, Bacillus Licheniformis (RTI184) 3x10 (8) КОЕ/мл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аминқышқылдары-47,6%, бос аминқышқылдары (пролин, глутамин қышқылы, глицин, триптофан, бетаин) -25,4%, органикалық азот-7,6%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DRIP 12.48.8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(N-NH2)-12%, Фосфор (P2O5) -48%, Калий (K2O)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18.18.18 + 1.3MgO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8%, Фосфор-18%, Калий 18%+ микроэлементтер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 70% (сызықтық күкірт құрылымы (O3S-SNSO3))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м/м Амидті азот-15% м/м Кальций оксиді - 12%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S-3%, Fe-0,07%, Zn-0,025%, Cu-0,01%, Mn-0,04%, B-0,025%, Mo-0,005%;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Аминқышқылы-30%, N-5%, Амидті-2%, K2O-8%, Органикалық көміртек-9%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- 5%, Zn - 5%, N-4%, K20-1%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Карбогидраттар-3,5%, Цитокининдер-0,, 6%, Бетаиндер-0,01%, Маннитол-0,50% Альгин қышқылы-1,0%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Хелатталған EDTA-3%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ақуыздар - 272 г/л Органикалық заттар - 210 г/л Хитозан олигосахаридтері - 21,0 г/л Mg - 21,0 г/л Zn - 10,5 г/л N-22,8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мочевинді-5%, B-3,3%, Mo-0,5%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- 8%, Ca-10%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амидті азот (N) -5,0%, суда еритін темір (Fe)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нитратты - 2,8%, мочевинді-0,2%, Zn-7%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Органо-минералды тыңайтқышы (Миллерплекс)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 және амин қышқылдары, органикалық көміртегі, калий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 Mn(EDTA)-0,05%, Zn (EDTA)-0,012%, Сu (EDTA)-0,012%, B- 0,045%, Mo-0,056%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 (EDTA)-0,012%, Сu (EDTA)-0,012%, B- 0,045%, Mo-0,056%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B- 0,02%, Mo-0,07%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7.5% Аммоний азоты (N) 7.5% Фосфор пентаоксиді (P2O5) суда еритін 22% Мыс (Cu)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 P2O5-31,0%, K2O-4,0%, балдыр сығындысы-4,0%, альгин қышқылы-0,033%, маннитол-0,12%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аминқышқылдарының қоспасы-51%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аминқышқылдары мен дәрумендердің қоспасы)-20%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Ақуыз-280 г/кг EDTA кальций динатрийі-220 г/кг Аминқышқылдары - 200 г/кг Ca - 100 г/кг N - 100 г/кг Mg-30 г/кг Na-30 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 маркалы Полиферт (POLYFERT)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 маркалы Полиферт (POLYFERT)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P-11%, K-21%, Mg-0,10%, S-0,19%, Fe (EDTA)-0,10%, Mn(EDTA)-0,05%, Zn-(EDTA)-0,015%, Сu (EDTA)-0,012%, B- 0,02%,Mo-0,07%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маркалы Полиферт (POLYFERT)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Zn-(EDTA)-0,012%, Сu (EDTA)-0,012%, B- 0,045%,Mo-0,056%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 - 33%, L-аминқышқылы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1% Қол жетімді фосфор (P2O5): 3% Күкірт(S):0% Еритін Калий (K2O):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10% Қол жетімді фосфор (P2O5): 40% Еритін Калий (K2O): 6% Күкірт (S):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Нитратты Азот (NO3) – 4%, Амидті Азот (NH2) – 4%, Аммонийлі Азот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Аммонийлі Азот (NH4) - 10%; Суда еритін Фосфор Пентоксиді (P2O5) – 52%; Суда еритін Калий Оксиді (К2О) - 10%; Темір (Fe) хелат түрінде (EDTA) – 0,02%; Марганец (Mn) хелат түрінде (EDTA) – 0,01%; Мырыш (Zn) хелат түрінде (EDTA) – 0,002%; Мыс (Сu) хелат түрінде (EDTA) – 0,002%; Суда еритін Бор (В)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Нитратты Азот (NO3) – 2%, Амидті Азот (NH2) – 14%, Аммонийлі Азот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(Сu) хелат түрінде (EDTA) – 0,002%; Суда еритін Бор (В)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Аммонийлі Азот (NH4) – 13%; Суда еритін Фосфор Пентоксиді (P2O5) – 5%; Суда еритін Калий Оксиді (К2О) - 5%; Темір (Fe) хелат түрінде (EDTA) – 0,02%; хелат түріндегі Марганец (Mn) (EDTA) – 0,01%; хелат түріндегі Мырыш (Zn) (EDTA) – 0,002%; хелат түрін дегі Мыс (Cu) (EDTA) – 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 - 3,2%; Суда еритін Бор (В)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аминқышқылдары-5,76 % w/v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N-2,4, Fe-0,22, Mn-0,33, Zn-1,1, Сu-0,55</w:t>
            </w:r>
          </w:p>
          <w:bookmarkEnd w:id="8"/>
          <w:p>
            <w:pPr>
              <w:spacing w:after="20"/>
              <w:ind w:left="20"/>
              <w:jc w:val="both"/>
            </w:pPr>
            <w:r>
              <w:rPr>
                <w:rFonts w:ascii="Times New Roman"/>
                <w:b w:val="false"/>
                <w:i w:val="false"/>
                <w:color w:val="000000"/>
                <w:sz w:val="20"/>
              </w:rPr>
              <w:t>
N-7,8, B-15,5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қышқылы- 37,38 г/кг Аминқышқылдары - 5,6 г/кг Органикалық заттар - 43,8 г/кг N - 1,49 г/кг К2О - 20,64 г/кг Са - 0,26 г/кг Mg - 0,58 г/кг B - 0,56 г/кг Zn - 0,53 г/кг Fe - 0,64 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қышқылы-196,55 г/л Органикалық заттар - 508,76 г/л К2О - 118,29 г/л N - 0,52 г/л Са - 0,05 г/л Mg - 0,1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0% Қол жетімді фосфор (P₂O₅): 0% Еритін Калий (K₂O):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колония/мл, Trichoderma &gt;1*10^8 спора/мл, Bacillus subtilis бактериялары, Bacillus megaterium &gt;2*10^8 спора/мл, Fe-2% Zn-0,5%, KO2, P2O5, MgO, CaO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колония/мл, Trichoderma &gt;2 * 10^7 спора/мл, Bacillus subtilis бактериялары, Bacillus megaterium &gt;4* 10^7 спора/мл, Fe-2% Zn-0,5% KO2, P2O5, MgO, CaO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колония/мл, Trichoderma &gt;1*10^7 спора/мл бактериялар Bacillus subtilis, Bacillus megaterium &gt;2*10^7 спора/мл, Fe-2% Zn-0,5% KO2, P2O5, MgO, CaO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аминқышқылдары-766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33 - K 0.1-S 2.3-Ca 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 суспензиясы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Бос аминқышқылдары: 4% Жалпы азот (N): 2% Мочевина азоты(N): 0,6% Органикалық азот (N): 1,4% Суда еритін фосфор (P2O5): 8% Суда еритін калий (K2O): 7% Суда еритін бор (B): 0,15% Суда еритін молибден (Mo):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15% Жалпы азот (N): 5,6% Мочевина азоты(N): 5% Органикалық азот (N): 0,6% Магний (MgO), EDTA хелаты: 0,2% Темір (Fe), хелат: 1% Марганец (Mn), хелат: 0,5% Мырыш (Zn), хелат: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12%, бос аминқышқылдары: 6%, жалпы азот (N): 6%, мочевина азоты (N): 3,8%, органикалық азот (N): 2,2%, фосфор (P2O5): 4%, калий (K2O): 5%, темір (Fe), DTPA хелаты: 0,5%, марганец (Mn), EDTA хелаты: 0,5%, мырыш (Zn), EDTA хелаты: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мочевина азоты-1,4%, C-22%, Zn-0,5%, Mn-1,5%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 - 2,5% м/м, Суда еритін марганец-2,5%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6,1 % (P2O5): 15% (K2O): 12,4% Fe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NPK"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марок: Plus"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аминоқышқылдары-141.3 г/л, азот 22,6, фосфор 22,6, калий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MOLYTRAC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 Суда еритін фосфор пентаоксиді (P2O5) -2%, суда еритін калий оксиді (K2O) - 2,5%, Аминқышқылдары - 40%, Бос аминқышқылдары L-6%, Органикалық көміртегі - 11%, Органикалық заттар-30%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заттар -35%, N-1%', P-0,1%, K-2,5%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сығындысы-25%; Органикалық заттар -45%; N-4,5%; Р-1%; 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заттар-37%; Гуминдік сығындылар (фульвоқышқылдар) -18%; N-9%; Ca-10%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"АгроМикс"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-0,60%, Мыс (Cu) -0,40% ), Темір (Fe) - 3,50%, Марганец (Mn) - 2,50%, Молибден (Mo)- 0,I5%, Мырыш (Zn) -2,00%, Кобальт (Co) - 0,02%, Кальций (Ca) - 3,00%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"АгроМастер 20-20-20" маркалы АгроМастер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Жалпы азот (N) - 20,0%, Фосфор оксиді (P2O5) - 20,0%, Калий оксиді (K2O) - 20%, Темір (Fe) DTPA-0,1. 2%,</w:t>
            </w:r>
          </w:p>
          <w:bookmarkEnd w:id="9"/>
          <w:p>
            <w:pPr>
              <w:spacing w:after="20"/>
              <w:ind w:left="20"/>
              <w:jc w:val="both"/>
            </w:pPr>
            <w:r>
              <w:rPr>
                <w:rFonts w:ascii="Times New Roman"/>
                <w:b w:val="false"/>
                <w:i w:val="false"/>
                <w:color w:val="000000"/>
                <w:sz w:val="20"/>
              </w:rPr>
              <w:t>
Марганец (Mn) EDTA-0,08 %, Бор (B) - 0,04%, Мырыш (Zn) EDTA - 0,05%, Мыс (Cu) EDTA-0,03%, Молибден (Mo)- 0,01%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Аминофол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(N)-5,4%, Аминқышқылдары-23,4%, Мырыш (Zn)-7,4%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"Аминофол Плюс" маркалы Аминофол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- 10,5%, Аминқышқылдар- 59%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г/л (11%), амин азоты (N) – 51 г/л(3,7%)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 P2O5-0,025 %; K2O-1,52%; S-26 %; CaO-8,2 %; MgO-0,9 %; Fe2O3-0,013%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"Максифол Рутфарм" маркалы Максифол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сығындысы - 20,3%, L-а-аминқышқылдары-13,9%, Дәрумендер (В1, В6, PP) -0,06%, Калий тұзы-0,29%, Азот(N) барлығы: - 4,6%, оның ішінде органикалық-2,2%, Калий оксиді (K2O) -2,4%, Мырыш хелаты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N, P2O5, K2O,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"Ультрамаг Супер Күкірт-900"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(А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г/л (15,38%), MgO-26,5 г/л (2,04%), SO3-60 г/л (4,62%), Cu-12,45 г/л (0,95%), Fe-10 г/л (0,78%), Mn-14,7 г/л (1,13%), Mo-0,08 г/л (0,01%), Zn-14,3 г/л (1,1%), Ti-0,2 г/л (0,02%)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г/л (16,15%), MgO-25 г/л (1,92%), SO3-26,2 г/л (0,02%), Cu-3,9 г/л (0,3%), Fe-4,5 г/л (0,35%), Mn-8,8 г/л (0,68%), Mo-0,08 г/л (0,01%), Zn-7,8 г/л (0,6%), Ti-0,2 г/л (0,02%), В-7,8 г/л (0,6%), Na2O-37,5 г/л (2,88%)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(MOP) маркалы Азофоска (нитроаммофоска) 16:16: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 -0,3 K -1,5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(түрлендірілген минералды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түрлендірілген минералды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24-6-12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13-13-24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маркалары: 16-16-16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18-9-18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15:15: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 маркалы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 маркалы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маркалы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16-16-16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16-16-16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24-6-12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NPK 10:26:26 маркалы ФЕРТИМ аралас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маркалары: диаммофоска 15-15-15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10-26-26, NPK-1 (диаммофоска)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 16: 16 + BMZ (a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маркалары: 16: 16:16 +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маркалары: 16: 16: 16+BCMZ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маркалары: 16: 16: 16+BMZ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маркалары: 16:16:16+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(азафоска)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 10: 10 +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20:10: 10 + S+B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20:10: 10 + S+BCMZ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20:10: 10 + S+BMZ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20:10: 10 + S+Zn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27-6-6 + S +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27-6-6+S+BCMZ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27-6-6 + S+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құрамдағы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құрамдағы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14:14: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23: 13: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 диаммофоск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10:26:26+BСMZ диаммофоск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В+0,6 Zn маркалы құрамында азот-фосфор-калий күкірті бар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Нитроаммофоска 21-10-10-2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Нитроаммофоска 22-7-12-2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К2О-30±1,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NРК-1 маркалы азот-фосфор-калий тыңайтқышы (диаммофоска)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P205-26±1, K2O-26±1,S-2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13-17-17(6)маркалы құрамында азот-фосфор-калий күкірті бар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 15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8-20-30(2)маркалы құрамында азот-фосфор-калий күкірті бар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КӨКӨНІС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фульвоқышқылдар: 20%, бос аминқышқылдары: 6%, жалпы гумус сығындысы: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сусыз сұйытылған Аммиак</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 52, Sib маркалЫ (түрленген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маркалы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маркалы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маркалы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 А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 бойынша калий тұздары (фульв қышқылдары, флавоноидтар,фитостеролдар, каротиноидтар, амин қышқылдары, витаминдер, гуминдер, липидтер, наноөлшемді көміртек)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w/v өнімнің 1 литрінде-15%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10-52-10+ME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12-42-8+3MgO+ME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12-45-12+ME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12-9-34+3MgO+ME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16-8-24+ME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18-14-18+2MgO+ME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18-18-18+ME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20-10-10+4MgO+ME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20-10-20+ME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 13 +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+ 2MgO + 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 +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 13 +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15:15:30+1,5 MgO+МЭ маркалары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 18: 18 +3MgO+МЭ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 38+3MgО+МЭ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 35+2MgO+МЭ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12:8:31+2MgO+МЭ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18:18:18+3MgO+МЭ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3:11: 38+3MgO+МЭ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6:14: 35+2MgO+МЭ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минералды тыңайтқышы 12-12-36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минералды тыңайтқышы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минералды тыңайтқышы 13-40-13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13:40:13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18:18:18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20:20:20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5:15:45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11:40:11+2MgO+МЭ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 18: 18+3MgO+МЭ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19:19:19+МЭ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 20: 20 + МЭ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 36+2,5 MgO+МЭ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 MgO+МЭ+стим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 + МЭ маркалы суда еритін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Микрокешені"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Микрокешені"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Микрокешені"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модификацияланған полиэлектролитті Гидрогель – "ГИСИНАР-М"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(проп-2-анис қышқылының полимері проп-2 - анисамидпен натрий тұзы) - 30-50%, микроэлементтер мен макроэлементтер хелатталған түрінде - B - 1,3%, Zn - 1,3%, Cu - 1,3%, N - 3,77%, S - 2,475%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 -8%, фитогормондар-75 ppm</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L-a-аминқышқылдар-7,5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L-a-аминқышқылдар-3, фитогормондар-22 ррm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-61,2%; K2O-12,6%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маркасы: ВР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BP10% маркалы "Сахалин калий гуматы" Органикалық-минералды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5,5%, жалпы калийдің массалық үлесі (K2O) - кемінде 0,85%, күкірттің массалық үлесі - 0,002% -дан көп емес, темірдің массалық үлесі - 0,144% -дан көп емес, жалпы калийдің массалық үлесі, K2O бойынша – 1,225%-дан аспайды, магнийдің массалық үлесі – 0,0205%-дан аспайды, мыстың массалық үлесі – 0,001%-дан көп емес, жалпы азоттың массалық үлесі – 0,1%-дан көп емес, жалпы фосфордың массалық үлесі, P2O5 бойынша – 0,1%-дан аспайды, мырыштың массалық үлесі – 0,001%-дан көп емес, натрий – 0,17%-дан көп емес, кальций оксиді – 0,345%-дан көп емес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BP20% маркалы "Сахалин калий гуматы" Органикалық-минералды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11%-дан кем емес, органикалық заттардағы гумин қышқылдарының массалық үлесі – 50%-дан кем емес, дисперсия (100 мкм торлы електен қалған қалдықтың массалық үлесі) – 1%-дан көп емес, жалпы калийдің массалық үлесі (K2O) – кемінде 1,75%, препараттың 1% сулы ерітіндісінің рН 9,0-10,5 бірлік, күкірттің массалық үлесі 0,002% көп емес, темірдің массалық үлесі артық емес, 0,288%, жалпы калийдің массалық үлесі, K2O бойынша – 2,45%-дан көп емес, магнийдің массалық үлесі – 0,041%-дан көп емес, мыстың массалық үлесі – 0,001%-дан көп емес, жалпы азоттың массалық үлесі – көп емес. 0,2%-дан жоғары, жалпы фосфордың массалық үлесі, P2O5 бойынша – 0,1%-дан көп емес, мырыштың массалық үлесі – артық емес 0,001%, натрий – 0,34%, кальций оксиді – 0,69% көп емес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BP2,5% маркалы "Сахалин калий гуматы" Органикалық-минералды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массалық үлесі (K2O) - кемінде 0,2%, күкірттің массалық үлесі - 0,002% -дан көп емес, темірдің массалық үлесі - 0,048% -дан көп емес, масса. жалпы калийдің үлесі, K2O бойынша – 0,4083%-дан көп емес, магнийдің массалық үлесі – 0,0068%-дан көп емес, мыстың массалық үлесі – 0,001%-дан көп емес, жалпы азоттың массалық үлесі – 0,033%-дан көп емес, жалпы фосфордың массалық үлесі, P2O5 бойынша – 0,1%-дан аспайды, мырыштың массалық үлесі – 0,001%-дан көп емес, натрий – 0,057%-дан көп емес, кальций оксиді – 0,115%-дан көп емес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BP5% маркалы "Сахалин калий гуматы" Органикалық-минералды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(K2O) - кемінде 0,4%, күкірттің массалық үлесі - 0,002% -дан көп емес, темірдің массалық үлесі - 0,072% -дан көп емес, масса. жалпы калийдің үлесі, K2O бойынша – 0,6125%-дан көп емес, магнийдің массалық үлесі – 0,0103%-дан көп емес, мыстың массалық үлесі – 0,001%-дан көп емес, жалпы азоттың массалық үлесі – 0,05%-дан көп емес, жалпы фосфордың массалық үлесі, P2O5 ретінде қайта есептегенде – 0,1%-дан аспайды, мырыштың – 0,001%-дан көп емес, натрий – 0,085%-дан көп емес, кальций оксиді – 0,1725%-дан көп емес.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г/л, Гумин қышқылдарының тұздары 180 г/л оның ішінде калий 30 г/л, Аминқышқылдары 25 г/л, Микроэлементтер 10 г/л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сұйық гумин (натрий гуматы)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жалпы-2,27%, гумин қышқылдарының массалық үлесі-30-90%, органикалық заттардың массалық үлесі-47,4%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гуматы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натрий гуматтары-35-40%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-0,3±0,1; Азот (N) -0,46±0,1; Бор (B) -0,33±0,1; Мыс (Cu) -0,45±0,1; Мырыш (Zn) -0,8±0,3; Марганец (Mn) -0,8±0,2; Молибден (Mo) -0,1±0,04; Кобальт (Co)-0,03±0,01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мг/л + полигексаметиленбигуанид гидрохлориді 100 мг/л Фосфор (Р2О5)-3,7 %, Калий (К2О)-5,8 %, Молибден (Мо) -0,13 %. Селен (Se)-0,043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(СКТ), маркасы: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Изагри-К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 маркалы Изагри-К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Изагри-К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Изагри-К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Fe- 0,16, Mn-0,08, B-0,23, Mo-0,08, Co-0,02)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Изагри-К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0-0-61 (KCl)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45%+ BMZ(aa) маркалы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K2O-45.MgO-2.B-0.015.Mn-0.001. Zn-0.025. бос аминқышқылдарының массалық үлесі 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калий хлориді (түрлендірілген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Bacilluis subtilis Ч-13, 5*10^4, 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А-60%+BMZ(aa) маркалы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 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B-0,015.Mn-0,001.Zn-0,025. аминқышқылдарының массалық үлесі 0,125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карбамид, (түрлендірілген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маркалы азотты сұйық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N-31,2-32,8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 (K2O): 15% (Cu):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 (К2О): 5% (Zn):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маркалы Кафом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бактериялар, кемінде 2*10^9КОЕ /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 Growfert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 маркалы Growfert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+ 15 MgO (MN) маркалы Growfert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MgO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 B – 0,01%, Cu – 0,01%, Fe – 0,02%, Mn – 0,01%, Mo – 0,005%, Zn - 0,01%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 CaO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15-5-30+2MgO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16-8-24+2MgO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18-18-18+1MgO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 N-4,6%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 - 25%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 N-4,6%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Калий-0,65; Магний оксиді-0,03; Натрий – 0,01; Фосфор-0,002. Bacillus spp., және өсуді ынталандыратын басқа бактериялар, кем дегенде 2*10^9 КОЕ/мл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оксиді-0,03, азот(жалпы)-0,45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барлығы - 30%; K, барлығы - 20%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Cu-15" маркалы Ультрамаг кристалды микроэлементтер хелатты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"Хелат Fe-13"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"Zn-15 хелат"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Лебозол-Натрилант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аммиакты азот-4%, Mg-3%, микроэлементтер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БИО маркалы лигногумат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K2O-5,0-19,0%, S-3,0%. Fe-0,01-0,20%, Mn-0,01-0,12%, Cu-0,01-0,12%, Zn-0,01-0,12%, Mo-0,005-0,015%, Se-0-0,005%, B-0,01-0,15%, Co-0,01-0,12%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Магний-Мырыш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МЕГАМИКС-Күкірт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 SO3-35.00, MgO-1.8, Mo-0.01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SО3-20, MgO-6, Cu-2,5, Zn-2,5, Fe-1,0, Mn-1,0, B-0,8, Mo-0,6, Co-0,12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B-130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-Тұқым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P2О5-6, K2О-58, SО3-145, MgO-22, Cu-33, Zn-31, Fe-4,0, Mn-3,0, B-4,6, Mo-7,0, Co-2,8, Cr-0,5, Se-0,1, Ni-0,1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маркалы меристем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меристем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В-Мо маркалы меристем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меристем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 маркалы меристем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cуда еритін бор (В):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октабораты тетрагидраты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Темір Микрополидок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-13,3%, марганец (Mn) -1,0%, темір (Fe) -15,0%; глицин-10,0%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Моно Кальций Микрополидок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Моно Магний Микрополидок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Моно Марганец Микрополидок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 Кальций (Ca) 14,0 %; глицин 10,0 %.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Моно Мыс Микрополидок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Моно Молибден Микрополидок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Моно Күкірт Микрополидок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кем дегенде 10,8% Азот - кем дегенде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 -0,0002г/л, L-аланин-0,0014г/л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Мырыш маркалы Микрополидок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Agro минералды микротыңайтқышы (капсуладағы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AGRI P/K "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аминқышқылдар-50,Mn-2.Cu-0.5.Mo-0.05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аминқышқылдар-50%, B-1%, Zn-2%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аминқышқылдар-10%, B-1%, Mn-1%, Zn-1%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10-46+5SO3+0.6MN+0.5ZN"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MgO-5%,B-0,2%, Fe-2%, Mn-4%, Zn-4%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P2O5-8%,K2O-21%,MgO-2%, Cu-0,08%,Fe-0,2%, Mn-0,1%,Zn-0,01%, C-17%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аминқышқылы - 42%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10:40:10" Бином микроэлементтері бар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Арахидті қышқыл-1 г/л, Дәрумендер (РР,С,В1,В6)-4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 Бином микроэлементтері бар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Арахидті қышқыл-1 г/л, Дәрумендер (РР,С,В1,В6)-4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"Актив"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+аминқышқылдар-3,9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"Амбер"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янтарлы қышқыл - 800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"Амбре-бор"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янтарлы қышқыл -100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"Амино кешен"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г/лб + кешен L-аминқышқыл және олигопептидтер -250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"Амино Мыс-Марганец"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 аминқышқыл және олигопептидтер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"Амино Сидс"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 аминқышқыл және олигопептидтер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литр</w:t>
            </w:r>
          </w:p>
          <w:bookmarkEnd w:id="1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"Амино"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 және олигопептидтер*366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"Бұршақ дақылдары"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"Бор"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"Бор-Молибден"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 10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"Кальций-Бор"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"Квант"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қышқылдары-10 г/л, L-амин қышқылдары және олигопептидтер-48 г/л, фульв қышқылдары - 30 г/л, янтарлы қышқылы-20 г/л, арахид қышқылы-30 г/л, гумин қышқылдары-150 г/л, Дәрумендер(PP, C, B1, B6)-4,0 г/л, N-15 г/л, MgO-36,8 г/л, SO3-1,25 г/л, Zn-1,0 г/л, Mn-0,5 г/л, Fe-2,2 г/л, Cu-1,0 г/л, CaO-26,0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"Старт"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 27 Zn * 22 Mo 10 Cu * 10 Mn* 17 B 5 Fe* 20 Co* 0.05 L-аминқышқылдары 20 Фульват-гумат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"Стимул"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L-аминқышқылдары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"Фосфит-К" Бином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12-61-0 (MAP) маркалы кешенді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 фосфаты (МАР) маркалары N:P/12:61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 А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Агрохимикат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52 K 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0-52-34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аминқышқылдары-35; полисахаридтер-0,1; фитогориондар-0,012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Кальций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аминқышқылдары-0,78; органикалық қышқылдар-0,1; полисахаридтер-0,00347; фитогормондар-0,0004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Нановит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P2O5-4,03%; K2O-6,47%; SO3-0,02 %; Cu – 0,01 %; B – 0,02%; Fe-0,02 %; Mn-0,01 %; Zn – 0,01%; аминқышқылдары-3,0%; органикалық қышқылдар – 0,7%; полисахаридтер-0,00388 %; фитогормондар-0,00044 %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НАНОВИТ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аминқышқылдары-5,19; органикалық қышқылдар-5,3; полисахаридтер-0,00379; фитогормондар-0,00043; гумин қышқылдары-0,25; фульвоқышқылдар-0,045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 SO3-0,25 %; В-0,5 %; Мо-3,0 %; Zn-0,5 %; аминқышқылдары-4,26 %; органикалық қышқылдар-16,5 %; полисахаридтер-0,00417 %; фитогормондар-0,00048 %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аминқышқылдары-1,5; полисахаридтер-0,00368; фитогормондар-0,00042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аминқышқылдары-1,39; органикалық қышқылдар-7,2; полисахаридтер-0,00329; фитогормондар-0,00038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аминқышқылдары-2,68; органикалық қышқылдар-6,2; полисахаридтер-0,00397; фитогормондар-0,00045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аминқышқылдары-2,78; органикалық қышқылдар-8,35; полисахаридтер-0,00385; фитогормондар-0,00044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Супер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K2O-5,0; MgO-2,46; SO3-0,35; Cu-0,37; B-0,37; Fe-0,07; Mn-0,04; Zn-0,21; Mo-0,002; аминқышқылдары-2,86; органикалық қышқылдар-2,3; полисахаридтер-0,00403; фитогормондар-0,00046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 ТЕРРА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 маркалы НАНОВИТ ТЕРРА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маркалы НАНОВИТ ТЕРРА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 Р2О5-30,00 %; В-0,51 %; Zn-0,51 %; аминқышқылдары-0,08 %; органикалық қышқылдар-4,5 %; полисахаридтер-0,00365 %; фитогормондар-0,00042 %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13-0-46 (NOP)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маркалы калий нитраты 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аммоний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15-0-0+27 CaO (CN) маркалы Growfert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тыңайтқышы (кальций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43% (K2O): 28% Mg: 2% S O3: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12-5-27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 қышқылдары-63,5%, N-45мг/л, P-54,6 мг/л, K-29,1 мг/л, Fe-31,5 мг/л, Ca-97,6 мг/л, Mn-0,11 мг/л, Cu-0,42 мг/л, Mo-0,24 мг/л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 қышқылдары- 750 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тұздары-80г/кг, гумин қышқылдарының аммоний тұздары-750г/кг, N-60г/кг, аминқышқылдары-100-120г/кг, K2O-40-60г/кг, микроэлементтер-21Г/кг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сығындысы-99,5%, Мырыш(Zn)-0,5 %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маркалы Биостим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аминкышқылдар-7%, N-5,5%, P2O5-4,5%, K2O-4%, MgO-2%, SO3-2%, Fe-0,3%, Mn-0,7%, Zn-0,6%, Cu-0,4%, B-0,2%, Mo-0,02%, Co-0,02%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Биостим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N-6%, MgO-2%, SO3-6%, Fe-0,3%, Mn-0,2%, Zn-0,9%, Cu-0,3%, B-0,3%, Mo-0,02%, Co-0,02%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маркалы Биостим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N-1,2%, MgO-3%, SO3-8%, Fe-0,2%, Mn-1%, Zn-0,2%, Cu-0,1%, B-0,7%, Mo-0,04%, Co-0,02%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4,0, N – 4,0, Р2О5 – 10,0, SO3 – 1,0, MgO - 2,0, Fe – 0,4, Mn – 0,2, Zn – 0,2, Cu –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Биостим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аминқышқылдар-6,0,N-3,5, SO3-2,0,MgO-2,5, Fe-0,03,Mn-1,2, Zn-0,5, Cu-0,03, B-0,5, Mo-0,02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Mn-0,2%, Zn-0,2%, Cu-0,1%, B-0,1%, Mo-0,01%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маркалы Биостим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аминоқышқылдар-10%, N-6%, K2O-3%, SO3-5%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БОР маркалы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АЗОТ" маркалы ЭФИКА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МАГНИЙ" маркалы ЭФИКА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РК" маркалы ЭФИКА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МЫРЫШ" маркалы ЭФИКА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аммоний нитраты В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модификацияланған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 Fe: 1% Mn: 0.5% Zn:0,5%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кем емес; күкірт, 24% кем емес; су, 0,2 артық емес%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 (аммоний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(түрлендірілген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Ч-13-2,5*10^5, 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0-0-51 (SOP)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SiB маркалары (түрлендірілген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"Солюпоташ"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(K2O)-50%. Күкірт (S) -18%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(магний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 агрохимикаты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SiB маркасы (модификацияланған 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 1,7*10^5, КОЕ/г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S- 16±1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14:27:10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16:20:12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 (S))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күкірті бар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NP+S=16:20+12 маркалы құрамында азот-фосфор күкірті бар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 +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20+В CMZ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20+ВMZ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сығындысы-10%; Органикалық заттар, барлығы -20%; К-18%; B-0,2%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14,4%; N-7%; Органикалық заттар, барлығы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-аминқышқылдары-4,7%, теңіз балдыры сығындысы-4%, органикалық заттар-22%, N-5,5%, К-1%, Zn-0,15%, Mn-0,3%, B-0,05%, S-4%, Fe-0,5%, Cu-0,05%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Теск Фрут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Zn-0.05%, B-0.014%, Mg-0.7%, Mo-0.02%, Ca-12%, жалпы қант-18%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барлығы – 3%; N – 3%; Р – 10%; В – 1%; Mo –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Zn - 0,1%; Fe - 0,1%; pH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L-аминқышқылдары-1,0%; N - 5,0%; B суда еритін - 10,0%; Мо-0,02%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10%; N – 10%; B – 0,2%; L – аминқышқылдар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 - 6,0%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 қышқылдары-20%, (этилендиокси)диметанол-0-1%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поли-гидрокси-карбоқыщқылдары-20%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6-23-35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 қышқылы-16,68, Na-0,08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"БиоСера" түйіршіктелген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күкірт-85,95%, Сульфатты күкірт-0,09% кем емес, Калий оксиді-0,002% кем емес, Фосфор пентаоксиді-0,003% кем емес, Азот-0,003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B170+Mo+Co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аминқышқылы L-Пролин-0,12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 S-23; SO3-56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Азот жалпы (N) 4,55 Суда еритін кешенді кальций оксиді (СаО) 3,1 Күкірт триоксиді (SO3) суда еритін 1,75 Суда еритін кешенді магний оксиді (MgO) 0,22 Суда еритін бор, В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 қышқылдары және гумин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 B-10,6-11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тыңайтқышы (Premium)- ЭКОЛАЙН Бор (Премиум)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 , N-4,5%, Аминқышқылдар L-a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Майлы (Хелат)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–11,0% , K2O – 6,0 %, MgO – 2,8% , SO3 –7,0% , Fe – 0,8%, Mn – 1,7 %, B – 2,1% , Zn – 0,7%,Cu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 N-15, бос аминқышқылдары-12, теңіз балдыры сығындысы-0,15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(фосфит) - 20%, K2O - 15,0%, L-а Аминқышқылдары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Калий (К2О): 0,1% Кальций (Са): 7,5% Күкірт (S): 4,0% Темір (Fe): 0,3% Магний (MgO):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- 18-23%, Mg - 10-13%, S - 2,5-4,8%, N - 0,1-0,4%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- 5,9%, P - 19%, S - 5,3%, N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 -15,52, B-0,024, Fe-EDTA-0,051, Mn-EDTA-0,064, Zn-EDTA-0,065, Cu-EDTA-0,012, Mo-0,001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 -15,72, B-0,024, Fe-EDTA-0,059, Mn-EDTA-0,06, Zn-EDTA-0,062, Cu-EDTA-0,011, Mo-0,001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QadamFerti Aminoleaf</w:t>
            </w:r>
          </w:p>
          <w:bookmarkEnd w:id="11"/>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Аминқышқылдары-30%; Жалпы Азот (N) – 6%; Суда еритін Фосфор Пентоксиді (P2O5) - 1%; Суда еритін Калий Оксиді (К2О)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 - 3,2%; Суда Еритін Бор (В)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ПАВ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8%; Суда еритін Калий Оксиді (К2О) - 3%; Полисахаридтер – 15%; Темір (Fe) хелат түрінде (EDDHA) – 0,1%; Мырыш (Zn) хелат түрінде (EDTA) - 0,02%; Суда еритін Бор (В) – 0,03%, Цитокининдер-0,05%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6%; Суда еритін Калий Оксиді (К2О) - 2%; Полисахаридтер – 12%; Темір (Fe) хелат түрінде (EDTA) – 0,4%; Марганец (Mn) хелат түрінде (EDTA) – 0,2%; Мырыш (Zn) хелатталған түрінде (EDTA) –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Гидроксикарбон және амин қышқылдары 24%, Азот (N) жалпы-8%, Мырыш (Zn) агенті бар кешен-4%, Марганец (Mn) -3,5%, Мыс (Cu) агенті бар кешен-3,5%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Жалпы-6%, оның ішінде (N) органикалық-2%, оның ішінде (N) мочевина-4%, Фосфор (P2O5) - агентпен-2,5%, Калий (K2O) агентпен-2,5%, Магний (MgO) агентпен - 2,5% , Бор(B) бороэтаноломин - 2%, Кобальт (Co) агентімен - 0,1%. агенті бар Мыс(Cu) - 1%, агенті бар Темір(Fe) - 1,2%, агенті бар Марганец(Mn) - 1,2%, агенті бар Молибден(Mo) - 0,25%, агенті бар Мырыш(Zn) - 1,2%, Гумин қышқылдары (Гуматтар) - 0,25%, Гидроксикарбон қышқылдар-20%, Аминқышқылдары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Ca-8,0%, Zn-0,2% (EDTA), Дәрумендер, Осмолиттер, Бетаин, Ақуыздар,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күрделі минералды тыңайтқыш Yara Mila Complex 12-11-18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B- 0,015, Mn-0,02, Zn-0,02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(К2О) - 7,0%; Fe (EDDHSA) - 0,50%; Zn (EDTA) - 0,08%; Органикалық көміртегі (С) - 12,0%; Органикалық заттар: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-56-58%б N-9,4%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Дәрумендер, Ақуыздар,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М"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калий тұзы БМВ -гумин қышқылдар-2%, фитоспорин-М (титр≥5х10^6 KOE/мл)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 – М"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калий тұзы БМВ -гумин қышқылдары-1%, фитоспорин-М (титр≥1,5х10^8 KOE /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 - 8,0%, Fe - 0,02% (EDDHSA), Полисахаридтер, Дәрумендер, Ақуыздар, Аминқышқылдары, Тазартылған Гумус 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0,32, калий (K2O) 1,5 агенті бар кешен, гумин және фульв қышқылдары 1,0, рН 8,5-9,5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 -25%, калий нитраты (KNO3) -10%, карбамид (CH4N2O) -25%, магний сульфаты (MgSO4) -2,5%, пекацид-0,5%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 -25%, калий дигидрогенортофосфаты (KH2PO4) -10%, Калий нитраты (KNO3) -10%, Магний сульфаты (MgSO4) -10%, пекацид-2.5%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15,0% (LSA)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Гумат K/Na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(N)жалпы 3,50, Азот (N) органикалық 0,25, Азот (N) мочевина 3,25, Фосфор (P2O5) 0,50 агенті бар кешен, Калий (К2О) 2,50 агенті бар кешен, Магний (MgO) 0,10 агенті бар кешен, Бор (В) бороэтаноламин 0,10, Кобальт (Со) кешені 0,01 агентпен, Мыс (Си) 0,05 агентпен кешен, Темір (Fе) 0,12 агентпен кешен, Марганец (Mn) 0,10 агентпен кешен, Молибден (Мо) 0,025 агентпен кешен, Мырыш (Zn) 0,12 агентпен кешен, Гумин және фульв қышқылдары 10,00, Гидроксикарбон қышқылдары 0,60, аминқышқылдары 2,40, Қалғаны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109-дан кем емес; CaO, 160-тан кем емес; MgO, 42-ден кем емес; B 2,3; органикалық заттар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Көкжидек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3,7-ден кем емес; P2O5, 75-тен кем емес; K2O, 62-ден кем емес; ЅО4, 16-дан кем емес; MgO, 6,2-ден кем емес; Fe 7,5; Mn 2,5; Cu 2,2; Zn 3,7; B 1,1; Mo 0,03; Co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125-тен кем емес; ЅО4, 0,46-дан кем емес; СаО, 200-ден кем емес; MgO, 13-тен кем емес; Fe 0,3; Mn 0,5; Cu 4,5; Zn 0,75; B 0,23; Mo 0,015; Co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PKMg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19-дан кем емес; Р2О5, 289-дан кем емес; К2О, 259-дан кем емес; MgO, 50-ден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Мақта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70; P2O5, кемінде 90; K2O, кемінде 80; ЅО4, кемінде 14; Mn 10; Cu 5,0; Zn 25; B 10; Mo 0,15; Co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6,4-11-31 маркалы ФЕРТИКА 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"Оксигумат-У"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кешенді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 BIO HUMIN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 қышқылдары-18%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BLOOM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 Doping-ENERGY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ISAPTION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 қышқылдары-18%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ROYAL ROOT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қышқылдары-20%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Super Amino 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SUPER FUMIN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Super Gel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SUPER GUMIN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фульвоқышқылдары-20%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 SUPER SOIL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фульво қышқылдары-14%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Лебозол-Магфос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MgO-6.8%,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Лебозол-Толық күтім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Лебозол-Марганец нитраты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Лебозол-Мырыш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Лебозол-Калий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Лебозол-Магний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Лебозол-Күкірт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Лебозол-Кальций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Лебозол-Заатгут Микс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Лебозол-Нутриплант 5-20-5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 азоты-0.9%, P2O5-20%, К2О-5%, микроэлементтер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Лебозол-Нутриплант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аммиакты азот-1.7%, нитратты азот-0.7%, P2O5-8%, К2О-6%, микроэлементтер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Мегафол (Megafol)</w:t>
            </w:r>
          </w:p>
          <w:bookmarkEnd w:id="12"/>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C-9,0%, Фитогормондар, Бетаин, Дәрумендер, Ақуыздар,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subtilis спора түзетін бактериялардың 4 штаммы (кемінде 108 КОЕ/мл); Trichoderma саңырауқұлақтарының 3 штаммы, сүт қышқылы, фосфор - және калий жұмылдыратын, азотты бекітетін бактериялар (кемінде 4х108 КОЕ/мл); целлюлозолитикалық ферменттер кешені (белсенділігі кемінде 5 бірлік/мл); табиғи полисахаридтер, фитогормондар, витаминдер, L- аминқышқылдары; калий гуматы-0,5 %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Старт ФЕРТИКА 13-40-13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МС Крем (MC Cream)</w:t>
            </w:r>
          </w:p>
          <w:bookmarkEnd w:id="13"/>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Zn-0,5%, Фитогормондар, Амин Қышқылдары, Бетаин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МС Сет (MC Set)</w:t>
            </w:r>
          </w:p>
          <w:bookmarkEnd w:id="14"/>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C-20,0%, Фитогормондар, Бетаин, Маннитол, Ақуыздар,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Nutrivant 10-50-10</w:t>
            </w:r>
          </w:p>
          <w:bookmarkEnd w:id="15"/>
          <w:p>
            <w:pPr>
              <w:spacing w:after="20"/>
              <w:ind w:left="20"/>
              <w:jc w:val="both"/>
            </w:pPr>
            <w:r>
              <w:rPr>
                <w:rFonts w:ascii="Times New Roman"/>
                <w:b w:val="false"/>
                <w:i w:val="false"/>
                <w:color w:val="000000"/>
                <w:sz w:val="20"/>
              </w:rPr>
              <w: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Амоний дигидрогенортофосфаты-50% Калий дигидрогенортофосфаты (KH2PO4) -2,5% Калий Нитраты (KNO3) -10% Пекацид-2.5%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Эластико оргаминералды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34-тен кем емес; К2О, 76-дан кем емес; Fe 5,0; Zn 5,0; белсенді органикалық зат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P2O5 - 15,0%, K2O - 45,0%, B - 0,02%, Cu - 0,05% (EDTA), Fe - 0,1% (EDTA), Mn - 0,05% (EDTA), Zn - 0,05% (EDTA)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 - 8,0%, C - 10,0%, Zn (EDTA), Дәрумендер, Сапонин, Бетаин, Ақуыздар, Аминқышқылдары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-17, Фосфор (P2O5)-6, Калий (К2О)-18, Күкірт (S)-4,8, Fe-0,25, Бор (B)-0,1, Mo-1,5, Cu-0,8, Zn-0,8, Mn-0,9, Mg-0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Ме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 маркалы Ростолон тыңайтқыштары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 маркалы Ростолон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-35, Фосфор (P2O5)-0, Калий (К2О)-0, Күкірт (S)-0, Fe-0, Бор (B)-4, Mo-0,05, Cu-0,1, Zn-0,1, Mn-0,1, Mg-0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CaO-10,0%, MgO - 1,0%, B - 0,1%, Zn - 0,01% (EDTA), Моно-, Ди-, Үш- , полисахаридтер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 бар күрделі аралас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фосфор (P2O5) - 0,66-1,66 %; калий (K2O) - 2-5%: жалпы күкірт (S) - 0,65-1,65%; микроэлементтер,%: бор (В) - 0,10; темір (Fe2O3) - 0,15; кобальт (Co) - 0,02; марганец (Mn) - 0,15; мыс (Cu) - 0,10; молибден (Mo) - 0,01; мырыш (Zn) - 0,10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"ГУМИМАКС-П" микроэлементтері бар күрделі гумин-минералды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қышқылдар-14%, амин қышқылдары-0,15%, N-3,5%, P2O5-3,5%, K2O-5%, микроэлементтер-0,5%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(Ferrilеne 4,8)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(EDDHA/EDDHSA), Mn-1, (EDTA), K2O-6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Бұршақ дақылдары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6,8-ден кем емес; P2O5, 83-тен кем емес; K2O, 103-тен кем емес; ЅО4, 14-тен кем емес; Mn 15; Cu 2,0; Zn 5,0; B 8,0; Mo 15; Co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Темір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80-ден кем емес; K2O, 39-дан кем емес; ЅО4, 51-ден кем емес; Fe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Темір+Мырыш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73-тен кем емес; K2O, 41-ден кем емес; ЅО4, 25-тен кем емес; Fe 15; Zn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Астық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9,2; P2O5, кемінде 96; K2O, кемінде 105; ЅО4, кемінде 14; Mn 20; Cu 5,0; Zn 15; B 4,5; Mo 0,15; Co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Картоп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9,8; P2O5, кемінде 83; K2O, кемінде 99; ЅО4, кемінде 14;Mn 15; Cu 12; Zn 8,0; B 7,0; Mo 0,15; Co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КомплеМет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2,4-тен кем емес; P2O5, 97-ден кем емес; K2O, 85-тен кем емес; ЅО4, 14-тен кем емес; Mn 10; Cu 2,5; Zn 30; B 4,0; Mo 0,15; Co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Зығыр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3,9-дан кем емес; P2O5, 92-ден кем емес; K2O, 85-тен кем емес; ЅО4, 14-тен кем емес; Mn 10; Cu 5,0; Zn 25; B 7,0; Mo 0,15; Co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Марганец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12-ден кем емес; P2O5, 80-ден кем емес; K2O, 103-тен кем емес; ЅО4, 14-тен кем емес; Mn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Мыс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14-тен кем емес; Р2О5, 67-ден кем емес; К2О, 88-ден кем емес; Cu,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Молибден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3,8-ден кем емес; Р2О5, 44-тен кем емес; К2О, 58-ден кем емес; Mo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Қияр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3,2-ден кем емес; P2O5, 91-ден кем емес; K2O, 78-ден кем емес; ЅО4, 25-тен кем емес; Fe 10; Mn 4,6; Cu 4,0; Zn7, 8; B 5,0; Mo 0,1; Co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маркалы КомплеМет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1,0-ден кем емес; P2O5, 83-тен кем емес; K2O, 57-ден кем емес; ЅО4, 35-тен кем емес; Mn 20; Cu 2,0; Zn 12; B 7,0; Mo 0,15; Co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Қызылша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11-ден кем емес; P2O5, 87-ден кем емес; K2O, 106-дан кем емес; ЅО4, 14-тен кем емес; Mn 25; Cu 4,0; Zn 6,0; B 7,0; Mo 0,15; Co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Қызанақ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жалпы,3,7-ден кем емес; P2O5, 87-ден кем емес; K2O, 79-дан кем емес; ЅО4, 23-тен кем емес; Fe 7,7; Mn 5,9; Cu 5,6; Zn 8,4; B 2,8; Mo 0,1; Co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Мырыш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67-ден кем емес; К2О, 43-тен кем емес; Zn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Қарағайлы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3,4-тен кем емес; P2O5, 62-ден кем емес; K2O, 53-тен кем емес; ЅО4, 6,4-тен кем емес; MgO , 8,3-тен кем емес; Fe 3,33; Mn 1,39; Cu 0,22; Zn 0,33; B 0,39; Mo 0,008; Co 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кешенді органоминералды КомплеМет маркасы: Актив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105*; P2O5, кемінде 99; K2O, кемінде 87; ЅО4, кемінде 10; MgO , кемінде 11,6; Fe 9,0; Mn 3,0; Cu 3,0; Zn 5,0; B 3,0; Mo 0,15; Co 0,05; белсенді органикалық заттар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Бутон кешенді органоминералды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200-ден кем емес; СаО, 50-ден кем емес; B 3,0; белсенді органикалық зат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маркасы: Жүгері импульсі күрделі органоминералды тыңайтқыштар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140; К2О, кемінде 90; SO4, кемінде 10; Mn 10; Cu 2,5; Zn 30; B 4,0 ; Mo 0,15; Co 0,05; белсенді органикалық заттар 200органикалық заттар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Рапс Импульс кешенді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25; Р2О5, кемінде 120; К2О, кемінде 80; SO4, кемінде 10; Mn 20; Cu 2,0; Zn 12; B 7,0; Mo 0,15; Co 0,06; белсенді органикалық заттар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Рубин кешенді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320-дан кем емес; К2О, 95-тен кем емес; СаО, 50-ден кем емес; MgO, 15-тен кем емес; Zn 4,5; белсенді органикалық зат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Бақша Импульс кешенді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110; К2О, кемінде 75; SO4, кемінде 10; Mn 10; Cu 9,0; Zn 15,0; B 4,5; Mo 0,15; Co 0,05; белсенді органикалық заттар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Старт кешенді органоминералды тыңайтқыш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25-тен кем емес; P2O5, 180-ден кем емес; K2O, 70-тен кем емес; SO4, 10-нан кем емес; MgO, 17-ден кем емес; Fe 12,5; Mn 3,5; Cu 4,0; Zn 7,0; B 4,5; Mo 0,15; Co 0,05; белсенді органикалық заттар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Лебозол-Мыс-Хелат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маркасы: Лебозол - РапсМикс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лебозол маркасы: Лебозол-КвадроС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Лебозол-ТриМакс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 NPK маркалы Ревитаплант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маркалы Ревитаплант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маркалы Ревитаплант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 үшін" маркалы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 үшін" маркалы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маркалы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маркалы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дақылы үшін" маркалы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дақылы үшін" маркалы Ультрамаг Комби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Әмбебап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 -25% Калий Нитраты (KNO3) -10% Карбамид (CH4N2O) -25% Магний Сульфаты (MgSO4) -2,5% Бор қышқылы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Фертигрейн</w:t>
            </w:r>
          </w:p>
          <w:bookmarkEnd w:id="16"/>
          <w:p>
            <w:pPr>
              <w:spacing w:after="20"/>
              <w:ind w:left="20"/>
              <w:jc w:val="both"/>
            </w:pPr>
            <w:r>
              <w:rPr>
                <w:rFonts w:ascii="Times New Roman"/>
                <w:b w:val="false"/>
                <w:i w:val="false"/>
                <w:color w:val="000000"/>
                <w:sz w:val="20"/>
              </w:rPr>
              <w:t>
Қызылша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- 7%; N - 3,5%; Р - 2%; Mn - 1%; B - 0,3%; S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 - 1%; Аминқышқылдары, барлығы -9%; L- аминқышқылдары-6,5%; Теңіз балдыры сығындысы-4%; Органикалық заттар, барлығы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Co-0,5%; Mo-1%; Аминқышқылдары, барлығы -9%; L- аминқышқылдары-6,5%; Теңіз балдыры сығындысы-4%; Органикалық заттар, барлығы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- 10%; Органикалық заттар, барлығы -40%; N - 5%; Zn - 0,75%; Mn - 0,5%; B - 0,1%; S - 4%; Fe - 0,1%; Cu - 0,1%; Mo-0,02%; Co-0,01%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(КМУ ФЕРТИМ) KMg маркалы кешенді минералды тыңайтқыштар (Fertim KMg 55: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маркалы NPS (N-20, P-20 + S-14)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(КМУ ФЕРТИМ) маркалы NPS (N-9, P-14 + S-10)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 (UP) маркалы Growfert кешенді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Фульвигрейн Антистресс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 қышқылдарының тұздары-2%, амин қышқылдары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 негізіндегі органо-минералды тыңайтқыш, Фульвигрейн Бор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фульв қышқылдарының тұздары-10%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Классик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 қышқылдарының тұздары-4%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Стимул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aминқышқылдар L-a-7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 – 4,0%, мочевина азоты (N) – 4,0%, суда еритін фосфор (P₂O₅) – 15,0%, pH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жаппай үлесі: жалпы азот – 1% м/м, органикалық зат – 20% м/м, органикалық көміртек – 11,6% м/м, суда еритін марганец (Mn) – 0,8% м/м, суда еритін мырыш (Zn) – 1,2% м/м, бос аминқышқылдар – 6% м/м, pH 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13%, магний оксиді (MgO) – 5%, мыс (Cu) – 2%, марганец (Mn)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13%, марганец (Mn) – 5%, мырыш (Zn)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ангидриді (P₂O₅) – 25%, калий оксиді (K₂O) – 13%, магний оксиді (MgO) – 3,2%, мырыш (Zn) – 1,8%, күкірт ангидриді (SO₃) –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6,2%, фосфор (P) – 5,8%, калий (K) – 1,3%, мыс (Cu) – 2,4%, бор (B) – 4,0%, аминқышқылдар, фосфиттер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жаппай үлесі: жалпы азот (N) – 7,1% м/м, органикалық азот (N) – 4,2% м/м, мочевина азоты (N) – 1,25% м/м, аммоний азоты (N) – 1,25% м/м, нитрат азоты (N) – 0,4% м/м, органикалық зат – 44,5% м/м, органикалық көміртек – 25,0% м/м, суда еритін марганец (Mn) – 1,5% м/м, суда еритін мырыш (Zn) – 0,5% м/м, бос аминқышқылдар – 28% м/м, pH 6,0–7,0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4,5%, фосфор (P) – 7,5%, аминқышқылдар, калий фосфиттері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 99-дан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PLANTIN PROTECT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NH₂ – 3%, P₂O₅ – 26,9%, K₂O – 17,9%, B – 0,0100%, Cu – 0,0184%, Mn – 0,0188%, Mo – 0,0008%, Zn – 0,0184%, органикалық заттар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PLANTIN SUPER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SOYAGOLD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жаппай үлесі: жалпы азот (N) – 2,7% м/м, органикалық азот (N) – 1,7% м/м, мочевина азоты (N) – 0,8% м/м, аммоний азоты (N) – 0,2% м/м, органикалық зат – 16% м/м, органикалық көміртек – 9% м/м, суда еритін молибден (Mo) – 12% м/м, суда еритін кобальт (Co) – 1,5% м/м, бос аминқышқылдар – 2% м/м, pH 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Top Zinc Mаx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7,0%, Фосфор – 16,0%, Кобальт – 0,6%, Молибден – 2,5%, Бор – 3%, Мырыш – 5,0%, Күкірт – 1,5%, Аминқышқылдар, Фосфиттер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K₂O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БИОНЕКС- 10:10:10 маркалы СҰЙЫҚ КЕМИ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БИОНЕКС-КЕМИ ПРОФИ агрохимикаты маркасы 35:1: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40:1,5:2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ЕРІНЕТІН, маркасы 2:40:27+1,2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2,5%; Азот (N) – 5%; Фосфор ангидриді (P₂O₅) – 6%; Калий тотығы (K₂O) – 9%; Бор (B) – 0,7%; Молибден (Mo) – 0,005%; Кобальт (Co) – 0,002%; Мыс (Cu) – 0,01%; Мырыш (Zn) – 0,01%; Марганец (Mn) – 0,05%; Никель (Ni) – 0,002%; Хром (Cr) – 0,0006%; Күкірт (S) –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Бор (B)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 Mo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Бор (B) – 7%; Молибден (Mo) – 3%; Күкірт (S) – 0,05%; Кобальт (Co) – 0,002%; Мыс (Cu) – 0,01%; Мырыш (Zn) – 0,01%; Марганец (Mn) – 0,04%; Никель (Ni) –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Кешенді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Бор (B) – 4%; Молибден (Mo) – 0,05%; Күкірт (S) – 0,17%; Кобальт (Co) – 0,005%; Мыс (Cu) – 0,2%; Мырыш (Zn) – 0,01%; Марганец (Mn) – 0,02%; Никель (Ni) – 0,001%; Темір (Fe) –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маркасы ГУМИ-20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 Фосфор ангидриді (P₂O₅) – 1,5%; Калий тотығы (K₂O) – 2%; Гумин қышқылдарының натрий тұздары –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емес сұйытылған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маркасы 13:40:13+МЭ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 – 2,4%, марганец (Mn) – 0,6%, бор (B) – 0,24%, мырыш (Zn) – 0,6%, мыс (Cu) – 0,6%, молибден (Mo) – 0,02%, L-</w:t>
            </w:r>
            <w:r>
              <w:rPr>
                <w:rFonts w:ascii="Times New Roman"/>
                <w:b w:val="false"/>
                <w:i w:val="false"/>
                <w:color w:val="000000"/>
                <w:sz w:val="20"/>
              </w:rPr>
              <w:t>a</w:t>
            </w:r>
            <w:r>
              <w:rPr>
                <w:rFonts w:ascii="Times New Roman"/>
                <w:b w:val="false"/>
                <w:i w:val="false"/>
                <w:color w:val="000000"/>
                <w:sz w:val="20"/>
              </w:rPr>
              <w:t>-аминқышқылдары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Гумигрейн Эко Органик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P₂O₅ – 0,5%; K₂O – 3%; органикалық заттар – 4,0–7,0%; көмірсулар – 3,5–5,5%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Силазем Эко Органик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P₂O₅ – 0,5%; K₂O – 3%; органикалық заттар – 4,0–7,0%; көмірсулар – 3,5–5,5%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маркасы: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маркасы: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маркасы: 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Сұйық минералды тыңайтқыш АКТИВ, маркасы: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Тұқымдар</w:t>
            </w:r>
          </w:p>
          <w:p>
            <w:pPr>
              <w:spacing w:after="20"/>
              <w:ind w:left="20"/>
              <w:jc w:val="both"/>
            </w:pPr>
            <w:r>
              <w:rPr>
                <w:rFonts w:ascii="Times New Roman"/>
                <w:b w:val="false"/>
                <w:i w:val="false"/>
                <w:color w:val="000000"/>
                <w:sz w:val="20"/>
              </w:rPr>
              <w:t>
(Семена)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АКТИВ, маркасы:Фосфор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 10,9%, молибден (Mo) – 0,5%, мырыш (Zn) – 0,10%, мыс (Cu) – 0,10%, темір (Fe) – 0,10%, марганец (Mn) – 0,10%, азот (N) – 0,5%, өсімдік белоктарының гидролизаты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"Старт"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белоктарының гидролизаты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"Старт"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белоктарының гидролизаты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маркасы "Сила"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белоктарының гидролизаты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 кемінде – 5%, Калий (K₂O) – 2,8%, Магний (Mg) –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Микроқоректік тыңайтқыш "ГИСИНАР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Жабыстырғыш (проп-2-ен қышқылының проп-2-енамиді натрий тұзы бар полимер), Бор (B) – 150 г/л (11%), Азот (N) – 50 г/л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Вита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-15, SO3-9,3, Nобщ-3,2, Zn-EDTA-2,6, MgO-2,2, Cu-EDTA-2, Fe-EDTA-0,4, Mn-EDTA-0,3, Mo-0,2, B-0,1, Co-EDTA-0,1, K2O-0,06, Ni-0,006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 Форс 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-2, Nобщ-6,9, K2O-3,6, Mo-0,7, B-0,6, P2O5-0,6, Cr-0,1, V-0,09, Se-0,02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 Форс 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-15, SO3-15,2, Cu-EDTA-3,8, Zn-EDTA-3,3, MgO-2,3, Fe-EDTA-0,6, Mn-EDTA-0,3, Co-EDTA-0,2, Li-0,06, Ni-0,02, Янтар қышқылы -1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арнайы суда еритін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маркасы СХ калий 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"АЛТЫН SULPHATE OF POTASH"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701</w:t>
            </w:r>
          </w:p>
          <w:bookmarkEnd w:id="18"/>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Микроэлементтерге байытылған Суперфосфат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 түрінде есептелген жалпы фосфаттардың жаппай үлесі – 21,5%. P₂O₅ түрінде есептелген сіңімді фосфаттардың жаппай үлесі – 18,0±5%.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 түрінде есептелген жалпы фосфаттардың жаппай үлесі – 22,1%. P₂O₅ түрінде есептелген сіңімді фосфаттардың жаппай үлесі – 19,5%.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және күкірт құрамды суперфосфат "Супрефос-NS" (N:P:Mg:Ca:S)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қышқылы, янтар қышқылы, алмұрт қышқылы, жүзім қышқылы; Қанттар: глюкоза, сахароза; Минералды қоректік заттар: Азот – 8%, Фосфор – 3%, Калий – 3%, Магний – 2%, Кальций – 1%, Марганец – 0,7%, Бор – 0,1%, Темір – 0,4%, Молибден – 0,1%, Мыс – 0,05%, Мырыш –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 Сульфоаммофос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(NPK-тыңайтқышы), маркасы 10:26:26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NPKS-8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қосылған азотты-фосфорлы-калийлі тыңайтқыш, NPK(S) 15-15-15(10)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маркалы күкірт қосылған азотты-фосфорлы-калийлі тыңайтқыш, NPK (S) 10-26-26(1)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маркалы күкірт қосылған азотты-фосфорлы-калийлі тыңайтқыш, NPK(S) 10:26:26(1)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минералды тыңайтқыш (түкті қоспасы) маркасы: ФЕРТИКА Универсал-2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азотты-фосфорлы-калийлі тыңайтқыш (NPK15)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Жапырақты 18-18-18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Жапырақты 4-13-36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Жапырақты СТАРТ маркалы 13-40-13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Тыңайтқышы "Ростолон 17-7-24+ME"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Тыңайтқышы "Ростолон 18-18-18 +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Тыңайтқышы "Ростолон 20-20-20+ME"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 қосылған күрделі тыңайтқышы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сұйық тыңайтқыштар (ЖКУ), маркасы: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күкіртті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&lt; 5, фульва қышқылы &lt; 1, гумин заттары &lt;6, N-1,43, K-6,2, Na-5,2, Fe-0,4, Cu-0,2, Zn-0,2, B-0,2, Mn-0,17, Co-0,02, Mo-0,018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