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d4a038" w14:textId="5d4a03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"Шымкент қаласында тұрғын үй сертификаттарының мөлшері мен оларды алушылар санаттарының тізбесін айқындау туралы" Шымкент қаласы мәслихатының 2019 жылғы 17 шілдедегі № 52/444-6с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Шымкент қаласы мәслихатының 2025 жылғы 28 наурыздағы № 25/227-VIII шешiмi. Шымкент қаласының Әділет департаментінде 2025 жылғы 9 сәуірде № 236-17 болып тіркелді. Күші жойылды - Шымкент қаласы мәслихатының 2025 жылғы 12 желтоқсандағы № 31/284-VIII шешiмiмен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Шымкент қаласы мәслихатының 12.12.2025 № 31/284-VIII </w:t>
      </w:r>
      <w:r>
        <w:rPr>
          <w:rFonts w:ascii="Times New Roman"/>
          <w:b w:val="false"/>
          <w:i w:val="false"/>
          <w:color w:val="ff0000"/>
          <w:sz w:val="28"/>
        </w:rPr>
        <w:t>шешiмiмен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Шымкент қаласының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Шымкент қаласы мәслихатының "Шымкент қаласында тұрғын үй сертификаттарының мөлшері мен оларды алушылар санаттарының тізбесін айқындау туралы" 2019 жылғы 17 шілдедегі № 52/444-6с (Нормативтік құқықтық актілерді мемлекеттік тіркеу тізілімінде № 56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жазылсын, орыс тіліндегі мәтін өзгермейді;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6-бабы </w:t>
      </w:r>
      <w:r>
        <w:rPr>
          <w:rFonts w:ascii="Times New Roman"/>
          <w:b w:val="false"/>
          <w:i w:val="false"/>
          <w:color w:val="000000"/>
          <w:sz w:val="28"/>
        </w:rPr>
        <w:t>2-9-тармағына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"Тұрғын үй қатынастары туралы" Қазақстан Республикасы Заңының 14-1-бабы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"Тұрғын үй сертификаттарын беру қағидаларын бекіту туралы" Қазақстан Республикасы Индустрия және инфрақұрылымдық даму министрінің 2019 жылғы 20 маусымдағы № 417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18883 болып тіркелген) сәйкес Шымкент қаласының мәслихаты ШЕШІМ ҚАБЫЛДАДЫ:";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шешімнің қосымшасында: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"1. Тұрғын үй сертификаттарының мөлшері: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әлеуметтік көмек түрінде тұрғын үй сертификатының мөлшері қарыз сомасының 10%, бірақ 1 000 000 (бір миллион) теңгеден артық емес мөлшерде айқындалсын.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әлеуметтік қолдау түрінде тұрғын үй сертификатының мөлшері қарыз сомасының 10%, бірақ 1 000 000 (бір миллион) теңгеден артық емес мөлшерде айқындалсын.".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Шымкент қаласы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Нарымбетов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