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8df" w14:textId="7a38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жерлерін аймақтарға бөлу жобасын (схемасын)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мәслихатынынң 2025 жылғы 4 наурыздағы № 8-36-180 шешімі. Алматы облысы Әділет департаментінде 2025 жылы 5 наурызда № 6220-05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ауданының жерлерін аймақтарға бөлу жобасы (схемасын)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 пен құқық тәртібі, азаматтардың құқығы, жергілікті өзін-өзі басқару, ауылшаруашылық, жер қатынастары, экология және табиғат ресурстарын тиімді пайдалану, депутаттық өкілеттіктер мен этика"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 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8-36-180 шешіміне 1-қосымша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жерлерінің функционалдық аймақтары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 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8-36-180 шешіміне 2-қосымша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жерлерінің ландтшафтық жоспары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"4 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8-36-180 шешіміне 3-қосымша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жерлерінің 7 пилоттық биоалуантүрліліктің негізгі аймақтарының экологиялық коридорлары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