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0f18" w14:textId="bff0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ауданында дауыс беруді өткізу және дауыс санау үшін сайлау учаскелерін құру туралы</w:t>
      </w:r>
    </w:p>
    <w:p>
      <w:pPr>
        <w:spacing w:after="0"/>
        <w:ind w:left="0"/>
        <w:jc w:val="both"/>
      </w:pPr>
      <w:r>
        <w:rPr>
          <w:rFonts w:ascii="Times New Roman"/>
          <w:b w:val="false"/>
          <w:i w:val="false"/>
          <w:color w:val="000000"/>
          <w:sz w:val="28"/>
        </w:rPr>
        <w:t>Алматы облысы Талғар ауданы әкімінің 2025 жылғы 27 наурыздағы № 03-03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Талғар ауданының әкімі ШЕШІМ ҚАБЫЛДАДЫ:</w:t>
      </w:r>
    </w:p>
    <w:bookmarkEnd w:id="0"/>
    <w:bookmarkStart w:name="z8" w:id="1"/>
    <w:p>
      <w:pPr>
        <w:spacing w:after="0"/>
        <w:ind w:left="0"/>
        <w:jc w:val="both"/>
      </w:pPr>
      <w:r>
        <w:rPr>
          <w:rFonts w:ascii="Times New Roman"/>
          <w:b w:val="false"/>
          <w:i w:val="false"/>
          <w:color w:val="000000"/>
          <w:sz w:val="28"/>
        </w:rPr>
        <w:t xml:space="preserve">
      1. Талғар ауданында дауыс беруді өткізу және дауыс санау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 </w:t>
      </w:r>
    </w:p>
    <w:bookmarkEnd w:id="1"/>
    <w:bookmarkStart w:name="z9" w:id="2"/>
    <w:p>
      <w:pPr>
        <w:spacing w:after="0"/>
        <w:ind w:left="0"/>
        <w:jc w:val="both"/>
      </w:pPr>
      <w:r>
        <w:rPr>
          <w:rFonts w:ascii="Times New Roman"/>
          <w:b w:val="false"/>
          <w:i w:val="false"/>
          <w:color w:val="000000"/>
          <w:sz w:val="28"/>
        </w:rPr>
        <w:t>
      2. Талғар ауданы әкімінің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Талғар ауданы әкімінің 2024 жылғы 15 наурыздағы </w:t>
      </w:r>
      <w:r>
        <w:rPr>
          <w:rFonts w:ascii="Times New Roman"/>
          <w:b w:val="false"/>
          <w:i w:val="false"/>
          <w:color w:val="000000"/>
          <w:sz w:val="28"/>
        </w:rPr>
        <w:t>№ 03-07</w:t>
      </w:r>
      <w:r>
        <w:rPr>
          <w:rFonts w:ascii="Times New Roman"/>
          <w:b w:val="false"/>
          <w:i w:val="false"/>
          <w:color w:val="000000"/>
          <w:sz w:val="28"/>
        </w:rPr>
        <w:t xml:space="preserve"> "Талғар ауданында дауыс беруді өткізу және дауыс санау үшін сайлау учаскелерін құру туралы" шешімі (Нормативтік құқықтық актілерді мемлекеттік тіркеу тізілімінде № 6099-05 болып тіркелген); </w:t>
      </w:r>
    </w:p>
    <w:bookmarkEnd w:id="3"/>
    <w:bookmarkStart w:name="z11" w:id="4"/>
    <w:p>
      <w:pPr>
        <w:spacing w:after="0"/>
        <w:ind w:left="0"/>
        <w:jc w:val="both"/>
      </w:pPr>
      <w:r>
        <w:rPr>
          <w:rFonts w:ascii="Times New Roman"/>
          <w:b w:val="false"/>
          <w:i w:val="false"/>
          <w:color w:val="000000"/>
          <w:sz w:val="28"/>
        </w:rPr>
        <w:t xml:space="preserve">
      2) Талғар ауданы әкімінің 2024 жылғы 30 шілдедегі </w:t>
      </w:r>
      <w:r>
        <w:rPr>
          <w:rFonts w:ascii="Times New Roman"/>
          <w:b w:val="false"/>
          <w:i w:val="false"/>
          <w:color w:val="000000"/>
          <w:sz w:val="28"/>
        </w:rPr>
        <w:t>№ 07-15</w:t>
      </w:r>
      <w:r>
        <w:rPr>
          <w:rFonts w:ascii="Times New Roman"/>
          <w:b w:val="false"/>
          <w:i w:val="false"/>
          <w:color w:val="000000"/>
          <w:sz w:val="28"/>
        </w:rPr>
        <w:t xml:space="preserve"> "Талғар ауданында дауыс беруді өткізу және дауыс санау үшін сайлау учаскелерін құру туралы" Талғар ауданы әкімінің 2024 жылғы 15 наурыздағы № 03-07 шешіміне өзгеріс енгізу туралы шешімі (Нормативтік құқықтық актілерді мемлекеттік тіркеу тізілімінде № 6145-05 болып тіркелген). </w:t>
      </w:r>
    </w:p>
    <w:bookmarkEnd w:id="4"/>
    <w:bookmarkStart w:name="z12" w:id="5"/>
    <w:p>
      <w:pPr>
        <w:spacing w:after="0"/>
        <w:ind w:left="0"/>
        <w:jc w:val="both"/>
      </w:pPr>
      <w:r>
        <w:rPr>
          <w:rFonts w:ascii="Times New Roman"/>
          <w:b w:val="false"/>
          <w:i w:val="false"/>
          <w:color w:val="000000"/>
          <w:sz w:val="28"/>
        </w:rPr>
        <w:t>
      3. Осы шешімнің орындалуын бақылау Талғар ауданы әкімі аппаратының басшысына жүктелсін.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 Айдарбеков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"КЕЛІСІЛДІ"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Талғар аудандық аумақтық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сайлау комиссиясының төрағасы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27 наурыздағы № 03-03 шешіміне қосымша</w:t>
            </w:r>
          </w:p>
        </w:tc>
      </w:tr>
    </w:tbl>
    <w:bookmarkStart w:name="z20" w:id="7"/>
    <w:p>
      <w:pPr>
        <w:spacing w:after="0"/>
        <w:ind w:left="0"/>
        <w:jc w:val="left"/>
      </w:pPr>
      <w:r>
        <w:rPr>
          <w:rFonts w:ascii="Times New Roman"/>
          <w:b/>
          <w:i w:val="false"/>
          <w:color w:val="000000"/>
        </w:rPr>
        <w:t xml:space="preserve"> Дауыс беруді өткізу және дауыс санау үшін құрылған сайлау учаскелері.</w:t>
      </w:r>
    </w:p>
    <w:bookmarkEnd w:id="7"/>
    <w:bookmarkStart w:name="z21" w:id="8"/>
    <w:p>
      <w:pPr>
        <w:spacing w:after="0"/>
        <w:ind w:left="0"/>
        <w:jc w:val="both"/>
      </w:pPr>
      <w:r>
        <w:rPr>
          <w:rFonts w:ascii="Times New Roman"/>
          <w:b w:val="false"/>
          <w:i w:val="false"/>
          <w:color w:val="000000"/>
          <w:sz w:val="28"/>
        </w:rPr>
        <w:t xml:space="preserve">
      № 819 сайлау учаскесі. </w:t>
      </w:r>
    </w:p>
    <w:bookmarkEnd w:id="8"/>
    <w:bookmarkStart w:name="z22" w:id="9"/>
    <w:p>
      <w:pPr>
        <w:spacing w:after="0"/>
        <w:ind w:left="0"/>
        <w:jc w:val="both"/>
      </w:pPr>
      <w:r>
        <w:rPr>
          <w:rFonts w:ascii="Times New Roman"/>
          <w:b w:val="false"/>
          <w:i w:val="false"/>
          <w:color w:val="000000"/>
          <w:sz w:val="28"/>
        </w:rPr>
        <w:t xml:space="preserve">
      Орталығы: Талғар қаласы, Ю.Гагарин көшесі № 31, "Алматы облысының білім басқармасы" мемлекеттік мекемесінің Талғар ауданындағы "Ю.Гагарин атындағы дарынды балаларға арналған үш тілде оқытатын № 8 арнаулы гимназиясы" коммуналдық мемлекеттік мекемесі (спорт залы). </w:t>
      </w:r>
    </w:p>
    <w:bookmarkEnd w:id="9"/>
    <w:bookmarkStart w:name="z23" w:id="10"/>
    <w:p>
      <w:pPr>
        <w:spacing w:after="0"/>
        <w:ind w:left="0"/>
        <w:jc w:val="both"/>
      </w:pPr>
      <w:r>
        <w:rPr>
          <w:rFonts w:ascii="Times New Roman"/>
          <w:b w:val="false"/>
          <w:i w:val="false"/>
          <w:color w:val="000000"/>
          <w:sz w:val="28"/>
        </w:rPr>
        <w:t>
      Шекаралары: Талғар қаласы, көшелер: Абылай хан № 1-ден 35-ке дейін, Амангелді № 1-ден 33-ке дейін, К. Астаев, Қ. Байжанов № 29-дан 84-ке дейін, Бекбаев-Крутенко № 1-ден 30-ға дейін, Достоевский № 1-ден 12б-ге дейін, Медеу № 1-ден 9-ға дейін, М. Мақатаев, Д. Нұрпейісова № 1-ден 25-ке дейін, Түркістан, Тәуке хан № 1-ден 30-ға дейін, Тоқаев № 26-дан 97б-ге дейін, С. Торайғыров, Райымбек № 1-ден 32-ге дейін, Шыңғыстау, Қ. Шәкәрім, Ыкылас № 30-дан 86-ға дейін.</w:t>
      </w:r>
    </w:p>
    <w:bookmarkEnd w:id="10"/>
    <w:bookmarkStart w:name="z24" w:id="11"/>
    <w:p>
      <w:pPr>
        <w:spacing w:after="0"/>
        <w:ind w:left="0"/>
        <w:jc w:val="both"/>
      </w:pPr>
      <w:r>
        <w:rPr>
          <w:rFonts w:ascii="Times New Roman"/>
          <w:b w:val="false"/>
          <w:i w:val="false"/>
          <w:color w:val="000000"/>
          <w:sz w:val="28"/>
        </w:rPr>
        <w:t xml:space="preserve">
      № 820 сайлау учаскесі. </w:t>
      </w:r>
    </w:p>
    <w:bookmarkEnd w:id="11"/>
    <w:bookmarkStart w:name="z25" w:id="12"/>
    <w:p>
      <w:pPr>
        <w:spacing w:after="0"/>
        <w:ind w:left="0"/>
        <w:jc w:val="both"/>
      </w:pPr>
      <w:r>
        <w:rPr>
          <w:rFonts w:ascii="Times New Roman"/>
          <w:b w:val="false"/>
          <w:i w:val="false"/>
          <w:color w:val="000000"/>
          <w:sz w:val="28"/>
        </w:rPr>
        <w:t xml:space="preserve">
      Орталығы: Талғар қаласы, Ю.Гагарин көшесі № 31, "Алматы облысының білім басқармасы" мемлекеттік мекемесінің Талғар ауданындағы "Ю. Гагарин атындағы дарынды балаларға арналған үш тілде оқытатын № 8 арнаулы гимназиясы" коммуналдық мемлекеттік мекемесі (фойе). </w:t>
      </w:r>
    </w:p>
    <w:bookmarkEnd w:id="12"/>
    <w:bookmarkStart w:name="z26" w:id="13"/>
    <w:p>
      <w:pPr>
        <w:spacing w:after="0"/>
        <w:ind w:left="0"/>
        <w:jc w:val="both"/>
      </w:pPr>
      <w:r>
        <w:rPr>
          <w:rFonts w:ascii="Times New Roman"/>
          <w:b w:val="false"/>
          <w:i w:val="false"/>
          <w:color w:val="000000"/>
          <w:sz w:val="28"/>
        </w:rPr>
        <w:t>
      Шекаралары: Талғар қаласы, көшелер: Қ. Байжанов № 1-ден 28-ге дейін, Ю. Гагарин № 1-ден 44-ке дейін, Глинки № 60-тан 88-ге дейін, Ескелді би, Жайық, Крылов, Қабанбай батыр № 2-ден 76-ға дейін (жұп жағы), Талхиз № 1-ден 53-ке дейін, Тимирязев № 1-ден 41-ге дейін, Тоқаев № 1-ден 25-ке дейін, Рысқұлов № 1-ден 35-ке дейін, Хақназар хан, Ыкылас № 1-ден 29-ға дейін; Горный ветерок бау-бақша қоғамдастығы.</w:t>
      </w:r>
    </w:p>
    <w:bookmarkEnd w:id="13"/>
    <w:bookmarkStart w:name="z27" w:id="14"/>
    <w:p>
      <w:pPr>
        <w:spacing w:after="0"/>
        <w:ind w:left="0"/>
        <w:jc w:val="both"/>
      </w:pPr>
      <w:r>
        <w:rPr>
          <w:rFonts w:ascii="Times New Roman"/>
          <w:b w:val="false"/>
          <w:i w:val="false"/>
          <w:color w:val="000000"/>
          <w:sz w:val="28"/>
        </w:rPr>
        <w:t xml:space="preserve">
      № 821 сайлау учаскесі. </w:t>
      </w:r>
    </w:p>
    <w:bookmarkEnd w:id="14"/>
    <w:bookmarkStart w:name="z28" w:id="15"/>
    <w:p>
      <w:pPr>
        <w:spacing w:after="0"/>
        <w:ind w:left="0"/>
        <w:jc w:val="both"/>
      </w:pPr>
      <w:r>
        <w:rPr>
          <w:rFonts w:ascii="Times New Roman"/>
          <w:b w:val="false"/>
          <w:i w:val="false"/>
          <w:color w:val="000000"/>
          <w:sz w:val="28"/>
        </w:rPr>
        <w:t xml:space="preserve">
      Орталығы: Талғар қаласы, Ю.Гагарин көшесі № 31, "Алматы облысының білім басқармасы" мемлекеттік мекемесінің Талғар ауданындағы "Ю. Гагарин атындағы дарынды балаларға арналған үш тілде оқытатын № 8 арнаулы гимназиясы" коммуналдық мемлекеттік мекемесі (акт залы). </w:t>
      </w:r>
    </w:p>
    <w:bookmarkEnd w:id="15"/>
    <w:bookmarkStart w:name="z29" w:id="16"/>
    <w:p>
      <w:pPr>
        <w:spacing w:after="0"/>
        <w:ind w:left="0"/>
        <w:jc w:val="both"/>
      </w:pPr>
      <w:r>
        <w:rPr>
          <w:rFonts w:ascii="Times New Roman"/>
          <w:b w:val="false"/>
          <w:i w:val="false"/>
          <w:color w:val="000000"/>
          <w:sz w:val="28"/>
        </w:rPr>
        <w:t>
      Шекарасы: Талғар қаласы, көшелер: Ағыбай батыр, Ж. Аймауытов, Айвазовский, И. Байзақов, Бульварная, О. Бөкеев; тұйық көшелер: О. Бөкеев № 1-ден 3-ке дейін, Глинки № 4-тен 57-ге дейін, А. Грибоедов, Есенин, Жерұйық, Левитан, В. Маяковский, И. Мечников, Мажһур Жүсіп № 1 - ден 17-ге дейін, Островский № 1 - ден 17-ге дейін, Л. Толстой № 1-ден 9-ға дейін, Шарын № 1-ден 12а-ға дейін.</w:t>
      </w:r>
    </w:p>
    <w:bookmarkEnd w:id="16"/>
    <w:bookmarkStart w:name="z30" w:id="17"/>
    <w:p>
      <w:pPr>
        <w:spacing w:after="0"/>
        <w:ind w:left="0"/>
        <w:jc w:val="both"/>
      </w:pPr>
      <w:r>
        <w:rPr>
          <w:rFonts w:ascii="Times New Roman"/>
          <w:b w:val="false"/>
          <w:i w:val="false"/>
          <w:color w:val="000000"/>
          <w:sz w:val="28"/>
        </w:rPr>
        <w:t xml:space="preserve">
      № 822 сайлау учаскесі. </w:t>
      </w:r>
    </w:p>
    <w:bookmarkEnd w:id="17"/>
    <w:bookmarkStart w:name="z31" w:id="18"/>
    <w:p>
      <w:pPr>
        <w:spacing w:after="0"/>
        <w:ind w:left="0"/>
        <w:jc w:val="both"/>
      </w:pPr>
      <w:r>
        <w:rPr>
          <w:rFonts w:ascii="Times New Roman"/>
          <w:b w:val="false"/>
          <w:i w:val="false"/>
          <w:color w:val="000000"/>
          <w:sz w:val="28"/>
        </w:rPr>
        <w:t>
      Орталығы: Талғар қаласы, Ю. Гагарин көшесі № 59, "Алматы облысының білім басқармасының Талғар ауданы бойынша білім бөлімі" мемлекеттік мекемесінің "Т. Рысқұлов атындағы № 9 жалпы білім беретін орта мектебі" коммуналдық мемлекеттік мекемесі.</w:t>
      </w:r>
    </w:p>
    <w:bookmarkEnd w:id="18"/>
    <w:bookmarkStart w:name="z32" w:id="19"/>
    <w:p>
      <w:pPr>
        <w:spacing w:after="0"/>
        <w:ind w:left="0"/>
        <w:jc w:val="both"/>
      </w:pPr>
      <w:r>
        <w:rPr>
          <w:rFonts w:ascii="Times New Roman"/>
          <w:b w:val="false"/>
          <w:i w:val="false"/>
          <w:color w:val="000000"/>
          <w:sz w:val="28"/>
        </w:rPr>
        <w:t>
      Шекаралары: Талғар қаласы, көшелер: Алтай, Амангелді № 34-тен 88-ге дейін, Әл-Фараби, Бетховен, Н. Гоголь, Д. Қонаев № 1-ден 61-ге дейін (тақ жағы), Қабанбай батыр № 1-ден 87-ге дейін (тақ жағы), С. Қожанов, Медеу № 10-нан 26-ға дейін, Нұрлы жол, Райымбек № 33-тен 78-ге дейін, Рысқұлов № 37-ден 73-ке дейін (тақ жағы), Тимирязев № 42-ден 52-ге дейін, Тобыл № 1-ден 25-ке дейін.</w:t>
      </w:r>
    </w:p>
    <w:bookmarkEnd w:id="19"/>
    <w:bookmarkStart w:name="z33" w:id="20"/>
    <w:p>
      <w:pPr>
        <w:spacing w:after="0"/>
        <w:ind w:left="0"/>
        <w:jc w:val="both"/>
      </w:pPr>
      <w:r>
        <w:rPr>
          <w:rFonts w:ascii="Times New Roman"/>
          <w:b w:val="false"/>
          <w:i w:val="false"/>
          <w:color w:val="000000"/>
          <w:sz w:val="28"/>
        </w:rPr>
        <w:t xml:space="preserve">
      № 823 сайлау учаскесі. </w:t>
      </w:r>
    </w:p>
    <w:bookmarkEnd w:id="20"/>
    <w:bookmarkStart w:name="z34" w:id="21"/>
    <w:p>
      <w:pPr>
        <w:spacing w:after="0"/>
        <w:ind w:left="0"/>
        <w:jc w:val="both"/>
      </w:pPr>
      <w:r>
        <w:rPr>
          <w:rFonts w:ascii="Times New Roman"/>
          <w:b w:val="false"/>
          <w:i w:val="false"/>
          <w:color w:val="000000"/>
          <w:sz w:val="28"/>
        </w:rPr>
        <w:t>
      Орталығы: Талғар қаласы, Абылайхан көшесі № 55, "Алматы облысының білім басқармасының Талғар ауданы бойынша білім бөлімі" мемлекеттік мекемесінің "Оқушылар шығармашылық үйі" мемлекеттік коммуналдық қазыналық кәсіпорыны.</w:t>
      </w:r>
    </w:p>
    <w:bookmarkEnd w:id="21"/>
    <w:bookmarkStart w:name="z35" w:id="22"/>
    <w:p>
      <w:pPr>
        <w:spacing w:after="0"/>
        <w:ind w:left="0"/>
        <w:jc w:val="both"/>
      </w:pPr>
      <w:r>
        <w:rPr>
          <w:rFonts w:ascii="Times New Roman"/>
          <w:b w:val="false"/>
          <w:i w:val="false"/>
          <w:color w:val="000000"/>
          <w:sz w:val="28"/>
        </w:rPr>
        <w:t>
      Шекаралары: Талғар қаласы, көшелер: Абылай хан № 36-дан 80-ге дейін, Бекбаева-Крутенко № 31-ден 80-ге дейін, Ю. Гагарин № 45-тен 71-ге дейін, Достоевский № 13-тен 26-ға дейін, Естай ақын, Жастар, Құрманғазы, Қазтуған жырау, Д. Нұрпейісова № 26-дан 49-ға дейін, Отырар, Н. Тілендиев, Талхиз 54-тен 82-ге дейін, Тәуке хан № 31-ден 62-ге дейін, Л. Хамиди.</w:t>
      </w:r>
    </w:p>
    <w:bookmarkEnd w:id="22"/>
    <w:bookmarkStart w:name="z36" w:id="23"/>
    <w:p>
      <w:pPr>
        <w:spacing w:after="0"/>
        <w:ind w:left="0"/>
        <w:jc w:val="both"/>
      </w:pPr>
      <w:r>
        <w:rPr>
          <w:rFonts w:ascii="Times New Roman"/>
          <w:b w:val="false"/>
          <w:i w:val="false"/>
          <w:color w:val="000000"/>
          <w:sz w:val="28"/>
        </w:rPr>
        <w:t xml:space="preserve">
      № 824 сайлау учаскесі. </w:t>
      </w:r>
    </w:p>
    <w:bookmarkEnd w:id="23"/>
    <w:bookmarkStart w:name="z37" w:id="24"/>
    <w:p>
      <w:pPr>
        <w:spacing w:after="0"/>
        <w:ind w:left="0"/>
        <w:jc w:val="both"/>
      </w:pPr>
      <w:r>
        <w:rPr>
          <w:rFonts w:ascii="Times New Roman"/>
          <w:b w:val="false"/>
          <w:i w:val="false"/>
          <w:color w:val="000000"/>
          <w:sz w:val="28"/>
        </w:rPr>
        <w:t>
      Орталығы: Талғар қаласы, Пушкин көшесі № 28, "Алматы облысының білім басқармасының Талғар ауданы бойынша білім бөлімі" мемлекеттік мекемесінің "И.Ф. Халипов атындағы № 1 жалпы білім беретін орта мектебі" коммуналдық мемлекеттік мекемесі.</w:t>
      </w:r>
    </w:p>
    <w:bookmarkEnd w:id="24"/>
    <w:bookmarkStart w:name="z38" w:id="25"/>
    <w:p>
      <w:pPr>
        <w:spacing w:after="0"/>
        <w:ind w:left="0"/>
        <w:jc w:val="both"/>
      </w:pPr>
      <w:r>
        <w:rPr>
          <w:rFonts w:ascii="Times New Roman"/>
          <w:b w:val="false"/>
          <w:i w:val="false"/>
          <w:color w:val="000000"/>
          <w:sz w:val="28"/>
        </w:rPr>
        <w:t>
      Шекаралары: Талғар қаласы, көшелер: Амангелді № 89-дан 128-ге дейін, Абылай хан № 90-дан 99-ға дейін, Әйтеке би № 2-ден 68-ге дейін (жұп жағы), Баянауыл, Бекбаев-Крутенко № 81-ден 114-ке дейін, Бөгенбай батыр, Ю. Гагарин № 102-ден 128-ге дейін, Х. Досмұхамедұлы № 1-ден 37-ге, Қазанғап, Д. Қонаев № 2-ден 64-ке дейін (жұп жағы), Мұстафа Шоқай № 1-ден 20-ға дейін, Пушкин, Рысқұлов № 66-дан 72-ге дейін (жұп жағы), А. Тәжібаев, Тобыл № 26-дан 46-ға дейін, Төре Миразұлы № 1-ден 20-ға дейін, Чернышевский № 1- ден 16-ға дейін.</w:t>
      </w:r>
    </w:p>
    <w:bookmarkEnd w:id="25"/>
    <w:bookmarkStart w:name="z39" w:id="26"/>
    <w:p>
      <w:pPr>
        <w:spacing w:after="0"/>
        <w:ind w:left="0"/>
        <w:jc w:val="both"/>
      </w:pPr>
      <w:r>
        <w:rPr>
          <w:rFonts w:ascii="Times New Roman"/>
          <w:b w:val="false"/>
          <w:i w:val="false"/>
          <w:color w:val="000000"/>
          <w:sz w:val="28"/>
        </w:rPr>
        <w:t xml:space="preserve">
      № 825 сайлау учаскесі. </w:t>
      </w:r>
    </w:p>
    <w:bookmarkEnd w:id="26"/>
    <w:bookmarkStart w:name="z40" w:id="27"/>
    <w:p>
      <w:pPr>
        <w:spacing w:after="0"/>
        <w:ind w:left="0"/>
        <w:jc w:val="both"/>
      </w:pPr>
      <w:r>
        <w:rPr>
          <w:rFonts w:ascii="Times New Roman"/>
          <w:b w:val="false"/>
          <w:i w:val="false"/>
          <w:color w:val="000000"/>
          <w:sz w:val="28"/>
        </w:rPr>
        <w:t xml:space="preserve">
      Орталығы: Талғар қаласы, Рысқұлов көшесі № 68, "Алматы облысының білім басқармасы" мемлекеттік мекемесінің "Талғар агробизнес және менеджмент колледжі" мемлекеттік коммуналдық қазыналық кәсіпорны. </w:t>
      </w:r>
    </w:p>
    <w:bookmarkEnd w:id="27"/>
    <w:bookmarkStart w:name="z41" w:id="28"/>
    <w:p>
      <w:pPr>
        <w:spacing w:after="0"/>
        <w:ind w:left="0"/>
        <w:jc w:val="both"/>
      </w:pPr>
      <w:r>
        <w:rPr>
          <w:rFonts w:ascii="Times New Roman"/>
          <w:b w:val="false"/>
          <w:i w:val="false"/>
          <w:color w:val="000000"/>
          <w:sz w:val="28"/>
        </w:rPr>
        <w:t>
      Шекаралары: Талғар қаласы, көшелер: Абылай хан № 100-ден 144-ке дейін, Ақан сері, Амангелді № 129-дан 152-ге дейін, Әйтеке би № 1-ден 61-ге дейін (тақ жағы), Бекбаев-Крутенко № 115-тен 140-қа дейін, Ю. Гагарин № 129-дан 150-ге дейін, Қасым хан, Мұстафа Шоқай № 21-ден 68-ге дейін; Райымбек № 79-дан 108а-ға дейін, Рысқұлов № 82-ден 117-ге дейін, Т. Тұяқбаева № 2 - ден 84-ке дейін (жұп жағы), Төре Миразұлы № 21-ден 60-қа дейін, Талхиз № 83-тен 103-ке дейін, тұйық көшелер: Тюленин, Чернышевский № 17-ден 52-ге.</w:t>
      </w:r>
    </w:p>
    <w:bookmarkEnd w:id="28"/>
    <w:bookmarkStart w:name="z42" w:id="29"/>
    <w:p>
      <w:pPr>
        <w:spacing w:after="0"/>
        <w:ind w:left="0"/>
        <w:jc w:val="both"/>
      </w:pPr>
      <w:r>
        <w:rPr>
          <w:rFonts w:ascii="Times New Roman"/>
          <w:b w:val="false"/>
          <w:i w:val="false"/>
          <w:color w:val="000000"/>
          <w:sz w:val="28"/>
        </w:rPr>
        <w:t xml:space="preserve">
      № 826 сайлау учаскесі. </w:t>
      </w:r>
    </w:p>
    <w:bookmarkEnd w:id="29"/>
    <w:bookmarkStart w:name="z43" w:id="30"/>
    <w:p>
      <w:pPr>
        <w:spacing w:after="0"/>
        <w:ind w:left="0"/>
        <w:jc w:val="both"/>
      </w:pPr>
      <w:r>
        <w:rPr>
          <w:rFonts w:ascii="Times New Roman"/>
          <w:b w:val="false"/>
          <w:i w:val="false"/>
          <w:color w:val="000000"/>
          <w:sz w:val="28"/>
        </w:rPr>
        <w:t xml:space="preserve">
      Орталығы: Талғар қаласы, Севастопольская көшесі № 2, "Алматы облысының білім басқармасының Талғар ауданы бойынша білім бөлімі" мемлекеттік мекемесінің "М.Әуезов атындағы № 5 жалпы білім беретін орта мектебі" коммуналдық мемлекеттік мекемесі. </w:t>
      </w:r>
    </w:p>
    <w:bookmarkEnd w:id="30"/>
    <w:bookmarkStart w:name="z44" w:id="31"/>
    <w:p>
      <w:pPr>
        <w:spacing w:after="0"/>
        <w:ind w:left="0"/>
        <w:jc w:val="both"/>
      </w:pPr>
      <w:r>
        <w:rPr>
          <w:rFonts w:ascii="Times New Roman"/>
          <w:b w:val="false"/>
          <w:i w:val="false"/>
          <w:color w:val="000000"/>
          <w:sz w:val="28"/>
        </w:rPr>
        <w:t>
      Шекаралары: Талғар қаласы, көшелер: Астана, Абылай хан № 148-ден 219-ға дейін, Әбілқайыр хан, Біржан сал, Бекбаев-Крутенко № 141-ден 188-ге дейін, Ю. Гагарин № 151-ден 182-ге дейін, Жетісу, Т. Жароков, Қарасақал Ерімбет, Д. Нұрпейісова, Некрасов № 2-ден 28-ге дейін (жұп жағы), Жаңақұрылыс, Мұхамед Хайдар Дулати, Панфилов, Зайсан; тұйық көшелер: Балқаш, Цветочный; Урожайная бау-бақша қоғамдастығы, Семей, Е.Серкебаев, Солнечная, Төре Миразұлы № 61-ден 87-ге дейін, Төле би, Ж. Тәшенов, Т. Тұяқбаев № 1-ден 91а-ға дейін (тақ жағы), Талхиз № 104-тен 191-ге дейін.</w:t>
      </w:r>
    </w:p>
    <w:bookmarkEnd w:id="31"/>
    <w:bookmarkStart w:name="z45" w:id="32"/>
    <w:p>
      <w:pPr>
        <w:spacing w:after="0"/>
        <w:ind w:left="0"/>
        <w:jc w:val="both"/>
      </w:pPr>
      <w:r>
        <w:rPr>
          <w:rFonts w:ascii="Times New Roman"/>
          <w:b w:val="false"/>
          <w:i w:val="false"/>
          <w:color w:val="000000"/>
          <w:sz w:val="28"/>
        </w:rPr>
        <w:t xml:space="preserve">
      № 827 сайлау учаскесі. </w:t>
      </w:r>
    </w:p>
    <w:bookmarkEnd w:id="32"/>
    <w:bookmarkStart w:name="z46" w:id="33"/>
    <w:p>
      <w:pPr>
        <w:spacing w:after="0"/>
        <w:ind w:left="0"/>
        <w:jc w:val="both"/>
      </w:pPr>
      <w:r>
        <w:rPr>
          <w:rFonts w:ascii="Times New Roman"/>
          <w:b w:val="false"/>
          <w:i w:val="false"/>
          <w:color w:val="000000"/>
          <w:sz w:val="28"/>
        </w:rPr>
        <w:t xml:space="preserve">
      Орталығы: Талғар қаласы, Рысқұлов көшесі № 183б, "Алматы облысының білім басқармасының Талғар ауданы бойынша білім бөлімі" мемлекеттік мекемесінің "Ыбырай Алтынсарин атындағы № 49 жалпы білім беретін орта мектебі" коммуналдық мемлекеттік мекемесі (акт залы). </w:t>
      </w:r>
    </w:p>
    <w:bookmarkEnd w:id="33"/>
    <w:bookmarkStart w:name="z47" w:id="34"/>
    <w:p>
      <w:pPr>
        <w:spacing w:after="0"/>
        <w:ind w:left="0"/>
        <w:jc w:val="both"/>
      </w:pPr>
      <w:r>
        <w:rPr>
          <w:rFonts w:ascii="Times New Roman"/>
          <w:b w:val="false"/>
          <w:i w:val="false"/>
          <w:color w:val="000000"/>
          <w:sz w:val="28"/>
        </w:rPr>
        <w:t>
      Шекаралары: Талғар қаласы, көшелер: Е. Брусиловский, К. Байсейітова, Дунаевский, Көксу, Клочков, Қазыбек би, Некрасов № 1-ден 27-ге дейін (тақ жағы), Рысқұлов № 187, № 189, Тәттімбет, М. Тынышбаев, Чайковский.</w:t>
      </w:r>
    </w:p>
    <w:bookmarkEnd w:id="34"/>
    <w:bookmarkStart w:name="z48" w:id="35"/>
    <w:p>
      <w:pPr>
        <w:spacing w:after="0"/>
        <w:ind w:left="0"/>
        <w:jc w:val="both"/>
      </w:pPr>
      <w:r>
        <w:rPr>
          <w:rFonts w:ascii="Times New Roman"/>
          <w:b w:val="false"/>
          <w:i w:val="false"/>
          <w:color w:val="000000"/>
          <w:sz w:val="28"/>
        </w:rPr>
        <w:t xml:space="preserve">
      № 828 сайлау учаскесі. </w:t>
      </w:r>
    </w:p>
    <w:bookmarkEnd w:id="35"/>
    <w:bookmarkStart w:name="z49" w:id="36"/>
    <w:p>
      <w:pPr>
        <w:spacing w:after="0"/>
        <w:ind w:left="0"/>
        <w:jc w:val="both"/>
      </w:pPr>
      <w:r>
        <w:rPr>
          <w:rFonts w:ascii="Times New Roman"/>
          <w:b w:val="false"/>
          <w:i w:val="false"/>
          <w:color w:val="000000"/>
          <w:sz w:val="28"/>
        </w:rPr>
        <w:t xml:space="preserve">
      Орталығы: Талғар қаласы, Рысқұлов көшесі № 183б, "Алматы облысының білім басқармасының Талғар ауданы бойынша білім бөлімі" мемлекеттік мекемесінің "Ыбырай Алтынсарин атындағы № 49 жалпы білім беретін орта мектебі" коммуналдық мемлекеттік мекемесі (фойе). </w:t>
      </w:r>
    </w:p>
    <w:bookmarkEnd w:id="36"/>
    <w:bookmarkStart w:name="z50" w:id="37"/>
    <w:p>
      <w:pPr>
        <w:spacing w:after="0"/>
        <w:ind w:left="0"/>
        <w:jc w:val="both"/>
      </w:pPr>
      <w:r>
        <w:rPr>
          <w:rFonts w:ascii="Times New Roman"/>
          <w:b w:val="false"/>
          <w:i w:val="false"/>
          <w:color w:val="000000"/>
          <w:sz w:val="28"/>
        </w:rPr>
        <w:t>
      Шекарасы: Талғар қаласы, көшелер: Алаш, Абылай хан № 220-дан 248-ге дейін, М. Әуезов, Байкальская № 1-ден 7-ге дейін, Н. Бауман, С. Жұбанов, Қ. Қайсенов, Қапшағай, Б. Шолақ, Б. Майлин, Макаренко, Рысқұлов № 118-ден 186-ға дейін, № 188, № 190-нан 199-ға дейін, Рысқұлов № 200-ден 234-ке дейін (жұп жағы), Қ. Сәтпаев, Хантау.</w:t>
      </w:r>
    </w:p>
    <w:bookmarkEnd w:id="37"/>
    <w:bookmarkStart w:name="z51" w:id="38"/>
    <w:p>
      <w:pPr>
        <w:spacing w:after="0"/>
        <w:ind w:left="0"/>
        <w:jc w:val="both"/>
      </w:pPr>
      <w:r>
        <w:rPr>
          <w:rFonts w:ascii="Times New Roman"/>
          <w:b w:val="false"/>
          <w:i w:val="false"/>
          <w:color w:val="000000"/>
          <w:sz w:val="28"/>
        </w:rPr>
        <w:t xml:space="preserve">
      № 829 сайлау учаскесі. </w:t>
      </w:r>
    </w:p>
    <w:bookmarkEnd w:id="38"/>
    <w:bookmarkStart w:name="z52" w:id="39"/>
    <w:p>
      <w:pPr>
        <w:spacing w:after="0"/>
        <w:ind w:left="0"/>
        <w:jc w:val="both"/>
      </w:pPr>
      <w:r>
        <w:rPr>
          <w:rFonts w:ascii="Times New Roman"/>
          <w:b w:val="false"/>
          <w:i w:val="false"/>
          <w:color w:val="000000"/>
          <w:sz w:val="28"/>
        </w:rPr>
        <w:t xml:space="preserve">
      Орталығы: Талғар қаласы, А. Шевцов көшесі № 8а, "Алматы облысының білім басқармасының Талғар ауданы бойынша білім бөлімі" мемлекеттік мекемесінің "№ 4 жалпы білім беретін орта мектеп-лицейі" коммуналдық мемлекеттік мекемесі. </w:t>
      </w:r>
    </w:p>
    <w:bookmarkEnd w:id="39"/>
    <w:bookmarkStart w:name="z53" w:id="40"/>
    <w:p>
      <w:pPr>
        <w:spacing w:after="0"/>
        <w:ind w:left="0"/>
        <w:jc w:val="both"/>
      </w:pPr>
      <w:r>
        <w:rPr>
          <w:rFonts w:ascii="Times New Roman"/>
          <w:b w:val="false"/>
          <w:i w:val="false"/>
          <w:color w:val="000000"/>
          <w:sz w:val="28"/>
        </w:rPr>
        <w:t>
      Шекаралары: Талғар қаласы, көшелер: Н. Азизбеков, Ақсай, Т. Әубәкіров, Н. Әбдіров № 1-ден 18-ге дейін, Байкальская № 7-ден 46-ға дейін, Ж. Баласағұн, Бурабай № 1-ден 24а-ға дейін, Қ. Бұғыбаев, Есік, М. Жәлел, Ш. Жиенқұлова, А. Затаевич, Қожа Ахмет Яссауи, С. Мұқанов, Майқы би, Мұрын жырау, Т. Нариманов, Г. Потанин № 2-ден 18-ге дейін (жұп жағы), И. Полбин, Рысқұлов № 236-дан 340-қа дейін (жұп жағы), М. Рудаки, М. Сералин, Сырым батыр, А. Суворов, Н. Төренқұлов, Т. Тоқтаров, И. Тургенев, Шалқар, Шолохов; тұйық көшелер: Фабричный, Ж. Шанин.</w:t>
      </w:r>
    </w:p>
    <w:bookmarkEnd w:id="40"/>
    <w:bookmarkStart w:name="z54" w:id="41"/>
    <w:p>
      <w:pPr>
        <w:spacing w:after="0"/>
        <w:ind w:left="0"/>
        <w:jc w:val="both"/>
      </w:pPr>
      <w:r>
        <w:rPr>
          <w:rFonts w:ascii="Times New Roman"/>
          <w:b w:val="false"/>
          <w:i w:val="false"/>
          <w:color w:val="000000"/>
          <w:sz w:val="28"/>
        </w:rPr>
        <w:t xml:space="preserve">
      № 830 сайлау учаскесі. </w:t>
      </w:r>
    </w:p>
    <w:bookmarkEnd w:id="41"/>
    <w:bookmarkStart w:name="z55" w:id="42"/>
    <w:p>
      <w:pPr>
        <w:spacing w:after="0"/>
        <w:ind w:left="0"/>
        <w:jc w:val="both"/>
      </w:pPr>
      <w:r>
        <w:rPr>
          <w:rFonts w:ascii="Times New Roman"/>
          <w:b w:val="false"/>
          <w:i w:val="false"/>
          <w:color w:val="000000"/>
          <w:sz w:val="28"/>
        </w:rPr>
        <w:t xml:space="preserve">
      Орталығы: Талғар қаласы, Қарасай батыр көшесі № 34/1, "Алматы облысының білім басқармасының Талғар ауданы бойынша білім бөлімі" мемлекеттік мекемесінің "Жамбыл Жабаев атындағы № 6 жалпы білім беретін орта мектебі" коммуналдық мемлекеттік мекемесі (фойе). </w:t>
      </w:r>
    </w:p>
    <w:bookmarkEnd w:id="42"/>
    <w:bookmarkStart w:name="z56" w:id="43"/>
    <w:p>
      <w:pPr>
        <w:spacing w:after="0"/>
        <w:ind w:left="0"/>
        <w:jc w:val="both"/>
      </w:pPr>
      <w:r>
        <w:rPr>
          <w:rFonts w:ascii="Times New Roman"/>
          <w:b w:val="false"/>
          <w:i w:val="false"/>
          <w:color w:val="000000"/>
          <w:sz w:val="28"/>
        </w:rPr>
        <w:t>
      Шекарасы: Талғар қаласы, көшелер: Алпамыс батыр; тұйық көше: Шалкиіз жырау, Ы. Алтынсарин, Алтын Орда, В. Белинского, Доспанбет Жырау, М. Мәметова, Менделеев, И. Ноғайбаев, С. Нұрмағанбетов, Орбұлақ, Д. Рақышев, Рысқұлов № 201-ден 251а-ға дейін (тақ жағы), Ш. Руставели, Сығанақ, Тарбағатай, Талас, Торғай, О. Жандосов № 1-ден 78-ге дейін; Садовод, Энергетик, Астана, Достық, Жетісу бау-бақша қоғамдастықтары.</w:t>
      </w:r>
    </w:p>
    <w:bookmarkEnd w:id="43"/>
    <w:bookmarkStart w:name="z57" w:id="44"/>
    <w:p>
      <w:pPr>
        <w:spacing w:after="0"/>
        <w:ind w:left="0"/>
        <w:jc w:val="both"/>
      </w:pPr>
      <w:r>
        <w:rPr>
          <w:rFonts w:ascii="Times New Roman"/>
          <w:b w:val="false"/>
          <w:i w:val="false"/>
          <w:color w:val="000000"/>
          <w:sz w:val="28"/>
        </w:rPr>
        <w:t xml:space="preserve">
      № 831 сайлау учаскесі. </w:t>
      </w:r>
    </w:p>
    <w:bookmarkEnd w:id="44"/>
    <w:bookmarkStart w:name="z58" w:id="45"/>
    <w:p>
      <w:pPr>
        <w:spacing w:after="0"/>
        <w:ind w:left="0"/>
        <w:jc w:val="both"/>
      </w:pPr>
      <w:r>
        <w:rPr>
          <w:rFonts w:ascii="Times New Roman"/>
          <w:b w:val="false"/>
          <w:i w:val="false"/>
          <w:color w:val="000000"/>
          <w:sz w:val="28"/>
        </w:rPr>
        <w:t xml:space="preserve">
      Орталығы: Талғар қаласы, Қарасай батыр көшесі № 34/1, "Алматы облысының білім басқармасының Талғар ауданы бойынша білім бөлімі" мемлекеттік мекемесінің "Жамбыл Жабаев атындағы № 6 жалпы білім беретін орта мектебі" коммуналдық мемлекеттік мекемесі (спорт залы). </w:t>
      </w:r>
    </w:p>
    <w:bookmarkEnd w:id="45"/>
    <w:bookmarkStart w:name="z59" w:id="46"/>
    <w:p>
      <w:pPr>
        <w:spacing w:after="0"/>
        <w:ind w:left="0"/>
        <w:jc w:val="both"/>
      </w:pPr>
      <w:r>
        <w:rPr>
          <w:rFonts w:ascii="Times New Roman"/>
          <w:b w:val="false"/>
          <w:i w:val="false"/>
          <w:color w:val="000000"/>
          <w:sz w:val="28"/>
        </w:rPr>
        <w:t>
      Шекаралары: Талғар қаласы, көшелер: М. Ахметов, Н. Әбдіров № 19-дан 33-ке дейін, Бурабай № 25-тен 40-қа дейін, Д. Бабатайұлы № 1-ден 24-ке дейін, Жаяу Мұса, А. Иманов, Қарасай батыр, Мате-Залки № 1-ден 39-ға дейін (тақ жағы), Н. Сырғабеков, Б. Саттарханов, Тұмар.</w:t>
      </w:r>
    </w:p>
    <w:bookmarkEnd w:id="46"/>
    <w:bookmarkStart w:name="z60" w:id="47"/>
    <w:p>
      <w:pPr>
        <w:spacing w:after="0"/>
        <w:ind w:left="0"/>
        <w:jc w:val="both"/>
      </w:pPr>
      <w:r>
        <w:rPr>
          <w:rFonts w:ascii="Times New Roman"/>
          <w:b w:val="false"/>
          <w:i w:val="false"/>
          <w:color w:val="000000"/>
          <w:sz w:val="28"/>
        </w:rPr>
        <w:t xml:space="preserve">
      № 832 сайлау учаскесі. </w:t>
      </w:r>
    </w:p>
    <w:bookmarkEnd w:id="47"/>
    <w:bookmarkStart w:name="z61" w:id="48"/>
    <w:p>
      <w:pPr>
        <w:spacing w:after="0"/>
        <w:ind w:left="0"/>
        <w:jc w:val="both"/>
      </w:pPr>
      <w:r>
        <w:rPr>
          <w:rFonts w:ascii="Times New Roman"/>
          <w:b w:val="false"/>
          <w:i w:val="false"/>
          <w:color w:val="000000"/>
          <w:sz w:val="28"/>
        </w:rPr>
        <w:t xml:space="preserve">
      Орталығы: Талғар қаласы, Дінмұхамед Қонаев көшесі 97/1 үй, "Алматы облысының еңбек мобильдігі орталығы" коммуналдық мемлекеттік мекемесінің филиалы "Талғар ауданы бойынша мансап орталығы". </w:t>
      </w:r>
    </w:p>
    <w:bookmarkEnd w:id="48"/>
    <w:bookmarkStart w:name="z62" w:id="49"/>
    <w:p>
      <w:pPr>
        <w:spacing w:after="0"/>
        <w:ind w:left="0"/>
        <w:jc w:val="both"/>
      </w:pPr>
      <w:r>
        <w:rPr>
          <w:rFonts w:ascii="Times New Roman"/>
          <w:b w:val="false"/>
          <w:i w:val="false"/>
          <w:color w:val="000000"/>
          <w:sz w:val="28"/>
        </w:rPr>
        <w:t>
      Шекаралары: Талғар қаласы, көшелер: Арыс, Асан Қайғы, Абай № 2-ден 52-ге дейін (жұп жағы), Асфендияров № 1-ден 44-ке дейін, Ж. Ақпабаев, Алакөл, Бұқар жырау № 1-ден 31-ге дейін, Р. Бағланова, Бұқтырма, М. Дулатова, Дәулеткерей, Дома Московской экспедиции № 2-ден 22-ге дейін (жұп жағы), Ертіс, А. Избакиев № 1-ден 22-ге дейін, Д. Қонаев № 91-ден 137-ге дейін, Қарқара № 2-ден 8-ге дейін (жұп жағы), А. Қарсақбаев, Сарыарқа № 2-ден 23-ке дейін, Талғар № 1-ден 19 дейін (тақ жағы), Украинская, Іле № 1-ден 15-ке дейін, Оқжетпес, Жанқожа батыр; тұйық көшелер: Қажымұқан, Ғ.Мұстафина, Қ. Жалайыри.</w:t>
      </w:r>
    </w:p>
    <w:bookmarkEnd w:id="49"/>
    <w:bookmarkStart w:name="z63" w:id="50"/>
    <w:p>
      <w:pPr>
        <w:spacing w:after="0"/>
        <w:ind w:left="0"/>
        <w:jc w:val="both"/>
      </w:pPr>
      <w:r>
        <w:rPr>
          <w:rFonts w:ascii="Times New Roman"/>
          <w:b w:val="false"/>
          <w:i w:val="false"/>
          <w:color w:val="000000"/>
          <w:sz w:val="28"/>
        </w:rPr>
        <w:t xml:space="preserve">
      № 833 сайлау учаскесі. </w:t>
      </w:r>
    </w:p>
    <w:bookmarkEnd w:id="50"/>
    <w:bookmarkStart w:name="z64" w:id="51"/>
    <w:p>
      <w:pPr>
        <w:spacing w:after="0"/>
        <w:ind w:left="0"/>
        <w:jc w:val="both"/>
      </w:pPr>
      <w:r>
        <w:rPr>
          <w:rFonts w:ascii="Times New Roman"/>
          <w:b w:val="false"/>
          <w:i w:val="false"/>
          <w:color w:val="000000"/>
          <w:sz w:val="28"/>
        </w:rPr>
        <w:t>
      Орталығы: Талғар қаласы, Абай көшесі, №1, "Алматы облысының дене шынықтыру және спорт басқармасы" мемлекеттік мекемесінің "Талғар ауданының №1 мамандандырылған балалар-жасөспірімдер спорт мектебі" коммуналдық мемлекеттік мекемесінің әкімшілік ғимараты.</w:t>
      </w:r>
    </w:p>
    <w:bookmarkEnd w:id="51"/>
    <w:bookmarkStart w:name="z65" w:id="52"/>
    <w:p>
      <w:pPr>
        <w:spacing w:after="0"/>
        <w:ind w:left="0"/>
        <w:jc w:val="both"/>
      </w:pPr>
      <w:r>
        <w:rPr>
          <w:rFonts w:ascii="Times New Roman"/>
          <w:b w:val="false"/>
          <w:i w:val="false"/>
          <w:color w:val="000000"/>
          <w:sz w:val="28"/>
        </w:rPr>
        <w:t>
      Шекаралары: Талғар қаласы, көшелер: С. Субханбердин нөмірсіз 6 үй, Набережная, Садовая, Новая; шағын аудандар: Аққу, Мелиоратор; тәуліктік реттеу бассейнінің 5 үйі, гидроэлектростанцияның 7 үйі; Ардагер, Медик, Горный Ветерок, Урожай, Талғар, Радуга бау-бақша қоғамдастықтары, орман шаруашылығының бақылау-өткізу пункті үйі, № 1 сүт-тауар фермасының нөмірі жоқ 33 үй, № 2 сүт-тауар фермасының нөмірі жоқ 4 үйі.</w:t>
      </w:r>
    </w:p>
    <w:bookmarkEnd w:id="52"/>
    <w:bookmarkStart w:name="z66" w:id="53"/>
    <w:p>
      <w:pPr>
        <w:spacing w:after="0"/>
        <w:ind w:left="0"/>
        <w:jc w:val="both"/>
      </w:pPr>
      <w:r>
        <w:rPr>
          <w:rFonts w:ascii="Times New Roman"/>
          <w:b w:val="false"/>
          <w:i w:val="false"/>
          <w:color w:val="000000"/>
          <w:sz w:val="28"/>
        </w:rPr>
        <w:t xml:space="preserve">
      № 834 сайлау учаскесі. </w:t>
      </w:r>
    </w:p>
    <w:bookmarkEnd w:id="53"/>
    <w:bookmarkStart w:name="z67" w:id="54"/>
    <w:p>
      <w:pPr>
        <w:spacing w:after="0"/>
        <w:ind w:left="0"/>
        <w:jc w:val="both"/>
      </w:pPr>
      <w:r>
        <w:rPr>
          <w:rFonts w:ascii="Times New Roman"/>
          <w:b w:val="false"/>
          <w:i w:val="false"/>
          <w:color w:val="000000"/>
          <w:sz w:val="28"/>
        </w:rPr>
        <w:t xml:space="preserve">
      Орталығы: Талғар қаласы, Д.Қонаев көшесі № 201а, "Д.А.Қонаев атындағы Университетінің Талғар қаласындағы колледжі" мекемесінің әкімшілік ғимараты. </w:t>
      </w:r>
    </w:p>
    <w:bookmarkEnd w:id="54"/>
    <w:bookmarkStart w:name="z68" w:id="55"/>
    <w:p>
      <w:pPr>
        <w:spacing w:after="0"/>
        <w:ind w:left="0"/>
        <w:jc w:val="both"/>
      </w:pPr>
      <w:r>
        <w:rPr>
          <w:rFonts w:ascii="Times New Roman"/>
          <w:b w:val="false"/>
          <w:i w:val="false"/>
          <w:color w:val="000000"/>
          <w:sz w:val="28"/>
        </w:rPr>
        <w:t>
      Шекаралары: Талғар қаласы, көшелер: Абай № 1-ден 69-ға дейін (тақ жағы), Бұқар Жырау № 33-тен 77-ге дейін, Бейбарыс Сұлтан, Т. Бегелдинов, А. Избакиев № 23-тен 44-ке дейін, А. Марғұлан, С. Сейфуллин, Сарыарқа № 24-тен 64-ке дейін, Б. Сыртанов, М. Суртибаев, Д.Қонаев № 143-тен 209-ға дейін (тақ жағы), М. Қашқари, Р. Қошқарбаев, Казахская, Репина, Талғар № 6-дан 32-ге дейін (жұп жағы), Ташкентская, Тянь-Шаньская, А. Чехов, Іле № 17-ден 22-ге дейін.</w:t>
      </w:r>
    </w:p>
    <w:bookmarkEnd w:id="55"/>
    <w:bookmarkStart w:name="z69" w:id="56"/>
    <w:p>
      <w:pPr>
        <w:spacing w:after="0"/>
        <w:ind w:left="0"/>
        <w:jc w:val="both"/>
      </w:pPr>
      <w:r>
        <w:rPr>
          <w:rFonts w:ascii="Times New Roman"/>
          <w:b w:val="false"/>
          <w:i w:val="false"/>
          <w:color w:val="000000"/>
          <w:sz w:val="28"/>
        </w:rPr>
        <w:t xml:space="preserve">
      № 835 сайлау учаскесі. </w:t>
      </w:r>
    </w:p>
    <w:bookmarkEnd w:id="56"/>
    <w:bookmarkStart w:name="z70" w:id="57"/>
    <w:p>
      <w:pPr>
        <w:spacing w:after="0"/>
        <w:ind w:left="0"/>
        <w:jc w:val="both"/>
      </w:pPr>
      <w:r>
        <w:rPr>
          <w:rFonts w:ascii="Times New Roman"/>
          <w:b w:val="false"/>
          <w:i w:val="false"/>
          <w:color w:val="000000"/>
          <w:sz w:val="28"/>
        </w:rPr>
        <w:t xml:space="preserve">
      Орталығы: Талғар қаласы, Д.Қонаев көшесі № 209а, "Алматы облысының білім басқармасы" мемлекеттік мекемесінің "Талғар политехникалық колледжі" мемлекеттік коммуналдық қазыналық кәсіпорны. </w:t>
      </w:r>
    </w:p>
    <w:bookmarkEnd w:id="57"/>
    <w:bookmarkStart w:name="z71" w:id="58"/>
    <w:p>
      <w:pPr>
        <w:spacing w:after="0"/>
        <w:ind w:left="0"/>
        <w:jc w:val="both"/>
      </w:pPr>
      <w:r>
        <w:rPr>
          <w:rFonts w:ascii="Times New Roman"/>
          <w:b w:val="false"/>
          <w:i w:val="false"/>
          <w:color w:val="000000"/>
          <w:sz w:val="28"/>
        </w:rPr>
        <w:t>
      Шекаралары: Талғар қаласы, көшелер: Білге қаған, Е. Бекмұханов, Есім хан, Керей хан, Д. Қонаев № 224-тен 246-ға дейін, Лашын, Ж. Нәжіметдинов № 12-ден 45а-ға дейін, Сүйінбай, Төлебаев, Н. Шаяхметов № 79-дан 85-ке дейін, Ш. Уәлиханов, Шевченко, Шопен; тұйық көше: Қ. Қожамияров.</w:t>
      </w:r>
    </w:p>
    <w:bookmarkEnd w:id="58"/>
    <w:bookmarkStart w:name="z72" w:id="59"/>
    <w:p>
      <w:pPr>
        <w:spacing w:after="0"/>
        <w:ind w:left="0"/>
        <w:jc w:val="both"/>
      </w:pPr>
      <w:r>
        <w:rPr>
          <w:rFonts w:ascii="Times New Roman"/>
          <w:b w:val="false"/>
          <w:i w:val="false"/>
          <w:color w:val="000000"/>
          <w:sz w:val="28"/>
        </w:rPr>
        <w:t xml:space="preserve">
      № 836 сайлау учаскесі. </w:t>
      </w:r>
    </w:p>
    <w:bookmarkEnd w:id="59"/>
    <w:bookmarkStart w:name="z73" w:id="60"/>
    <w:p>
      <w:pPr>
        <w:spacing w:after="0"/>
        <w:ind w:left="0"/>
        <w:jc w:val="both"/>
      </w:pPr>
      <w:r>
        <w:rPr>
          <w:rFonts w:ascii="Times New Roman"/>
          <w:b w:val="false"/>
          <w:i w:val="false"/>
          <w:color w:val="000000"/>
          <w:sz w:val="28"/>
        </w:rPr>
        <w:t xml:space="preserve">
      Орталығы: Талғар қаласы, Пугачев көшесі № 1, Талғар ауданының аумақтық инспекция Ветеринариялық бақылау және қадағалау комитетінің әкімшілік ғимараты. </w:t>
      </w:r>
    </w:p>
    <w:bookmarkEnd w:id="60"/>
    <w:bookmarkStart w:name="z74" w:id="61"/>
    <w:p>
      <w:pPr>
        <w:spacing w:after="0"/>
        <w:ind w:left="0"/>
        <w:jc w:val="both"/>
      </w:pPr>
      <w:r>
        <w:rPr>
          <w:rFonts w:ascii="Times New Roman"/>
          <w:b w:val="false"/>
          <w:i w:val="false"/>
          <w:color w:val="000000"/>
          <w:sz w:val="28"/>
        </w:rPr>
        <w:t>
      Шекарасы: Талғар қаласы, көшелері: Ш. Айманов, Қ. Аманжолов, А. Байтұрсынов, И. Есенберлин, М. Жұмабаев, А. Жангелдин, И. Жансүгіров, Ш. Қалдаяқов, С. Майқанов, А. Молдағұлова, Б.Момышұлы, Хан Тәңірі, Сарайшық.</w:t>
      </w:r>
    </w:p>
    <w:bookmarkEnd w:id="61"/>
    <w:bookmarkStart w:name="z75" w:id="62"/>
    <w:p>
      <w:pPr>
        <w:spacing w:after="0"/>
        <w:ind w:left="0"/>
        <w:jc w:val="both"/>
      </w:pPr>
      <w:r>
        <w:rPr>
          <w:rFonts w:ascii="Times New Roman"/>
          <w:b w:val="false"/>
          <w:i w:val="false"/>
          <w:color w:val="000000"/>
          <w:sz w:val="28"/>
        </w:rPr>
        <w:t xml:space="preserve">
      № 837 сайлау учаскесі. </w:t>
      </w:r>
    </w:p>
    <w:bookmarkEnd w:id="62"/>
    <w:bookmarkStart w:name="z76" w:id="63"/>
    <w:p>
      <w:pPr>
        <w:spacing w:after="0"/>
        <w:ind w:left="0"/>
        <w:jc w:val="both"/>
      </w:pPr>
      <w:r>
        <w:rPr>
          <w:rFonts w:ascii="Times New Roman"/>
          <w:b w:val="false"/>
          <w:i w:val="false"/>
          <w:color w:val="000000"/>
          <w:sz w:val="28"/>
        </w:rPr>
        <w:t>
      Орталығы: Талғар қаласы, Абай көшесі № 89, "Алматы облысының білім басқармасының Талғар ауданы бойынша білім бөлімі" мемлекеттік мекемесінің "Абай атындағы № 3 жалпы білім беретін орта мектебі" коммуналдық мемлекеттік мекемесі.</w:t>
      </w:r>
    </w:p>
    <w:bookmarkEnd w:id="63"/>
    <w:bookmarkStart w:name="z77" w:id="64"/>
    <w:p>
      <w:pPr>
        <w:spacing w:after="0"/>
        <w:ind w:left="0"/>
        <w:jc w:val="both"/>
      </w:pPr>
      <w:r>
        <w:rPr>
          <w:rFonts w:ascii="Times New Roman"/>
          <w:b w:val="false"/>
          <w:i w:val="false"/>
          <w:color w:val="000000"/>
          <w:sz w:val="28"/>
        </w:rPr>
        <w:t>
      Шекарасы: Талғар қаласы, көшелері: А. Бөкейханов, Бедренко, А. Жұбанов, Р. Зорге, Д. Қонаев № 150 - ден 210-ға дейін (жұп жағы), Лермонтов № 45- тен 47-ге дейін; тұйық көше: Зеленый, Д. Нажметдинов № 1- ден 11-ге дейін, Нұртазин № 1-ден 19-ға дейін (тақ жағы), М. Өтемісұлы, Терешков, Н. Шаяхметов № 43-тен 78-ге дейін.</w:t>
      </w:r>
    </w:p>
    <w:bookmarkEnd w:id="64"/>
    <w:bookmarkStart w:name="z78" w:id="65"/>
    <w:p>
      <w:pPr>
        <w:spacing w:after="0"/>
        <w:ind w:left="0"/>
        <w:jc w:val="both"/>
      </w:pPr>
      <w:r>
        <w:rPr>
          <w:rFonts w:ascii="Times New Roman"/>
          <w:b w:val="false"/>
          <w:i w:val="false"/>
          <w:color w:val="000000"/>
          <w:sz w:val="28"/>
        </w:rPr>
        <w:t xml:space="preserve">
      № 838 сайлау учаскесі. </w:t>
      </w:r>
    </w:p>
    <w:bookmarkEnd w:id="65"/>
    <w:bookmarkStart w:name="z79" w:id="66"/>
    <w:p>
      <w:pPr>
        <w:spacing w:after="0"/>
        <w:ind w:left="0"/>
        <w:jc w:val="both"/>
      </w:pPr>
      <w:r>
        <w:rPr>
          <w:rFonts w:ascii="Times New Roman"/>
          <w:b w:val="false"/>
          <w:i w:val="false"/>
          <w:color w:val="000000"/>
          <w:sz w:val="28"/>
        </w:rPr>
        <w:t xml:space="preserve">
      Орталығы: Талғар қаласы, Ғ.Мүсірепов көшесі № 57, "Алматы облысының білім басқармасының Талғар ауданы бойынша білім бөлімі" мемлекеттік мекемесінің "Ахмет Байтұрсынұлы атындағы № 7 жалпы білім беретін орта мектеп лицейі" коммуналдық мемлекеттік мекемесі (фойенің оң жағы). </w:t>
      </w:r>
    </w:p>
    <w:bookmarkEnd w:id="66"/>
    <w:bookmarkStart w:name="z80" w:id="67"/>
    <w:p>
      <w:pPr>
        <w:spacing w:after="0"/>
        <w:ind w:left="0"/>
        <w:jc w:val="both"/>
      </w:pPr>
      <w:r>
        <w:rPr>
          <w:rFonts w:ascii="Times New Roman"/>
          <w:b w:val="false"/>
          <w:i w:val="false"/>
          <w:color w:val="000000"/>
          <w:sz w:val="28"/>
        </w:rPr>
        <w:t>
      Шекаралары: Талғар қаласы, Белорусская, Донского, Ж. Жамбыл; дақтар: № 2-ден 5-ке дейін, № 7, № 11, № 12, Исатай Тайманұлы, Лермонтов № 52, № 52а, № 54, № 55, Ломоносов № 2-ден 30-ға дейін, Ғ. Мұратбаев, Ғ. Мүсірепов № 1-ден 43-ке дейін, № 56, Нұртазин № 25, № 25а, Нұртазин № 21, № 23, Суханбердин, Павлов, Гайдар.</w:t>
      </w:r>
    </w:p>
    <w:bookmarkEnd w:id="67"/>
    <w:bookmarkStart w:name="z81" w:id="68"/>
    <w:p>
      <w:pPr>
        <w:spacing w:after="0"/>
        <w:ind w:left="0"/>
        <w:jc w:val="both"/>
      </w:pPr>
      <w:r>
        <w:rPr>
          <w:rFonts w:ascii="Times New Roman"/>
          <w:b w:val="false"/>
          <w:i w:val="false"/>
          <w:color w:val="000000"/>
          <w:sz w:val="28"/>
        </w:rPr>
        <w:t>
      № 1010 сайлау учаскесі</w:t>
      </w:r>
    </w:p>
    <w:bookmarkEnd w:id="68"/>
    <w:bookmarkStart w:name="z82" w:id="69"/>
    <w:p>
      <w:pPr>
        <w:spacing w:after="0"/>
        <w:ind w:left="0"/>
        <w:jc w:val="both"/>
      </w:pPr>
      <w:r>
        <w:rPr>
          <w:rFonts w:ascii="Times New Roman"/>
          <w:b w:val="false"/>
          <w:i w:val="false"/>
          <w:color w:val="000000"/>
          <w:sz w:val="28"/>
        </w:rPr>
        <w:t>
      Орталығы: Талғар қаласы, Ғ. Мүсірепов көшесі № 57, "Алматы облысының білім басқармасының Талғар ауданы бойынша білім бөлімі" мемлекеттік мекемесінің "Ахмет Байтұрсынұлы атындағы № 7 жалпы білім беретін орта мектеп-лицейі" коммуналдық мемлекеттік мекемесі. (фойенің сол жағы).</w:t>
      </w:r>
    </w:p>
    <w:bookmarkEnd w:id="69"/>
    <w:bookmarkStart w:name="z83" w:id="70"/>
    <w:p>
      <w:pPr>
        <w:spacing w:after="0"/>
        <w:ind w:left="0"/>
        <w:jc w:val="both"/>
      </w:pPr>
      <w:r>
        <w:rPr>
          <w:rFonts w:ascii="Times New Roman"/>
          <w:b w:val="false"/>
          <w:i w:val="false"/>
          <w:color w:val="000000"/>
          <w:sz w:val="28"/>
        </w:rPr>
        <w:t>
      Шекарасы: Талғар қаласы: Абай көшесі, № 64-тен 87-ге дейінгі үйлер, Абай көшесі, № 78а үй, № 80, № 80а, 1-Жаңақұрылыс, Жаңақұрылыс.</w:t>
      </w:r>
    </w:p>
    <w:bookmarkEnd w:id="70"/>
    <w:bookmarkStart w:name="z84" w:id="71"/>
    <w:p>
      <w:pPr>
        <w:spacing w:after="0"/>
        <w:ind w:left="0"/>
        <w:jc w:val="both"/>
      </w:pPr>
      <w:r>
        <w:rPr>
          <w:rFonts w:ascii="Times New Roman"/>
          <w:b w:val="false"/>
          <w:i w:val="false"/>
          <w:color w:val="000000"/>
          <w:sz w:val="28"/>
        </w:rPr>
        <w:t xml:space="preserve">
      № 839 сайлау учаскесі. </w:t>
      </w:r>
    </w:p>
    <w:bookmarkEnd w:id="71"/>
    <w:bookmarkStart w:name="z85" w:id="72"/>
    <w:p>
      <w:pPr>
        <w:spacing w:after="0"/>
        <w:ind w:left="0"/>
        <w:jc w:val="both"/>
      </w:pPr>
      <w:r>
        <w:rPr>
          <w:rFonts w:ascii="Times New Roman"/>
          <w:b w:val="false"/>
          <w:i w:val="false"/>
          <w:color w:val="000000"/>
          <w:sz w:val="28"/>
        </w:rPr>
        <w:t xml:space="preserve">
      Орталығы: Талғар қаласы, Наурызбай батыр көшесі № 1, "Алматы облысының білім басқармасының Талғар ауданы бойынша білім бөлімі" мемлекеттік мекемесінің "Сәкен Сейфуллин атындағы № 2 жалпы білім беретін орта мектебі" коммуналдық мемлекеттік мекемесі. </w:t>
      </w:r>
    </w:p>
    <w:bookmarkEnd w:id="72"/>
    <w:bookmarkStart w:name="z86" w:id="73"/>
    <w:p>
      <w:pPr>
        <w:spacing w:after="0"/>
        <w:ind w:left="0"/>
        <w:jc w:val="both"/>
      </w:pPr>
      <w:r>
        <w:rPr>
          <w:rFonts w:ascii="Times New Roman"/>
          <w:b w:val="false"/>
          <w:i w:val="false"/>
          <w:color w:val="000000"/>
          <w:sz w:val="28"/>
        </w:rPr>
        <w:t>
      Шекаралары: Талғар қаласы, көшелер: Аягөз, Асфендияров № 52, № 54, № 56, Брюллов, Бокин; тұйық көшелер: Ер Тарғын, Жаханша Досмұхамедов, Д. Қонаев № 138-ден 144-ке дейін (жұп жағы), Космодемьянская, Кейкі батыр, Лермонтов № 1-ден 37-ге дейін (тақ жағы), А. Малкеев № 3-тен 55-ке дейін, Нұртазин № 8-ден 24-ке дейін (жұп жағы), Б. Соқпақбаев, Н. Шаяхметов № 5-тен 42-ге дейін.</w:t>
      </w:r>
    </w:p>
    <w:bookmarkEnd w:id="73"/>
    <w:bookmarkStart w:name="z87" w:id="74"/>
    <w:p>
      <w:pPr>
        <w:spacing w:after="0"/>
        <w:ind w:left="0"/>
        <w:jc w:val="both"/>
      </w:pPr>
      <w:r>
        <w:rPr>
          <w:rFonts w:ascii="Times New Roman"/>
          <w:b w:val="false"/>
          <w:i w:val="false"/>
          <w:color w:val="000000"/>
          <w:sz w:val="28"/>
        </w:rPr>
        <w:t xml:space="preserve">
      № 840 сайлау учаскесі. </w:t>
      </w:r>
    </w:p>
    <w:bookmarkEnd w:id="74"/>
    <w:bookmarkStart w:name="z88" w:id="75"/>
    <w:p>
      <w:pPr>
        <w:spacing w:after="0"/>
        <w:ind w:left="0"/>
        <w:jc w:val="both"/>
      </w:pPr>
      <w:r>
        <w:rPr>
          <w:rFonts w:ascii="Times New Roman"/>
          <w:b w:val="false"/>
          <w:i w:val="false"/>
          <w:color w:val="000000"/>
          <w:sz w:val="28"/>
        </w:rPr>
        <w:t xml:space="preserve">
      Орталығы: Талғар қаласы, Наурызбай батыр көшесі № 24а, "Алматы облысының денсаулық сақтау басқармасы" мемлекеттік мекемесінің шаруашылық жүргізу құқығындағы "Талғар Медициналық колледжі" мемлекеттік коммуналдық кәсіпорнының әкімшілік ғимараты. </w:t>
      </w:r>
    </w:p>
    <w:bookmarkEnd w:id="75"/>
    <w:bookmarkStart w:name="z89" w:id="76"/>
    <w:p>
      <w:pPr>
        <w:spacing w:after="0"/>
        <w:ind w:left="0"/>
        <w:jc w:val="both"/>
      </w:pPr>
      <w:r>
        <w:rPr>
          <w:rFonts w:ascii="Times New Roman"/>
          <w:b w:val="false"/>
          <w:i w:val="false"/>
          <w:color w:val="000000"/>
          <w:sz w:val="28"/>
        </w:rPr>
        <w:t>
      Шекаралары: Талғар қаласы, көшелер: Атибеев, Байқоңыр; тұйық көшелер: Әлімхан Ермеков, Көктем, Қадыр Мырза Әли; Жәнібек хан, Т. Жүргенов, Қадір Мырза Әли № 24-тен 98-ге дейін, Ә. Қастеев, Кенесары хан, Қаратау, Т. Молдағалиев, Ломоносов № 32-ден 197-ге дейін, Лермонтов № 2-ден 32-ге дейін (жұп жағы), Павлов № 7-ден 28а-ға дейін, Салқам Жәңгір, Хиуаз Доспанов.</w:t>
      </w:r>
    </w:p>
    <w:bookmarkEnd w:id="76"/>
    <w:bookmarkStart w:name="z90" w:id="77"/>
    <w:p>
      <w:pPr>
        <w:spacing w:after="0"/>
        <w:ind w:left="0"/>
        <w:jc w:val="both"/>
      </w:pPr>
      <w:r>
        <w:rPr>
          <w:rFonts w:ascii="Times New Roman"/>
          <w:b w:val="false"/>
          <w:i w:val="false"/>
          <w:color w:val="000000"/>
          <w:sz w:val="28"/>
        </w:rPr>
        <w:t xml:space="preserve">
      № 841 сайлау учаскесі. </w:t>
      </w:r>
    </w:p>
    <w:bookmarkEnd w:id="77"/>
    <w:bookmarkStart w:name="z91" w:id="78"/>
    <w:p>
      <w:pPr>
        <w:spacing w:after="0"/>
        <w:ind w:left="0"/>
        <w:jc w:val="both"/>
      </w:pPr>
      <w:r>
        <w:rPr>
          <w:rFonts w:ascii="Times New Roman"/>
          <w:b w:val="false"/>
          <w:i w:val="false"/>
          <w:color w:val="000000"/>
          <w:sz w:val="28"/>
        </w:rPr>
        <w:t>
      Орталығы: Талғар қаласы, Павлов көшесі № 5а, "Алматы облысының денсаулық сақтау басқармасы" мемлекеттік мекемесінің шаруашылық жүргізу құқығындағы "Талғар аудандық орталық ауруханасы" мемлекеттік коммуналдық кәсіпорны.</w:t>
      </w:r>
    </w:p>
    <w:bookmarkEnd w:id="78"/>
    <w:bookmarkStart w:name="z92" w:id="79"/>
    <w:p>
      <w:pPr>
        <w:spacing w:after="0"/>
        <w:ind w:left="0"/>
        <w:jc w:val="both"/>
      </w:pPr>
      <w:r>
        <w:rPr>
          <w:rFonts w:ascii="Times New Roman"/>
          <w:b w:val="false"/>
          <w:i w:val="false"/>
          <w:color w:val="000000"/>
          <w:sz w:val="28"/>
        </w:rPr>
        <w:t xml:space="preserve">
      Шекарасы: Талғар қаласы, Талғар аудандық орталық ауруханасы. </w:t>
      </w:r>
    </w:p>
    <w:bookmarkEnd w:id="79"/>
    <w:bookmarkStart w:name="z93" w:id="80"/>
    <w:p>
      <w:pPr>
        <w:spacing w:after="0"/>
        <w:ind w:left="0"/>
        <w:jc w:val="both"/>
      </w:pPr>
      <w:r>
        <w:rPr>
          <w:rFonts w:ascii="Times New Roman"/>
          <w:b w:val="false"/>
          <w:i w:val="false"/>
          <w:color w:val="000000"/>
          <w:sz w:val="28"/>
        </w:rPr>
        <w:t xml:space="preserve">
      № 842 сайлау учаскесі. </w:t>
      </w:r>
    </w:p>
    <w:bookmarkEnd w:id="80"/>
    <w:bookmarkStart w:name="z94" w:id="81"/>
    <w:p>
      <w:pPr>
        <w:spacing w:after="0"/>
        <w:ind w:left="0"/>
        <w:jc w:val="both"/>
      </w:pPr>
      <w:r>
        <w:rPr>
          <w:rFonts w:ascii="Times New Roman"/>
          <w:b w:val="false"/>
          <w:i w:val="false"/>
          <w:color w:val="000000"/>
          <w:sz w:val="28"/>
        </w:rPr>
        <w:t>
      Орталығы: Талғар қаласы, Төлебаев көшесі № 23, "Алматы облысының денсаулық сақтау басқармасы" мемлекеттік мекемесінің шаруашылық жүргізу құқығындағы "Алматы облысының фтизиопульмонология орталығы" мемлекеттік коммуналдық кәсіпорны, № 2-ші корпус.</w:t>
      </w:r>
    </w:p>
    <w:bookmarkEnd w:id="81"/>
    <w:bookmarkStart w:name="z95" w:id="82"/>
    <w:p>
      <w:pPr>
        <w:spacing w:after="0"/>
        <w:ind w:left="0"/>
        <w:jc w:val="both"/>
      </w:pPr>
      <w:r>
        <w:rPr>
          <w:rFonts w:ascii="Times New Roman"/>
          <w:b w:val="false"/>
          <w:i w:val="false"/>
          <w:color w:val="000000"/>
          <w:sz w:val="28"/>
        </w:rPr>
        <w:t>
      Шекарасы: Талғар қаласы, Алматы аймақтық туберкулез диспансері.</w:t>
      </w:r>
    </w:p>
    <w:bookmarkEnd w:id="82"/>
    <w:bookmarkStart w:name="z96" w:id="83"/>
    <w:p>
      <w:pPr>
        <w:spacing w:after="0"/>
        <w:ind w:left="0"/>
        <w:jc w:val="both"/>
      </w:pPr>
      <w:r>
        <w:rPr>
          <w:rFonts w:ascii="Times New Roman"/>
          <w:b w:val="false"/>
          <w:i w:val="false"/>
          <w:color w:val="000000"/>
          <w:sz w:val="28"/>
        </w:rPr>
        <w:t>
      № 981 сайлау учаскесі</w:t>
      </w:r>
    </w:p>
    <w:bookmarkEnd w:id="83"/>
    <w:bookmarkStart w:name="z97" w:id="84"/>
    <w:p>
      <w:pPr>
        <w:spacing w:after="0"/>
        <w:ind w:left="0"/>
        <w:jc w:val="both"/>
      </w:pPr>
      <w:r>
        <w:rPr>
          <w:rFonts w:ascii="Times New Roman"/>
          <w:b w:val="false"/>
          <w:i w:val="false"/>
          <w:color w:val="000000"/>
          <w:sz w:val="28"/>
        </w:rPr>
        <w:t>
      Орталығы: Талғар қаласы, Қонаев көшесі № 97, "Алматы облысының Денсаулық сақтау басқармасы" мемлекеттік мекемесінің "Облыстық психикалық денсаулық орталығы" шаруашылық жүргізу құқығындағы мемлекеттік коммуналдық кәсіпорны, "Алматы облысының Денсаулық сақтау басқармасы" мемлекеттік мекемесінің "Алматы облыстық медициналық - әлеуметтік оңалту және психотерапия орталығы" шаруашылық жүргізу құқығындағы коммуналдық мемлекеттік кәсіпорны.</w:t>
      </w:r>
    </w:p>
    <w:bookmarkEnd w:id="84"/>
    <w:bookmarkStart w:name="z98" w:id="85"/>
    <w:p>
      <w:pPr>
        <w:spacing w:after="0"/>
        <w:ind w:left="0"/>
        <w:jc w:val="both"/>
      </w:pPr>
      <w:r>
        <w:rPr>
          <w:rFonts w:ascii="Times New Roman"/>
          <w:b w:val="false"/>
          <w:i w:val="false"/>
          <w:color w:val="000000"/>
          <w:sz w:val="28"/>
        </w:rPr>
        <w:t>
      Шекарасы: Талғар қаласы, Облыстық наркологиялық диспансер.</w:t>
      </w:r>
    </w:p>
    <w:bookmarkEnd w:id="85"/>
    <w:bookmarkStart w:name="z99" w:id="86"/>
    <w:p>
      <w:pPr>
        <w:spacing w:after="0"/>
        <w:ind w:left="0"/>
        <w:jc w:val="both"/>
      </w:pPr>
      <w:r>
        <w:rPr>
          <w:rFonts w:ascii="Times New Roman"/>
          <w:b w:val="false"/>
          <w:i w:val="false"/>
          <w:color w:val="000000"/>
          <w:sz w:val="28"/>
        </w:rPr>
        <w:t>
      № 982 сайлау учаскесі</w:t>
      </w:r>
    </w:p>
    <w:bookmarkEnd w:id="86"/>
    <w:bookmarkStart w:name="z100" w:id="87"/>
    <w:p>
      <w:pPr>
        <w:spacing w:after="0"/>
        <w:ind w:left="0"/>
        <w:jc w:val="both"/>
      </w:pPr>
      <w:r>
        <w:rPr>
          <w:rFonts w:ascii="Times New Roman"/>
          <w:b w:val="false"/>
          <w:i w:val="false"/>
          <w:color w:val="000000"/>
          <w:sz w:val="28"/>
        </w:rPr>
        <w:t>
      Орталығы: Талғар қаласы, Абылай хан көшесі № 120, "Қазақстан Республикасы Ішкі Істер Министрілігі Алматы облысының полиция департаменті" мемлекеттік мекемесі.</w:t>
      </w:r>
    </w:p>
    <w:bookmarkEnd w:id="87"/>
    <w:bookmarkStart w:name="z101" w:id="88"/>
    <w:p>
      <w:pPr>
        <w:spacing w:after="0"/>
        <w:ind w:left="0"/>
        <w:jc w:val="both"/>
      </w:pPr>
      <w:r>
        <w:rPr>
          <w:rFonts w:ascii="Times New Roman"/>
          <w:b w:val="false"/>
          <w:i w:val="false"/>
          <w:color w:val="000000"/>
          <w:sz w:val="28"/>
        </w:rPr>
        <w:t>
      Шекарасы: Талғар қаласы, уақытша ұстау изоляторы.</w:t>
      </w:r>
    </w:p>
    <w:bookmarkEnd w:id="88"/>
    <w:bookmarkStart w:name="z102" w:id="89"/>
    <w:p>
      <w:pPr>
        <w:spacing w:after="0"/>
        <w:ind w:left="0"/>
        <w:jc w:val="both"/>
      </w:pPr>
      <w:r>
        <w:rPr>
          <w:rFonts w:ascii="Times New Roman"/>
          <w:b w:val="false"/>
          <w:i w:val="false"/>
          <w:color w:val="000000"/>
          <w:sz w:val="28"/>
        </w:rPr>
        <w:t>
      № 843 сайлау учаскесі.</w:t>
      </w:r>
    </w:p>
    <w:bookmarkEnd w:id="89"/>
    <w:bookmarkStart w:name="z103" w:id="90"/>
    <w:p>
      <w:pPr>
        <w:spacing w:after="0"/>
        <w:ind w:left="0"/>
        <w:jc w:val="both"/>
      </w:pPr>
      <w:r>
        <w:rPr>
          <w:rFonts w:ascii="Times New Roman"/>
          <w:b w:val="false"/>
          <w:i w:val="false"/>
          <w:color w:val="000000"/>
          <w:sz w:val="28"/>
        </w:rPr>
        <w:t>
      Орталығы: Қызыл-Қайрат ауылы, М.Мәметов көшесі № 101, "Алматы облысының білім басқармасының Талғар ауданы бойынша білім бөлімі" мемлекеттік мекемесінің "№ 19 көпсалалы мектеп-гимназиясы" коммуналдық мемлекеттік мекемесі (фойе).</w:t>
      </w:r>
    </w:p>
    <w:bookmarkEnd w:id="90"/>
    <w:bookmarkStart w:name="z104" w:id="91"/>
    <w:p>
      <w:pPr>
        <w:spacing w:after="0"/>
        <w:ind w:left="0"/>
        <w:jc w:val="both"/>
      </w:pPr>
      <w:r>
        <w:rPr>
          <w:rFonts w:ascii="Times New Roman"/>
          <w:b w:val="false"/>
          <w:i w:val="false"/>
          <w:color w:val="000000"/>
          <w:sz w:val="28"/>
        </w:rPr>
        <w:t>
      Шекарасы: Қызыл-Қайрат ауылы, көшелері: Әйтеке би, А. Байтұрсынов, Ө. Ғазиев, Жамбыл, И. Жансүгіров, С. Көкімбаев, Н. Келменбетов, Қаныш Сәтбаев, Ж. Мұналбаев, М. Мәметова, Б.Момышұлы, М. Ниязов, Райымбек батыр, М. Төлебаев, А. Турдиев, Н. Тілендиев, А. Хамитов, Ж. Хасанов № 1-ден 85-ке дейін.</w:t>
      </w:r>
    </w:p>
    <w:bookmarkEnd w:id="91"/>
    <w:bookmarkStart w:name="z105" w:id="92"/>
    <w:p>
      <w:pPr>
        <w:spacing w:after="0"/>
        <w:ind w:left="0"/>
        <w:jc w:val="both"/>
      </w:pPr>
      <w:r>
        <w:rPr>
          <w:rFonts w:ascii="Times New Roman"/>
          <w:b w:val="false"/>
          <w:i w:val="false"/>
          <w:color w:val="000000"/>
          <w:sz w:val="28"/>
        </w:rPr>
        <w:t>
      № 844 сайлау учаскесі.</w:t>
      </w:r>
    </w:p>
    <w:bookmarkEnd w:id="92"/>
    <w:bookmarkStart w:name="z106" w:id="93"/>
    <w:p>
      <w:pPr>
        <w:spacing w:after="0"/>
        <w:ind w:left="0"/>
        <w:jc w:val="both"/>
      </w:pPr>
      <w:r>
        <w:rPr>
          <w:rFonts w:ascii="Times New Roman"/>
          <w:b w:val="false"/>
          <w:i w:val="false"/>
          <w:color w:val="000000"/>
          <w:sz w:val="28"/>
        </w:rPr>
        <w:t>
      Орталығы: Қызыл-Қайрат ауылы, М.Мәметов көшесі № 101, "Алматы облысының білім басқармасының Талғар ауданы бойынша білім бөлімі" мемлекеттік мекемесінің "№ 19 көпсалалы мектеп-гимназиясы" коммуналдық мемлекеттік мекемесі (спорт залы).</w:t>
      </w:r>
    </w:p>
    <w:bookmarkEnd w:id="93"/>
    <w:bookmarkStart w:name="z107" w:id="94"/>
    <w:p>
      <w:pPr>
        <w:spacing w:after="0"/>
        <w:ind w:left="0"/>
        <w:jc w:val="both"/>
      </w:pPr>
      <w:r>
        <w:rPr>
          <w:rFonts w:ascii="Times New Roman"/>
          <w:b w:val="false"/>
          <w:i w:val="false"/>
          <w:color w:val="000000"/>
          <w:sz w:val="28"/>
        </w:rPr>
        <w:t>
      Шекарасы: Қызыл-Қайрат ауылы, көшелер: М. Әуезов, Әлихан Бөкейханов № 1-ден 62-ге деиін, А. Мәлкеев, К. Байсейітова, М. Жаханов, Д. Қонаев, Н. Қожабекова, Ш. Қалдаяқов, М. Мақатаев, А. Молдағұлова, К.Тазабеков, Т. Тоқтаров, Жеңістің 60 жылдығы.</w:t>
      </w:r>
    </w:p>
    <w:bookmarkEnd w:id="94"/>
    <w:bookmarkStart w:name="z108" w:id="95"/>
    <w:p>
      <w:pPr>
        <w:spacing w:after="0"/>
        <w:ind w:left="0"/>
        <w:jc w:val="both"/>
      </w:pPr>
      <w:r>
        <w:rPr>
          <w:rFonts w:ascii="Times New Roman"/>
          <w:b w:val="false"/>
          <w:i w:val="false"/>
          <w:color w:val="000000"/>
          <w:sz w:val="28"/>
        </w:rPr>
        <w:t>
      № 845 сайлау учаскесі.</w:t>
      </w:r>
    </w:p>
    <w:bookmarkEnd w:id="95"/>
    <w:bookmarkStart w:name="z109" w:id="96"/>
    <w:p>
      <w:pPr>
        <w:spacing w:after="0"/>
        <w:ind w:left="0"/>
        <w:jc w:val="both"/>
      </w:pPr>
      <w:r>
        <w:rPr>
          <w:rFonts w:ascii="Times New Roman"/>
          <w:b w:val="false"/>
          <w:i w:val="false"/>
          <w:color w:val="000000"/>
          <w:sz w:val="28"/>
        </w:rPr>
        <w:t>
      Орталығы: Қызыл-Қайрат ауылы, А. Мәлкеев көшесі № 37/1, "Талғар ауданының мәдениет үйі" мемлекеттік коммуналдық кәсіпорнының Қызыл-Қайрат ауылдық мәдениет үйінің ғимараты.</w:t>
      </w:r>
    </w:p>
    <w:bookmarkEnd w:id="96"/>
    <w:bookmarkStart w:name="z110" w:id="97"/>
    <w:p>
      <w:pPr>
        <w:spacing w:after="0"/>
        <w:ind w:left="0"/>
        <w:jc w:val="both"/>
      </w:pPr>
      <w:r>
        <w:rPr>
          <w:rFonts w:ascii="Times New Roman"/>
          <w:b w:val="false"/>
          <w:i w:val="false"/>
          <w:color w:val="000000"/>
          <w:sz w:val="28"/>
        </w:rPr>
        <w:t>
      Шекаралары: Қызыл-Қайрат ауылы, көшелер: Абай, Алматы, Астана, Қ. Аманжолов, Алатау, С. Адамбаев, Әл-Фараби, Әлихан Бөкейханов № 63-тен 89-ға дейін, О. Жандосов, Қарасай батыр, Қазыбек би, А. Розыбакиев, С. Сейфуллин, Т. Бигелдинов, Теміров, Ж. Хасанов № 86-дан 150-ге дейін.</w:t>
      </w:r>
    </w:p>
    <w:bookmarkEnd w:id="97"/>
    <w:bookmarkStart w:name="z111" w:id="98"/>
    <w:p>
      <w:pPr>
        <w:spacing w:after="0"/>
        <w:ind w:left="0"/>
        <w:jc w:val="both"/>
      </w:pPr>
      <w:r>
        <w:rPr>
          <w:rFonts w:ascii="Times New Roman"/>
          <w:b w:val="false"/>
          <w:i w:val="false"/>
          <w:color w:val="000000"/>
          <w:sz w:val="28"/>
        </w:rPr>
        <w:t>
      № 846 сайлау учаскесі.</w:t>
      </w:r>
    </w:p>
    <w:bookmarkEnd w:id="98"/>
    <w:bookmarkStart w:name="z112" w:id="99"/>
    <w:p>
      <w:pPr>
        <w:spacing w:after="0"/>
        <w:ind w:left="0"/>
        <w:jc w:val="both"/>
      </w:pPr>
      <w:r>
        <w:rPr>
          <w:rFonts w:ascii="Times New Roman"/>
          <w:b w:val="false"/>
          <w:i w:val="false"/>
          <w:color w:val="000000"/>
          <w:sz w:val="28"/>
        </w:rPr>
        <w:t>
      Орталығы: Алмалық ауылы, Абай көшесі № 6, "Алматы облысының білім басқармасының Талғар ауданы бойынша білім бөлімі" мемлекеттік мекемесінің "№ 18 жалпы білім беретін орта мектебі" коммуналдық мемлекеттік мекемесі (акт залы).</w:t>
      </w:r>
    </w:p>
    <w:bookmarkEnd w:id="99"/>
    <w:bookmarkStart w:name="z113" w:id="100"/>
    <w:p>
      <w:pPr>
        <w:spacing w:after="0"/>
        <w:ind w:left="0"/>
        <w:jc w:val="both"/>
      </w:pPr>
      <w:r>
        <w:rPr>
          <w:rFonts w:ascii="Times New Roman"/>
          <w:b w:val="false"/>
          <w:i w:val="false"/>
          <w:color w:val="000000"/>
          <w:sz w:val="28"/>
        </w:rPr>
        <w:t>
      Шекаралары: ауылдар: Алмалық, Амангелді, Байбұлақ, бау-бақша серіктестігі: Агропром, Горький, Ивушка, Ивушка-2, Қайрат, Ключи, Юбилейный.</w:t>
      </w:r>
    </w:p>
    <w:bookmarkEnd w:id="100"/>
    <w:bookmarkStart w:name="z114" w:id="101"/>
    <w:p>
      <w:pPr>
        <w:spacing w:after="0"/>
        <w:ind w:left="0"/>
        <w:jc w:val="both"/>
      </w:pPr>
      <w:r>
        <w:rPr>
          <w:rFonts w:ascii="Times New Roman"/>
          <w:b w:val="false"/>
          <w:i w:val="false"/>
          <w:color w:val="000000"/>
          <w:sz w:val="28"/>
        </w:rPr>
        <w:t>
      № 847 сайлау учаскесі.</w:t>
      </w:r>
    </w:p>
    <w:bookmarkEnd w:id="101"/>
    <w:bookmarkStart w:name="z115" w:id="102"/>
    <w:p>
      <w:pPr>
        <w:spacing w:after="0"/>
        <w:ind w:left="0"/>
        <w:jc w:val="both"/>
      </w:pPr>
      <w:r>
        <w:rPr>
          <w:rFonts w:ascii="Times New Roman"/>
          <w:b w:val="false"/>
          <w:i w:val="false"/>
          <w:color w:val="000000"/>
          <w:sz w:val="28"/>
        </w:rPr>
        <w:t>
      Орталығы: Алмалық ауылы, Абай көшесі № 6, "Алматы облысының білім басқармасының Талғар ауданы бойынша білім бөлімі" мемлекеттік мекемесінің "№ 18 жалпы білім беретін орта мектебі" коммуналдық мемлекеттік мекемесі (фойе).</w:t>
      </w:r>
    </w:p>
    <w:bookmarkEnd w:id="102"/>
    <w:bookmarkStart w:name="z116" w:id="103"/>
    <w:p>
      <w:pPr>
        <w:spacing w:after="0"/>
        <w:ind w:left="0"/>
        <w:jc w:val="both"/>
      </w:pPr>
      <w:r>
        <w:rPr>
          <w:rFonts w:ascii="Times New Roman"/>
          <w:b w:val="false"/>
          <w:i w:val="false"/>
          <w:color w:val="000000"/>
          <w:sz w:val="28"/>
        </w:rPr>
        <w:t>
      Шекаралары: ауылдар: Шымбұлақ, Алтын Дән; санаторийлер: Ақ бұлақ, Березка; Алматы аймақтық туберкулезге қарсы диспансері, бау-бақша серіктестігі: Алмагүл.</w:t>
      </w:r>
    </w:p>
    <w:bookmarkEnd w:id="103"/>
    <w:bookmarkStart w:name="z117" w:id="104"/>
    <w:p>
      <w:pPr>
        <w:spacing w:after="0"/>
        <w:ind w:left="0"/>
        <w:jc w:val="both"/>
      </w:pPr>
      <w:r>
        <w:rPr>
          <w:rFonts w:ascii="Times New Roman"/>
          <w:b w:val="false"/>
          <w:i w:val="false"/>
          <w:color w:val="000000"/>
          <w:sz w:val="28"/>
        </w:rPr>
        <w:t>
      № 848 сайлау учаскесі.</w:t>
      </w:r>
    </w:p>
    <w:bookmarkEnd w:id="104"/>
    <w:bookmarkStart w:name="z118" w:id="105"/>
    <w:p>
      <w:pPr>
        <w:spacing w:after="0"/>
        <w:ind w:left="0"/>
        <w:jc w:val="both"/>
      </w:pPr>
      <w:r>
        <w:rPr>
          <w:rFonts w:ascii="Times New Roman"/>
          <w:b w:val="false"/>
          <w:i w:val="false"/>
          <w:color w:val="000000"/>
          <w:sz w:val="28"/>
        </w:rPr>
        <w:t>
      Орталығы: Рысқұлов ауылы, Тоқаш Бокин көшесі № 2, "Алматы облысының білім басқармасының Талғар ауданы бойынша білім бөлімі" мемлекеттік мекемесінің "Т. Рыcқұлов атындағы № 16 жалпы білім беретін орта мектебі" коммуналдық мемлекеттік мекемесі (спорт залы).</w:t>
      </w:r>
    </w:p>
    <w:bookmarkEnd w:id="105"/>
    <w:bookmarkStart w:name="z119" w:id="106"/>
    <w:p>
      <w:pPr>
        <w:spacing w:after="0"/>
        <w:ind w:left="0"/>
        <w:jc w:val="both"/>
      </w:pPr>
      <w:r>
        <w:rPr>
          <w:rFonts w:ascii="Times New Roman"/>
          <w:b w:val="false"/>
          <w:i w:val="false"/>
          <w:color w:val="000000"/>
          <w:sz w:val="28"/>
        </w:rPr>
        <w:t>
      Шекаралары: Рысқұлов ауылы.</w:t>
      </w:r>
    </w:p>
    <w:bookmarkEnd w:id="106"/>
    <w:bookmarkStart w:name="z120" w:id="107"/>
    <w:p>
      <w:pPr>
        <w:spacing w:after="0"/>
        <w:ind w:left="0"/>
        <w:jc w:val="both"/>
      </w:pPr>
      <w:r>
        <w:rPr>
          <w:rFonts w:ascii="Times New Roman"/>
          <w:b w:val="false"/>
          <w:i w:val="false"/>
          <w:color w:val="000000"/>
          <w:sz w:val="28"/>
        </w:rPr>
        <w:t>
      № 849 сайлау учаскесі.</w:t>
      </w:r>
    </w:p>
    <w:bookmarkEnd w:id="107"/>
    <w:bookmarkStart w:name="z121" w:id="108"/>
    <w:p>
      <w:pPr>
        <w:spacing w:after="0"/>
        <w:ind w:left="0"/>
        <w:jc w:val="both"/>
      </w:pPr>
      <w:r>
        <w:rPr>
          <w:rFonts w:ascii="Times New Roman"/>
          <w:b w:val="false"/>
          <w:i w:val="false"/>
          <w:color w:val="000000"/>
          <w:sz w:val="28"/>
        </w:rPr>
        <w:t>
      Орталығы: Рысқұлов ауылы, Тоқаш Бокин көшесі № 2, "Алматы облысының білім басқармасының Талғар ауданы бойынша білім бөлімі" мемлекеттік мекемесінің "Т. Рыcқұлов атындағы № 16 жалпы білім беретін орта мектебі" коммуналдық мемлекеттік мекемесі (акт залы).</w:t>
      </w:r>
    </w:p>
    <w:bookmarkEnd w:id="108"/>
    <w:bookmarkStart w:name="z122" w:id="109"/>
    <w:p>
      <w:pPr>
        <w:spacing w:after="0"/>
        <w:ind w:left="0"/>
        <w:jc w:val="both"/>
      </w:pPr>
      <w:r>
        <w:rPr>
          <w:rFonts w:ascii="Times New Roman"/>
          <w:b w:val="false"/>
          <w:i w:val="false"/>
          <w:color w:val="000000"/>
          <w:sz w:val="28"/>
        </w:rPr>
        <w:t>
      Шекаралары: ауылдар: Орман, Береке; Мемлекеттік Ұлттық паркінің алтыншы кордоны; бау-бақша серіктестігі: Элерон.</w:t>
      </w:r>
    </w:p>
    <w:bookmarkEnd w:id="109"/>
    <w:bookmarkStart w:name="z123" w:id="110"/>
    <w:p>
      <w:pPr>
        <w:spacing w:after="0"/>
        <w:ind w:left="0"/>
        <w:jc w:val="both"/>
      </w:pPr>
      <w:r>
        <w:rPr>
          <w:rFonts w:ascii="Times New Roman"/>
          <w:b w:val="false"/>
          <w:i w:val="false"/>
          <w:color w:val="000000"/>
          <w:sz w:val="28"/>
        </w:rPr>
        <w:t xml:space="preserve">
      № 850 сайлау учаскесі. </w:t>
      </w:r>
    </w:p>
    <w:bookmarkEnd w:id="110"/>
    <w:bookmarkStart w:name="z124" w:id="111"/>
    <w:p>
      <w:pPr>
        <w:spacing w:after="0"/>
        <w:ind w:left="0"/>
        <w:jc w:val="both"/>
      </w:pPr>
      <w:r>
        <w:rPr>
          <w:rFonts w:ascii="Times New Roman"/>
          <w:b w:val="false"/>
          <w:i w:val="false"/>
          <w:color w:val="000000"/>
          <w:sz w:val="28"/>
        </w:rPr>
        <w:t>
      Орталығы: Белбұлақ ауылы, Ы.Алтынсарин көшесі № 16, "Алматы облысының білім басқармасының Талғар ауданы бойынша білім бөлімі" мемлекеттік мекемесінің "№ 10 жалпы білім беретін орта мектебі" коммуналдық мемлекеттік мекемесі (спорт зал).</w:t>
      </w:r>
    </w:p>
    <w:bookmarkEnd w:id="111"/>
    <w:bookmarkStart w:name="z125" w:id="112"/>
    <w:p>
      <w:pPr>
        <w:spacing w:after="0"/>
        <w:ind w:left="0"/>
        <w:jc w:val="both"/>
      </w:pPr>
      <w:r>
        <w:rPr>
          <w:rFonts w:ascii="Times New Roman"/>
          <w:b w:val="false"/>
          <w:i w:val="false"/>
          <w:color w:val="000000"/>
          <w:sz w:val="28"/>
        </w:rPr>
        <w:t>
      Шекаралары: Белбұлақ ауылы, көшелер: Ақкент, Ақжібек, Ақжар, Абылай хан, Қ. Әзірбаев № 1-ден 12-ге дейін, № 14-тен 34-ке дейін (жұп жағы), Алатау, Ш. Айманов, Ы. Алтынсарин № 1-ден 43-ке дейін (тақ жағы), № 2-ден 30-ға дейін (жұп жағы), дақтар: № 1-ден 12-ге дейін, Алматы № 1-ден 6-ға дейін, № 16б, № 17, № 28а, № 49, № 50, № 53, № 54, № 77, № 81, № 83, № 88, № 152-ден 154б-ге дейін, № 172-ден 174-ке дейін, № 192, № 193а, Астана, дақтар: № 2, № 2а, № 60-тан 212-ге дейін, Байқоңыр № 1, № 2, № 115-тен 117-ге дейін, дақтар: № 227-ден 232-ге дейін, Бақдәулет, Бұқар жырау, А. Бейсеуов, Грушовая, Есембаев, Достық, Дәулеткерей, Мерей, А.Жұбанов, Жібекжолы № 1-ден 15-ке дейін, № 17, дақтар: № 44-тен 58-ге дейін, Құрманғазы, Г.Мұратбаев, Манько № 2-ден 44-ке дейін, Орал № 40а, № 53, № 57-ден 60-қа дейін, № 94, № 96, № 101-ден 104-ке дейін, Райымбек батыр, Қ. Рысқұлбеков, С. Сейфуллин, Н. Тілендиев, Тораманов № 1-ден 46-ға дейін, № 48, Ш. Уәлиханов, Чайковский.</w:t>
      </w:r>
    </w:p>
    <w:bookmarkEnd w:id="112"/>
    <w:bookmarkStart w:name="z126" w:id="113"/>
    <w:p>
      <w:pPr>
        <w:spacing w:after="0"/>
        <w:ind w:left="0"/>
        <w:jc w:val="both"/>
      </w:pPr>
      <w:r>
        <w:rPr>
          <w:rFonts w:ascii="Times New Roman"/>
          <w:b w:val="false"/>
          <w:i w:val="false"/>
          <w:color w:val="000000"/>
          <w:sz w:val="28"/>
        </w:rPr>
        <w:t xml:space="preserve">
      № 851 сайлау учаскесі. </w:t>
      </w:r>
    </w:p>
    <w:bookmarkEnd w:id="113"/>
    <w:bookmarkStart w:name="z127" w:id="114"/>
    <w:p>
      <w:pPr>
        <w:spacing w:after="0"/>
        <w:ind w:left="0"/>
        <w:jc w:val="both"/>
      </w:pPr>
      <w:r>
        <w:rPr>
          <w:rFonts w:ascii="Times New Roman"/>
          <w:b w:val="false"/>
          <w:i w:val="false"/>
          <w:color w:val="000000"/>
          <w:sz w:val="28"/>
        </w:rPr>
        <w:t>
      Орталығы: Белбұлақ ауылы, Ы.Алтынсарин көшесі № 16, "Алматы облысының білім басқармасының Талғар ауданы бойынша білім бөлімі" мемлекеттік мекемесінің "№ 10 жалпы білім беретін орта мектебі" коммуналдық мемлекеттік мекемесі (№ 4 кабинет).</w:t>
      </w:r>
    </w:p>
    <w:bookmarkEnd w:id="114"/>
    <w:bookmarkStart w:name="z128" w:id="115"/>
    <w:p>
      <w:pPr>
        <w:spacing w:after="0"/>
        <w:ind w:left="0"/>
        <w:jc w:val="both"/>
      </w:pPr>
      <w:r>
        <w:rPr>
          <w:rFonts w:ascii="Times New Roman"/>
          <w:b w:val="false"/>
          <w:i w:val="false"/>
          <w:color w:val="000000"/>
          <w:sz w:val="28"/>
        </w:rPr>
        <w:t>
      Шекаралары: Белбулақ ауылы, көшелер: Ы. Алтынсарин № 32-ден 66-ға дейін (жұп жағы), Арифов, Қ. Әбдіғұлов, С. Әлиев, Қ. Әзірбаев № 13, № 15, № 17, № 36, № 38, № 46, Астана № 1, № 2, № 4, № 7, № 8, № 10, Алматы № 7, № 8, № 10, Байқоңыр № 3, № 5, № 5а, № 8, бригада, Жібекжолы № 16, № 18, № 19, № 20, № 22, № 26, №28, № 32, № 34, Жігер, Жерұйық, Жасдәурен, Іле Алатау № 1, № 3, № 5, Манько № 45-тен 57-ге дейін, Орал № 1-ден 8-ге дейін, Рябич, Рауан, Түркістан, Тораманов № 47, № 49-дан 69-ға дейін, № 71, № 71а, № 72, № 74, 2 қосалқы станция үйлері.</w:t>
      </w:r>
    </w:p>
    <w:bookmarkEnd w:id="115"/>
    <w:bookmarkStart w:name="z129" w:id="116"/>
    <w:p>
      <w:pPr>
        <w:spacing w:after="0"/>
        <w:ind w:left="0"/>
        <w:jc w:val="both"/>
      </w:pPr>
      <w:r>
        <w:rPr>
          <w:rFonts w:ascii="Times New Roman"/>
          <w:b w:val="false"/>
          <w:i w:val="false"/>
          <w:color w:val="000000"/>
          <w:sz w:val="28"/>
        </w:rPr>
        <w:t xml:space="preserve">
      № 852 сайлау учаскесі. </w:t>
      </w:r>
    </w:p>
    <w:bookmarkEnd w:id="116"/>
    <w:bookmarkStart w:name="z130" w:id="117"/>
    <w:p>
      <w:pPr>
        <w:spacing w:after="0"/>
        <w:ind w:left="0"/>
        <w:jc w:val="both"/>
      </w:pPr>
      <w:r>
        <w:rPr>
          <w:rFonts w:ascii="Times New Roman"/>
          <w:b w:val="false"/>
          <w:i w:val="false"/>
          <w:color w:val="000000"/>
          <w:sz w:val="28"/>
        </w:rPr>
        <w:t>
      Орталығы: Белбұлақ ауылы, С. Әлиев көшесі № 54, "Алматы облысының білім басқармасының Талғар ауданы бойынша білім бөлімі" мемлекеттік мекемесінің "№ 32 жалпы білім беретін орта мектебі" коммуналдық мемлекеттік мекемесі.</w:t>
      </w:r>
    </w:p>
    <w:bookmarkEnd w:id="117"/>
    <w:bookmarkStart w:name="z131" w:id="118"/>
    <w:p>
      <w:pPr>
        <w:spacing w:after="0"/>
        <w:ind w:left="0"/>
        <w:jc w:val="both"/>
      </w:pPr>
      <w:r>
        <w:rPr>
          <w:rFonts w:ascii="Times New Roman"/>
          <w:b w:val="false"/>
          <w:i w:val="false"/>
          <w:color w:val="000000"/>
          <w:sz w:val="28"/>
        </w:rPr>
        <w:t>
      Шекаралары: Белбұлақ ауылы, көшелер: Ақтерек, Ақсарай, Алтынкөл, Аякөз, Арман, Асқартау, Аманжол, Абай, Ақан сері, Қ. Әзірбаев № 23-тен 29-ға дейін (тақ жағы), Ы. Алтынсарин № 47 - ден 55-ке дейін (тақ жағы), А. Байтұрсынов, Біржан сал, Байқоныс, Балауса, Байқоңыр № 9-дан 13-ке дейін, № 46-дан 56-ға дейін (жұп жағы), Байқоңыр № 12, № 18, № 56, № 56а, № 182а, № 315, М. Горький, Жаркент, Жібек Жолы № 36-дан 52-ге дейін (жұп жағы), Кемер, Көксай, Көкжар, Керей хан, Комарова, А. Молдабеков, Манько № 61-ден 70-ке дейін, Пушкин, Тораманов № 73, № 73а, № 75-тен 90-ға дейін, Шевченко, Шәкәрім № 66-дан 88-ге дейін (жұп жағы).</w:t>
      </w:r>
    </w:p>
    <w:bookmarkEnd w:id="118"/>
    <w:bookmarkStart w:name="z132" w:id="119"/>
    <w:p>
      <w:pPr>
        <w:spacing w:after="0"/>
        <w:ind w:left="0"/>
        <w:jc w:val="both"/>
      </w:pPr>
      <w:r>
        <w:rPr>
          <w:rFonts w:ascii="Times New Roman"/>
          <w:b w:val="false"/>
          <w:i w:val="false"/>
          <w:color w:val="000000"/>
          <w:sz w:val="28"/>
        </w:rPr>
        <w:t xml:space="preserve">
      № 853 сайлау учаскесі. </w:t>
      </w:r>
    </w:p>
    <w:bookmarkEnd w:id="119"/>
    <w:bookmarkStart w:name="z133" w:id="120"/>
    <w:p>
      <w:pPr>
        <w:spacing w:after="0"/>
        <w:ind w:left="0"/>
        <w:jc w:val="both"/>
      </w:pPr>
      <w:r>
        <w:rPr>
          <w:rFonts w:ascii="Times New Roman"/>
          <w:b w:val="false"/>
          <w:i w:val="false"/>
          <w:color w:val="000000"/>
          <w:sz w:val="28"/>
        </w:rPr>
        <w:t>
      Орталығы: Бірлік ауылы, М. Мәметов көшесі № 1, "Алматы облысының білім басқармасының Талғар ауданы бойынша білім бөлімі" мемлекеттік мекемесінің "Қ. Әбдіғұлов атындағы № 34 жалпы білім беретін орта мектеп-гимназиясы" коммуналдық мемлекеттік мекемесі (фойе).</w:t>
      </w:r>
    </w:p>
    <w:bookmarkEnd w:id="120"/>
    <w:bookmarkStart w:name="z134" w:id="121"/>
    <w:p>
      <w:pPr>
        <w:spacing w:after="0"/>
        <w:ind w:left="0"/>
        <w:jc w:val="both"/>
      </w:pPr>
      <w:r>
        <w:rPr>
          <w:rFonts w:ascii="Times New Roman"/>
          <w:b w:val="false"/>
          <w:i w:val="false"/>
          <w:color w:val="000000"/>
          <w:sz w:val="28"/>
        </w:rPr>
        <w:t>
      Шекаралары: Талдыбұлақ ауылы, көшелер: Ақмешіт, Бурабай, О.Байғазиев, Дәстүр, Ертіс, Жетісу, Жас Қыран, Жиделі, Жолашар, Жайық, Күншуақ, Қайнар, Құлагер, Карқаралы, Көктем, Кағанат, О. Нұржұмаұлы, С. Мұқанов, Мұзарт, Ғ. Мүсірепов, Мұхит, Маралды, Мыңбұлақ, Окжетпес, Сайрам, Сабыр, Сауран, Тарбағатай, Тәуелсіздік, Т. Теберіков, Ұлытау, Шынғыстау, Хантау, Л. Хамиди, Д. Нурпейісова, Жаңабай Әбдібай, Утеков Досжан Тұрғанұлы, Чинтемиров Баймұханбет; Қ. Әбдіғұлов атындағы өндірістік коператив.</w:t>
      </w:r>
    </w:p>
    <w:bookmarkEnd w:id="121"/>
    <w:bookmarkStart w:name="z135" w:id="122"/>
    <w:p>
      <w:pPr>
        <w:spacing w:after="0"/>
        <w:ind w:left="0"/>
        <w:jc w:val="both"/>
      </w:pPr>
      <w:r>
        <w:rPr>
          <w:rFonts w:ascii="Times New Roman"/>
          <w:b w:val="false"/>
          <w:i w:val="false"/>
          <w:color w:val="000000"/>
          <w:sz w:val="28"/>
        </w:rPr>
        <w:t xml:space="preserve">
      № 854 сайлау учаскесі. </w:t>
      </w:r>
    </w:p>
    <w:bookmarkEnd w:id="122"/>
    <w:bookmarkStart w:name="z136" w:id="123"/>
    <w:p>
      <w:pPr>
        <w:spacing w:after="0"/>
        <w:ind w:left="0"/>
        <w:jc w:val="both"/>
      </w:pPr>
      <w:r>
        <w:rPr>
          <w:rFonts w:ascii="Times New Roman"/>
          <w:b w:val="false"/>
          <w:i w:val="false"/>
          <w:color w:val="000000"/>
          <w:sz w:val="28"/>
        </w:rPr>
        <w:t>
      Орталығы: Бірлік ауылы, М.Мәметов көшесі № 1, "Алматы облысының білім басқармасының Талғар ауданы бойынша білім бөлімі" мемлекеттік мекемесінің "Қ. Әбдіғұлов атындағы № 34 жалпы білім беретін орта мектеп-гимназиясы" коммуналдық мемлекеттік мекемесі (акт залы).</w:t>
      </w:r>
    </w:p>
    <w:bookmarkEnd w:id="123"/>
    <w:bookmarkStart w:name="z137" w:id="124"/>
    <w:p>
      <w:pPr>
        <w:spacing w:after="0"/>
        <w:ind w:left="0"/>
        <w:jc w:val="both"/>
      </w:pPr>
      <w:r>
        <w:rPr>
          <w:rFonts w:ascii="Times New Roman"/>
          <w:b w:val="false"/>
          <w:i w:val="false"/>
          <w:color w:val="000000"/>
          <w:sz w:val="28"/>
        </w:rPr>
        <w:t>
      Шекаралары: Талдыбұлақ ауылы, көшелер: Қ. Аманжолов, М. Ауезов, Бөгенбай батыр, Жібек Жолы, Ж. Жабаев, Р. Қошқарбаев, Қарақат, Наурызбай батыр, В. Ладушкин, Б. Момышұлы, М. Мақатаев, Т. Рысқұлов, Самал, Самұрық, Сұнқарлы, Сәйгүлік, Сырғалы, Таңсамалы, Тайқазан, Ұлытау, Төле би; Водник бау-бақша серіктестігі.</w:t>
      </w:r>
    </w:p>
    <w:bookmarkEnd w:id="124"/>
    <w:bookmarkStart w:name="z138" w:id="125"/>
    <w:p>
      <w:pPr>
        <w:spacing w:after="0"/>
        <w:ind w:left="0"/>
        <w:jc w:val="both"/>
      </w:pPr>
      <w:r>
        <w:rPr>
          <w:rFonts w:ascii="Times New Roman"/>
          <w:b w:val="false"/>
          <w:i w:val="false"/>
          <w:color w:val="000000"/>
          <w:sz w:val="28"/>
        </w:rPr>
        <w:t xml:space="preserve">
      № 855 сайлау учаскесі. </w:t>
      </w:r>
    </w:p>
    <w:bookmarkEnd w:id="125"/>
    <w:bookmarkStart w:name="z139" w:id="126"/>
    <w:p>
      <w:pPr>
        <w:spacing w:after="0"/>
        <w:ind w:left="0"/>
        <w:jc w:val="both"/>
      </w:pPr>
      <w:r>
        <w:rPr>
          <w:rFonts w:ascii="Times New Roman"/>
          <w:b w:val="false"/>
          <w:i w:val="false"/>
          <w:color w:val="000000"/>
          <w:sz w:val="28"/>
        </w:rPr>
        <w:t>
      Орталығы: Бірлік ауылы, М. Мәметов көшесі № 2, "Алматы облысының білім басқармасының Талғар ауданы бойынша білім бөлімі" мемлекеттік мекемесінің "Б. Момышұлы атындағы № 35 жалпы білім беретін орта мектеп-гимназиясы" коммуналдық мемлекеттік мекемесі.</w:t>
      </w:r>
    </w:p>
    <w:bookmarkEnd w:id="126"/>
    <w:bookmarkStart w:name="z140" w:id="127"/>
    <w:p>
      <w:pPr>
        <w:spacing w:after="0"/>
        <w:ind w:left="0"/>
        <w:jc w:val="both"/>
      </w:pPr>
      <w:r>
        <w:rPr>
          <w:rFonts w:ascii="Times New Roman"/>
          <w:b w:val="false"/>
          <w:i w:val="false"/>
          <w:color w:val="000000"/>
          <w:sz w:val="28"/>
        </w:rPr>
        <w:t xml:space="preserve">
      Шекаралары: Бірлік ауылы. </w:t>
      </w:r>
    </w:p>
    <w:bookmarkEnd w:id="127"/>
    <w:bookmarkStart w:name="z141" w:id="128"/>
    <w:p>
      <w:pPr>
        <w:spacing w:after="0"/>
        <w:ind w:left="0"/>
        <w:jc w:val="both"/>
      </w:pPr>
      <w:r>
        <w:rPr>
          <w:rFonts w:ascii="Times New Roman"/>
          <w:b w:val="false"/>
          <w:i w:val="false"/>
          <w:color w:val="000000"/>
          <w:sz w:val="28"/>
        </w:rPr>
        <w:t xml:space="preserve">
      № 856 сайлау учаскесі. </w:t>
      </w:r>
    </w:p>
    <w:bookmarkEnd w:id="128"/>
    <w:bookmarkStart w:name="z142" w:id="129"/>
    <w:p>
      <w:pPr>
        <w:spacing w:after="0"/>
        <w:ind w:left="0"/>
        <w:jc w:val="both"/>
      </w:pPr>
      <w:r>
        <w:rPr>
          <w:rFonts w:ascii="Times New Roman"/>
          <w:b w:val="false"/>
          <w:i w:val="false"/>
          <w:color w:val="000000"/>
          <w:sz w:val="28"/>
        </w:rPr>
        <w:t>
      Орталығы: Тұздыбастау ауылы, Жылқыбай көшесі № 153, "Алматы облысының білім басқармасының Талғар ауданы бойынша білім бөлімі" мемлекеттік мекемесінің "Әл-Фараби атындағы № 31 жалпы білім беретін орта мектебі" коммуналдық мемлекеттік мекемесі (акт залы).</w:t>
      </w:r>
    </w:p>
    <w:bookmarkEnd w:id="129"/>
    <w:bookmarkStart w:name="z143" w:id="130"/>
    <w:p>
      <w:pPr>
        <w:spacing w:after="0"/>
        <w:ind w:left="0"/>
        <w:jc w:val="both"/>
      </w:pPr>
      <w:r>
        <w:rPr>
          <w:rFonts w:ascii="Times New Roman"/>
          <w:b w:val="false"/>
          <w:i w:val="false"/>
          <w:color w:val="000000"/>
          <w:sz w:val="28"/>
        </w:rPr>
        <w:t>
      Шекаралары: Тұздыбастау ауылы, көшелер: Алатау, Арлан, Ақкөз батыр Қосанұлы, Әбілқайыр хан, Әлмерек баба, Амангелді № 1-ден 50-ге дейін, Д. Базарбаев, Т. Бокин, Қ. Елібаев, Жібек Жолы, Жайлау, Жылқыбай № 1-ден 70-ке дейін, Б. Жұмабеков, Қотырбұлақ, Н. Қанай, Б. Момышұлы, Б. Майлин, М. Мақатаев, Мария Абайдулдаева, Райымбек батыр, Розыбакиев № 1-ден 58-ге дейін, А. Саркеев, Қ. Сәтпаев, Вишневая, квартал 065; шағын аудандар: Жайлау, Чигиров, Гаухар, Ж. Оразалиев, Ж. Нәжімеденов,</w:t>
      </w:r>
    </w:p>
    <w:bookmarkEnd w:id="130"/>
    <w:bookmarkStart w:name="z144" w:id="131"/>
    <w:p>
      <w:pPr>
        <w:spacing w:after="0"/>
        <w:ind w:left="0"/>
        <w:jc w:val="both"/>
      </w:pPr>
      <w:r>
        <w:rPr>
          <w:rFonts w:ascii="Times New Roman"/>
          <w:b w:val="false"/>
          <w:i w:val="false"/>
          <w:color w:val="000000"/>
          <w:sz w:val="28"/>
        </w:rPr>
        <w:t>
      Ә. Өмірзақов, Х. Арғынбаев.</w:t>
      </w:r>
    </w:p>
    <w:bookmarkEnd w:id="131"/>
    <w:bookmarkStart w:name="z145" w:id="132"/>
    <w:p>
      <w:pPr>
        <w:spacing w:after="0"/>
        <w:ind w:left="0"/>
        <w:jc w:val="both"/>
      </w:pPr>
      <w:r>
        <w:rPr>
          <w:rFonts w:ascii="Times New Roman"/>
          <w:b w:val="false"/>
          <w:i w:val="false"/>
          <w:color w:val="000000"/>
          <w:sz w:val="28"/>
        </w:rPr>
        <w:t xml:space="preserve">
      № 857 сайлау учаскесі. </w:t>
      </w:r>
    </w:p>
    <w:bookmarkEnd w:id="132"/>
    <w:bookmarkStart w:name="z146" w:id="133"/>
    <w:p>
      <w:pPr>
        <w:spacing w:after="0"/>
        <w:ind w:left="0"/>
        <w:jc w:val="both"/>
      </w:pPr>
      <w:r>
        <w:rPr>
          <w:rFonts w:ascii="Times New Roman"/>
          <w:b w:val="false"/>
          <w:i w:val="false"/>
          <w:color w:val="000000"/>
          <w:sz w:val="28"/>
        </w:rPr>
        <w:t>
      Орталығы: Тұздыбастау ауылы, Жылқыбай көшесі № 153, "Алматы облысының білім басқармасының Талғар ауданы бойынша білім бөлімі" мемлекеттік мекемесінің "Әл-Фараби атындағы № 31 жалпы білім беретін орта мектебі" коммуналдық мемлекеттік мекемесі (спорт залы).</w:t>
      </w:r>
    </w:p>
    <w:bookmarkEnd w:id="133"/>
    <w:bookmarkStart w:name="z147" w:id="134"/>
    <w:p>
      <w:pPr>
        <w:spacing w:after="0"/>
        <w:ind w:left="0"/>
        <w:jc w:val="both"/>
      </w:pPr>
      <w:r>
        <w:rPr>
          <w:rFonts w:ascii="Times New Roman"/>
          <w:b w:val="false"/>
          <w:i w:val="false"/>
          <w:color w:val="000000"/>
          <w:sz w:val="28"/>
        </w:rPr>
        <w:t>
      Шекаралары: Тұздыбастау ауылы, көшелер: Алдабергенов, М. Әуезов, Алмалы, Әнет баба Кішікұлы, Адольф Янушкевич, М. Байкүшік, Бердығұлов, Жамбыл, Жанелия, Жылқыбай № 70-тен 220-ға дейін, Мектеп, Мөңке би, Розыбакиев № 58 ден 104-ке дейін, Б. Римов, Қ. Тастанбеков, Ұлан.</w:t>
      </w:r>
    </w:p>
    <w:bookmarkEnd w:id="134"/>
    <w:bookmarkStart w:name="z148" w:id="135"/>
    <w:p>
      <w:pPr>
        <w:spacing w:after="0"/>
        <w:ind w:left="0"/>
        <w:jc w:val="both"/>
      </w:pPr>
      <w:r>
        <w:rPr>
          <w:rFonts w:ascii="Times New Roman"/>
          <w:b w:val="false"/>
          <w:i w:val="false"/>
          <w:color w:val="000000"/>
          <w:sz w:val="28"/>
        </w:rPr>
        <w:t xml:space="preserve">
      № 858 сайлау учаскесі. </w:t>
      </w:r>
    </w:p>
    <w:bookmarkEnd w:id="135"/>
    <w:bookmarkStart w:name="z149" w:id="136"/>
    <w:p>
      <w:pPr>
        <w:spacing w:after="0"/>
        <w:ind w:left="0"/>
        <w:jc w:val="both"/>
      </w:pPr>
      <w:r>
        <w:rPr>
          <w:rFonts w:ascii="Times New Roman"/>
          <w:b w:val="false"/>
          <w:i w:val="false"/>
          <w:color w:val="000000"/>
          <w:sz w:val="28"/>
        </w:rPr>
        <w:t xml:space="preserve">
      Орталығы: Тұздыбастау ауылы, Жылқыбай көшесі № 153, "Алматы облысының білім басқармасының Талғар ауданы бойынша білім бөлімі" мемлекеттік мекемесінің "Әл-Фараби атындағы № 31 жалпы білім беретін орта мектебі" коммуналдық мемлекеттік мекемесі (фойе). </w:t>
      </w:r>
    </w:p>
    <w:bookmarkEnd w:id="136"/>
    <w:bookmarkStart w:name="z150" w:id="137"/>
    <w:p>
      <w:pPr>
        <w:spacing w:after="0"/>
        <w:ind w:left="0"/>
        <w:jc w:val="both"/>
      </w:pPr>
      <w:r>
        <w:rPr>
          <w:rFonts w:ascii="Times New Roman"/>
          <w:b w:val="false"/>
          <w:i w:val="false"/>
          <w:color w:val="000000"/>
          <w:sz w:val="28"/>
        </w:rPr>
        <w:t xml:space="preserve">
      Шекаралары: Тұздыбастау ауылы, көшелер: Абай, Амангелді № 51 ден 129-ға дейін, Алтыбақан, Ардақ, Абдулмажит Исқаков, Едіге, Жақып, Мұзарт, Ә. Қастеев, Қазыбек би, Сарыарқа, Төле би. </w:t>
      </w:r>
    </w:p>
    <w:bookmarkEnd w:id="137"/>
    <w:bookmarkStart w:name="z151" w:id="138"/>
    <w:p>
      <w:pPr>
        <w:spacing w:after="0"/>
        <w:ind w:left="0"/>
        <w:jc w:val="both"/>
      </w:pPr>
      <w:r>
        <w:rPr>
          <w:rFonts w:ascii="Times New Roman"/>
          <w:b w:val="false"/>
          <w:i w:val="false"/>
          <w:color w:val="000000"/>
          <w:sz w:val="28"/>
        </w:rPr>
        <w:t xml:space="preserve">
      № 859 сайлау учаскесі. </w:t>
      </w:r>
    </w:p>
    <w:bookmarkEnd w:id="138"/>
    <w:bookmarkStart w:name="z152" w:id="139"/>
    <w:p>
      <w:pPr>
        <w:spacing w:after="0"/>
        <w:ind w:left="0"/>
        <w:jc w:val="both"/>
      </w:pPr>
      <w:r>
        <w:rPr>
          <w:rFonts w:ascii="Times New Roman"/>
          <w:b w:val="false"/>
          <w:i w:val="false"/>
          <w:color w:val="000000"/>
          <w:sz w:val="28"/>
        </w:rPr>
        <w:t xml:space="preserve">
      Орталығы: Тұздыбастау ауылы, Қазыбек би көшесі № 1, "Алматы облысының білім басқармасының Талғар ауданы бойынша білім бөлімі" мемлекеттік мекемесінің "№ 13 жалпы білім беретін орта мектебі" коммуналдық мемлекеттік мекемесі (фойенің оң жағы). </w:t>
      </w:r>
    </w:p>
    <w:bookmarkEnd w:id="139"/>
    <w:bookmarkStart w:name="z153" w:id="140"/>
    <w:p>
      <w:pPr>
        <w:spacing w:after="0"/>
        <w:ind w:left="0"/>
        <w:jc w:val="both"/>
      </w:pPr>
      <w:r>
        <w:rPr>
          <w:rFonts w:ascii="Times New Roman"/>
          <w:b w:val="false"/>
          <w:i w:val="false"/>
          <w:color w:val="000000"/>
          <w:sz w:val="28"/>
        </w:rPr>
        <w:t>
      Шекаралары: Тұздыбастау ауылы, көшелер: Ақын Сара, Әйтеке би, Әдемі, Әлкей Марғұлан, Ш. Айманов, А. Асқаров, Әсем, Асфендияров, Абылайхан, Қ. Ахмадиев, Әл-Фараби, Р. Бағланова, Белағаш, Бәйтерек, Біржан сал, Бейбарыс, Бекет ата, М. Ғабдуллин, Х. Доспанова, Ертарғын, Есімхан, И. Есенберлин, Жетісу, Жерұйық, Ш. Қалдаяқов, Д. Қонаев, Қоғал, Наурызбай, О. Нұрғожаев, Наурыз, С. Нұрмағамбетов, М. Мәметова, Мақсұтов, Махамбет Өтемісұлы, Отау, Орбұлақ, Отырар, Сарыөзек, Сүйінбай, Сейдахмет, Тәуке хан, Түркістан; шағын аудандар: Шығыс-2 № 1-ден № 250-ге дейін, М. Қашқари, Ж. Баласағұн, Берке хан, Жошы хан, Қ.Жалайыри, Е. Серкебаев, А. Сүлейменов.</w:t>
      </w:r>
    </w:p>
    <w:bookmarkEnd w:id="140"/>
    <w:bookmarkStart w:name="z154" w:id="141"/>
    <w:p>
      <w:pPr>
        <w:spacing w:after="0"/>
        <w:ind w:left="0"/>
        <w:jc w:val="both"/>
      </w:pPr>
      <w:r>
        <w:rPr>
          <w:rFonts w:ascii="Times New Roman"/>
          <w:b w:val="false"/>
          <w:i w:val="false"/>
          <w:color w:val="000000"/>
          <w:sz w:val="28"/>
        </w:rPr>
        <w:t xml:space="preserve">
      № 860 сайлау учаскесі. </w:t>
      </w:r>
    </w:p>
    <w:bookmarkEnd w:id="141"/>
    <w:bookmarkStart w:name="z155" w:id="142"/>
    <w:p>
      <w:pPr>
        <w:spacing w:after="0"/>
        <w:ind w:left="0"/>
        <w:jc w:val="both"/>
      </w:pPr>
      <w:r>
        <w:rPr>
          <w:rFonts w:ascii="Times New Roman"/>
          <w:b w:val="false"/>
          <w:i w:val="false"/>
          <w:color w:val="000000"/>
          <w:sz w:val="28"/>
        </w:rPr>
        <w:t>
      Орталығы: Тұздыбастау ауылы, Қазыбек би көшесі № 1, "Алматы облысының білім басқармасының Талғар ауданы бойынша білім бөлімі" мемлекеттік мекемесінің "№ 13 жалпы білім беретін орта мектебі" коммуналдық мемлекеттік мекемесі (спорт залы).</w:t>
      </w:r>
    </w:p>
    <w:bookmarkEnd w:id="142"/>
    <w:bookmarkStart w:name="z156" w:id="143"/>
    <w:p>
      <w:pPr>
        <w:spacing w:after="0"/>
        <w:ind w:left="0"/>
        <w:jc w:val="both"/>
      </w:pPr>
      <w:r>
        <w:rPr>
          <w:rFonts w:ascii="Times New Roman"/>
          <w:b w:val="false"/>
          <w:i w:val="false"/>
          <w:color w:val="000000"/>
          <w:sz w:val="28"/>
        </w:rPr>
        <w:t>
      Шекаралары: Тұздыбастау ауылы, көшелер: Абзал, Айжарық, Ж. Аймауытов, Атамұра, Асанқайғы, Н. Әбдіров, Береке, Т. Бигелдинов, А. Байғарашев, Бәйдібек баба, Е. Бекмаханов, Дәстүр, Достық, Домалақ ана, Жастар, Ш. Жандарбеков, Жәнібек хан, Жігер, Н. Иманғалиев, Исатай батыр, Көкпар, Қарқаралы, Қапшағай, Қайнар, Қойкелді батыр, Көктем, Қыз Жібек, Қырмызы, Құлагер, Қ. Қайсенов, Қазтуған, Р. Қошқарбаев, Қабанбай батыр, Қарақұл батыр, Мерей, Ш. Мұртаза, А. Мақатов, С. Мұқанов, И. Монтаев, А. Мермұхамедов, Т. Молдағалиев, М. Нұрбаев, К. Нарумов, А. Орымбаев, К. Рысқұлбеков, Б. Соқпақбаев, Р. Сырғабекова, Сабыр Рахимов, Сарыайшық, Сығанақ, Семей, Талхиз, Т. Тоқтаров, Тайбұрыл, Тарбағатай, Тәуелсіздік, Өзбекәлі Жәнібеков, Ұлы Дала, Шамшырақ, Ыбырай Алтынсарин, Іле, Б. Чукибасова, шағын аудандар: Шығыс-2 № 250-ден № 508-ге дейін, Арман, Томирис, А. Базилбаев, Қабылиса жырау, О. Сакебаев.</w:t>
      </w:r>
    </w:p>
    <w:bookmarkEnd w:id="143"/>
    <w:bookmarkStart w:name="z157" w:id="144"/>
    <w:p>
      <w:pPr>
        <w:spacing w:after="0"/>
        <w:ind w:left="0"/>
        <w:jc w:val="both"/>
      </w:pPr>
      <w:r>
        <w:rPr>
          <w:rFonts w:ascii="Times New Roman"/>
          <w:b w:val="false"/>
          <w:i w:val="false"/>
          <w:color w:val="000000"/>
          <w:sz w:val="28"/>
        </w:rPr>
        <w:t xml:space="preserve">
      № 861 сайлау учаскесі. </w:t>
      </w:r>
    </w:p>
    <w:bookmarkEnd w:id="144"/>
    <w:bookmarkStart w:name="z158" w:id="145"/>
    <w:p>
      <w:pPr>
        <w:spacing w:after="0"/>
        <w:ind w:left="0"/>
        <w:jc w:val="both"/>
      </w:pPr>
      <w:r>
        <w:rPr>
          <w:rFonts w:ascii="Times New Roman"/>
          <w:b w:val="false"/>
          <w:i w:val="false"/>
          <w:color w:val="000000"/>
          <w:sz w:val="28"/>
        </w:rPr>
        <w:t xml:space="preserve">
      Орталығы: Тұздыбастау ауылы, Қазыбек би көшесі № 1, "Алматы облысының білім басқармасының Талғар ауданы бойынша білім бөлімі" мемлекеттік мекемесінің "№ 13 жалпы білім беретін орта мектебі" коммуналдық мемлекеттік мекемесі (фойенің сол жағы). </w:t>
      </w:r>
    </w:p>
    <w:bookmarkEnd w:id="145"/>
    <w:bookmarkStart w:name="z159" w:id="146"/>
    <w:p>
      <w:pPr>
        <w:spacing w:after="0"/>
        <w:ind w:left="0"/>
        <w:jc w:val="both"/>
      </w:pPr>
      <w:r>
        <w:rPr>
          <w:rFonts w:ascii="Times New Roman"/>
          <w:b w:val="false"/>
          <w:i w:val="false"/>
          <w:color w:val="000000"/>
          <w:sz w:val="28"/>
        </w:rPr>
        <w:t>
      Шекаралары: Тұздыбастау ауылы, көшелер: Ақтамберді жырау, Алматы, Аманат, Астана, Ақсай, Алаш, Ақмола, Алтай, Алдияр, Қ. Әзірбаев, Арай, Аңырақай, Азаттық, Ақжол, Айжарық-2, Қ. Аманжолов, Л. Асанова, С. Әшімбаев, О. Бөкеев, Бөгенбай батыр, А. Байтұрсынов, Балдырған, Балауса, Бұлтырық шешен, Дәулеткерей, М. Дулатов, Дарабоз, Долинка, Жасқыран, Жеңіс, О. Жандосов, Жас Дәурен, Жігер, Желтоқсан, Жайық, Жаңақұрылыс, Кенесары хан, Құрманғазы, Қожа Ахмет Яссауи, А. Құралбаев, Керей хан, Қобыланды батыр, З. Қазиев, Қарасай батыр, Қанағат, Ш. Кәрімов, М. Көпейұлы, Күлтегін, Қасым хан, Құнанбай, Д. Нұрпейісова, Нұрлы Жол, Ш. Ниязбеков, Лашын, Ғ. Мүсірепов, Ә. Молдағұлова, Мәңгілік Ел, А. Молдабеков, Малайсары Батыр, Г. Мұратбаев, Ғ. Мұстафин, М.Өзтүрік, Т. Рысқұлов, С. Сейфуллин, Самал, Самұрық, Тұмар, Н. Тілендиев, Ұлықбек, Шәкәрім, Шалқар, Шапағат, М. Шоқай, шағын аудан: Бесағаш; бау-бақша серіктестігі: Янтарь.</w:t>
      </w:r>
    </w:p>
    <w:bookmarkEnd w:id="146"/>
    <w:bookmarkStart w:name="z160" w:id="147"/>
    <w:p>
      <w:pPr>
        <w:spacing w:after="0"/>
        <w:ind w:left="0"/>
        <w:jc w:val="both"/>
      </w:pPr>
      <w:r>
        <w:rPr>
          <w:rFonts w:ascii="Times New Roman"/>
          <w:b w:val="false"/>
          <w:i w:val="false"/>
          <w:color w:val="000000"/>
          <w:sz w:val="28"/>
        </w:rPr>
        <w:t xml:space="preserve">
      № 1011 сайлау учаскесі. </w:t>
      </w:r>
    </w:p>
    <w:bookmarkEnd w:id="147"/>
    <w:bookmarkStart w:name="z161" w:id="148"/>
    <w:p>
      <w:pPr>
        <w:spacing w:after="0"/>
        <w:ind w:left="0"/>
        <w:jc w:val="both"/>
      </w:pPr>
      <w:r>
        <w:rPr>
          <w:rFonts w:ascii="Times New Roman"/>
          <w:b w:val="false"/>
          <w:i w:val="false"/>
          <w:color w:val="000000"/>
          <w:sz w:val="28"/>
        </w:rPr>
        <w:t xml:space="preserve">
      Орталығы: Тұздыбастау ауылы, Жылқыбай көшесі № 146, "Талғар ауданының мәдениет үйі" мемлекеттік коммуналдық кәсіпорнының Тұздыбастау ауылы мәдениет үйінің ғимараты. </w:t>
      </w:r>
    </w:p>
    <w:bookmarkEnd w:id="148"/>
    <w:bookmarkStart w:name="z162" w:id="149"/>
    <w:p>
      <w:pPr>
        <w:spacing w:after="0"/>
        <w:ind w:left="0"/>
        <w:jc w:val="both"/>
      </w:pPr>
      <w:r>
        <w:rPr>
          <w:rFonts w:ascii="Times New Roman"/>
          <w:b w:val="false"/>
          <w:i w:val="false"/>
          <w:color w:val="000000"/>
          <w:sz w:val="28"/>
        </w:rPr>
        <w:t>
      Шекаралары: Алпамыс батыр, Айсұлу, Балуан Шолақ, Балауса, тұтыну кооперативі: Жеміс, бау-бақша серіктестігі: Самал-1, Самал-2, Д. Баржықбаев, А.Бектасов, С. Күшікбаев, Қазақстан, Қорқыт ата, А. Тегенбаев, Темірлан, Ш. Уәлиханов.</w:t>
      </w:r>
    </w:p>
    <w:bookmarkEnd w:id="149"/>
    <w:bookmarkStart w:name="z163" w:id="150"/>
    <w:p>
      <w:pPr>
        <w:spacing w:after="0"/>
        <w:ind w:left="0"/>
        <w:jc w:val="both"/>
      </w:pPr>
      <w:r>
        <w:rPr>
          <w:rFonts w:ascii="Times New Roman"/>
          <w:b w:val="false"/>
          <w:i w:val="false"/>
          <w:color w:val="000000"/>
          <w:sz w:val="28"/>
        </w:rPr>
        <w:t xml:space="preserve">
      № 862 сайлау учаскесі. </w:t>
      </w:r>
    </w:p>
    <w:bookmarkEnd w:id="150"/>
    <w:bookmarkStart w:name="z164" w:id="151"/>
    <w:p>
      <w:pPr>
        <w:spacing w:after="0"/>
        <w:ind w:left="0"/>
        <w:jc w:val="both"/>
      </w:pPr>
      <w:r>
        <w:rPr>
          <w:rFonts w:ascii="Times New Roman"/>
          <w:b w:val="false"/>
          <w:i w:val="false"/>
          <w:color w:val="000000"/>
          <w:sz w:val="28"/>
        </w:rPr>
        <w:t>
      Орталығы: Бесқайнар ауылы, Мичурин көшесі № 36, "Алматы облысының білім басқармасының Талғар ауданы бойынша білім бөлімі" мемлекеттік мекемесінің "№ 20 жалпы білім беретін орта мектебі" коммуналдық мемлекеттік мекемесі.</w:t>
      </w:r>
    </w:p>
    <w:bookmarkEnd w:id="151"/>
    <w:bookmarkStart w:name="z165" w:id="152"/>
    <w:p>
      <w:pPr>
        <w:spacing w:after="0"/>
        <w:ind w:left="0"/>
        <w:jc w:val="both"/>
      </w:pPr>
      <w:r>
        <w:rPr>
          <w:rFonts w:ascii="Times New Roman"/>
          <w:b w:val="false"/>
          <w:i w:val="false"/>
          <w:color w:val="000000"/>
          <w:sz w:val="28"/>
        </w:rPr>
        <w:t xml:space="preserve">
      Шекаралары: ауылдар: Бесқайнар, Қотырбұлақ. </w:t>
      </w:r>
    </w:p>
    <w:bookmarkEnd w:id="152"/>
    <w:bookmarkStart w:name="z166" w:id="153"/>
    <w:p>
      <w:pPr>
        <w:spacing w:after="0"/>
        <w:ind w:left="0"/>
        <w:jc w:val="both"/>
      </w:pPr>
      <w:r>
        <w:rPr>
          <w:rFonts w:ascii="Times New Roman"/>
          <w:b w:val="false"/>
          <w:i w:val="false"/>
          <w:color w:val="000000"/>
          <w:sz w:val="28"/>
        </w:rPr>
        <w:t xml:space="preserve">
      № 863 сайлау учаскесі. </w:t>
      </w:r>
    </w:p>
    <w:bookmarkEnd w:id="153"/>
    <w:bookmarkStart w:name="z167" w:id="154"/>
    <w:p>
      <w:pPr>
        <w:spacing w:after="0"/>
        <w:ind w:left="0"/>
        <w:jc w:val="both"/>
      </w:pPr>
      <w:r>
        <w:rPr>
          <w:rFonts w:ascii="Times New Roman"/>
          <w:b w:val="false"/>
          <w:i w:val="false"/>
          <w:color w:val="000000"/>
          <w:sz w:val="28"/>
        </w:rPr>
        <w:t>
      Орталығы: Бесағаш ауылы, Ломоносов көшесі № 7б, "Алматы облысының білім басқармасының Талғар ауданы бойынша білім бөлімі" мемлекеттік мекемесінің " № 29 жалпы білім беретін орта мектебі" коммуналдық мемлекеттік мекемесі (спорт залы).</w:t>
      </w:r>
    </w:p>
    <w:bookmarkEnd w:id="154"/>
    <w:bookmarkStart w:name="z168" w:id="155"/>
    <w:p>
      <w:pPr>
        <w:spacing w:after="0"/>
        <w:ind w:left="0"/>
        <w:jc w:val="both"/>
      </w:pPr>
      <w:r>
        <w:rPr>
          <w:rFonts w:ascii="Times New Roman"/>
          <w:b w:val="false"/>
          <w:i w:val="false"/>
          <w:color w:val="000000"/>
          <w:sz w:val="28"/>
        </w:rPr>
        <w:t>
      Шекаралары: Бесағаш ауылы, көшелер: Алатау, Алтай, А. Байтұрсынов, Бурабай, Баянауыл, М. Дулатов, Ж. Жамбасбаев, М. Жұмабаев, Қарасай батыр, М. Мақатаев, Қ. Сәтпаев, Тараз, Терешкова, Ұлытау; Ақбұлақ ауылы; Алматы метал емес материалдар комбинатының үйлері; "Монтажник" бау-бақша қоғамдастығы; бау-бақша серіктестіктері: Банхковец, Көкбиік, Природа, Фемида.</w:t>
      </w:r>
    </w:p>
    <w:bookmarkEnd w:id="155"/>
    <w:bookmarkStart w:name="z169" w:id="156"/>
    <w:p>
      <w:pPr>
        <w:spacing w:after="0"/>
        <w:ind w:left="0"/>
        <w:jc w:val="both"/>
      </w:pPr>
      <w:r>
        <w:rPr>
          <w:rFonts w:ascii="Times New Roman"/>
          <w:b w:val="false"/>
          <w:i w:val="false"/>
          <w:color w:val="000000"/>
          <w:sz w:val="28"/>
        </w:rPr>
        <w:t xml:space="preserve">
      № 864 сайлау учаскесі. </w:t>
      </w:r>
    </w:p>
    <w:bookmarkEnd w:id="156"/>
    <w:bookmarkStart w:name="z170" w:id="157"/>
    <w:p>
      <w:pPr>
        <w:spacing w:after="0"/>
        <w:ind w:left="0"/>
        <w:jc w:val="both"/>
      </w:pPr>
      <w:r>
        <w:rPr>
          <w:rFonts w:ascii="Times New Roman"/>
          <w:b w:val="false"/>
          <w:i w:val="false"/>
          <w:color w:val="000000"/>
          <w:sz w:val="28"/>
        </w:rPr>
        <w:t>
      Орталығы: Бесағаш ауылы, Ломоносов көшесі № 7б, "Алматы облысының білім басқармасының Талғар ауданы бойынша білім бөлімі" мемлекеттік мекемесінің " № 29 жалпы білім беретін орта мектебі" коммуналдық мемлекеттік мекемесі (фойе).</w:t>
      </w:r>
    </w:p>
    <w:bookmarkEnd w:id="157"/>
    <w:bookmarkStart w:name="z171" w:id="158"/>
    <w:p>
      <w:pPr>
        <w:spacing w:after="0"/>
        <w:ind w:left="0"/>
        <w:jc w:val="both"/>
      </w:pPr>
      <w:r>
        <w:rPr>
          <w:rFonts w:ascii="Times New Roman"/>
          <w:b w:val="false"/>
          <w:i w:val="false"/>
          <w:color w:val="000000"/>
          <w:sz w:val="28"/>
        </w:rPr>
        <w:t>
      Шекаралары: Бесағаш ауылы, көшелер: Абай, М. Әуезов, Т. Әубәкіров, Алматы жөндеу зауытының үйлері, Белбұлақ, Ю. Гагарин, Құрманғазы, Ломоносов, Лермонтов, Д. Нұрпейісова, Мира, А. Молдағұлова, Пушкин, Спатай батыр, С. Сейфуллин, Төле би, Чехов.</w:t>
      </w:r>
    </w:p>
    <w:bookmarkEnd w:id="158"/>
    <w:bookmarkStart w:name="z172" w:id="159"/>
    <w:p>
      <w:pPr>
        <w:spacing w:after="0"/>
        <w:ind w:left="0"/>
        <w:jc w:val="both"/>
      </w:pPr>
      <w:r>
        <w:rPr>
          <w:rFonts w:ascii="Times New Roman"/>
          <w:b w:val="false"/>
          <w:i w:val="false"/>
          <w:color w:val="000000"/>
          <w:sz w:val="28"/>
        </w:rPr>
        <w:t xml:space="preserve">
      № 865 сайлау учаскесі. </w:t>
      </w:r>
    </w:p>
    <w:bookmarkEnd w:id="159"/>
    <w:bookmarkStart w:name="z173" w:id="160"/>
    <w:p>
      <w:pPr>
        <w:spacing w:after="0"/>
        <w:ind w:left="0"/>
        <w:jc w:val="both"/>
      </w:pPr>
      <w:r>
        <w:rPr>
          <w:rFonts w:ascii="Times New Roman"/>
          <w:b w:val="false"/>
          <w:i w:val="false"/>
          <w:color w:val="000000"/>
          <w:sz w:val="28"/>
        </w:rPr>
        <w:t>
      Орталығы: Бесағаш ауылы, Құдайбердиев көшесі № 149, "Алматы облысының білім басқармасының Талғар ауданы бойынша білім бөлімі" мемлекеттік мекемесінің " № 28 жалпы білім беретін орта мектебі" коммуналдық мемлекеттік мекемесі (фойе).</w:t>
      </w:r>
    </w:p>
    <w:bookmarkEnd w:id="160"/>
    <w:bookmarkStart w:name="z174" w:id="161"/>
    <w:p>
      <w:pPr>
        <w:spacing w:after="0"/>
        <w:ind w:left="0"/>
        <w:jc w:val="both"/>
      </w:pPr>
      <w:r>
        <w:rPr>
          <w:rFonts w:ascii="Times New Roman"/>
          <w:b w:val="false"/>
          <w:i w:val="false"/>
          <w:color w:val="000000"/>
          <w:sz w:val="28"/>
        </w:rPr>
        <w:t>
      Шекаралары: Бесағаш ауылы, Амангелді, Бөгенбай батыр, К. Байсейітова, Н. Даркембаев, Данеш Рақышев, Ж. Жабаев, Д. Қонаев, Қайрат Рысқұлбеков, Райымбек батыр, Сайрам, Сарыарқа, Ш. Уәлиханов, Ш. Қалдаяқов.</w:t>
      </w:r>
    </w:p>
    <w:bookmarkEnd w:id="161"/>
    <w:bookmarkStart w:name="z175" w:id="162"/>
    <w:p>
      <w:pPr>
        <w:spacing w:after="0"/>
        <w:ind w:left="0"/>
        <w:jc w:val="both"/>
      </w:pPr>
      <w:r>
        <w:rPr>
          <w:rFonts w:ascii="Times New Roman"/>
          <w:b w:val="false"/>
          <w:i w:val="false"/>
          <w:color w:val="000000"/>
          <w:sz w:val="28"/>
        </w:rPr>
        <w:t xml:space="preserve">
      № 866 сайлау учаскесі. </w:t>
      </w:r>
    </w:p>
    <w:bookmarkEnd w:id="162"/>
    <w:bookmarkStart w:name="z176" w:id="163"/>
    <w:p>
      <w:pPr>
        <w:spacing w:after="0"/>
        <w:ind w:left="0"/>
        <w:jc w:val="both"/>
      </w:pPr>
      <w:r>
        <w:rPr>
          <w:rFonts w:ascii="Times New Roman"/>
          <w:b w:val="false"/>
          <w:i w:val="false"/>
          <w:color w:val="000000"/>
          <w:sz w:val="28"/>
        </w:rPr>
        <w:t>
      Орталығы: Бесағаш ауылы, Құдайбердиев көшесі № 149, "Алматы облысының білім басқармасының Талғар ауданы бойынша білім бөлімі" мемлекеттік мекемесінің " № 28 жалпы білім беретін орта мектебі" коммуналдық мемлекеттік мекемесі (спорт залы).</w:t>
      </w:r>
    </w:p>
    <w:bookmarkEnd w:id="163"/>
    <w:bookmarkStart w:name="z177" w:id="164"/>
    <w:p>
      <w:pPr>
        <w:spacing w:after="0"/>
        <w:ind w:left="0"/>
        <w:jc w:val="both"/>
      </w:pPr>
      <w:r>
        <w:rPr>
          <w:rFonts w:ascii="Times New Roman"/>
          <w:b w:val="false"/>
          <w:i w:val="false"/>
          <w:color w:val="000000"/>
          <w:sz w:val="28"/>
        </w:rPr>
        <w:t>
      Шекаралары: Бесағаш ауылы, көшелер: Алмалы, Астана, Алматы, Бейімбет Майлин, Бесағаш-2, Жүсіпбек Аймауытов, Қасым Қайсенов, Райымбек батыр, Сағадат Нұрмағанбетов, Сұлтанмахмұт Торайғыров, Сүйінбай, Сабыр Рахимов, Талғат Бигелдинов, коттедж қалашықтары: Алматау, Бригада, Қ.Рысқұлбеков, Ш. Қалдаяқов, Новая.</w:t>
      </w:r>
    </w:p>
    <w:bookmarkEnd w:id="164"/>
    <w:bookmarkStart w:name="z178" w:id="165"/>
    <w:p>
      <w:pPr>
        <w:spacing w:after="0"/>
        <w:ind w:left="0"/>
        <w:jc w:val="both"/>
      </w:pPr>
      <w:r>
        <w:rPr>
          <w:rFonts w:ascii="Times New Roman"/>
          <w:b w:val="false"/>
          <w:i w:val="false"/>
          <w:color w:val="000000"/>
          <w:sz w:val="28"/>
        </w:rPr>
        <w:t xml:space="preserve">
      № 867 сайлау учаскесі. </w:t>
      </w:r>
    </w:p>
    <w:bookmarkEnd w:id="165"/>
    <w:bookmarkStart w:name="z179" w:id="166"/>
    <w:p>
      <w:pPr>
        <w:spacing w:after="0"/>
        <w:ind w:left="0"/>
        <w:jc w:val="both"/>
      </w:pPr>
      <w:r>
        <w:rPr>
          <w:rFonts w:ascii="Times New Roman"/>
          <w:b w:val="false"/>
          <w:i w:val="false"/>
          <w:color w:val="000000"/>
          <w:sz w:val="28"/>
        </w:rPr>
        <w:t>
      Орталығы: Бесағаш ауылы, А.Хамраев көшесі № 30, "Алматы облысының білім басқармасының Талғар ауданы бойынша білім бөлімі" мемлекеттік мекемесінің "№ 45 жалпы білім беретін орта мектебі" коммуналдық мемлекеттік мекемесі (фойе).</w:t>
      </w:r>
    </w:p>
    <w:bookmarkEnd w:id="166"/>
    <w:bookmarkStart w:name="z180" w:id="167"/>
    <w:p>
      <w:pPr>
        <w:spacing w:after="0"/>
        <w:ind w:left="0"/>
        <w:jc w:val="both"/>
      </w:pPr>
      <w:r>
        <w:rPr>
          <w:rFonts w:ascii="Times New Roman"/>
          <w:b w:val="false"/>
          <w:i w:val="false"/>
          <w:color w:val="000000"/>
          <w:sz w:val="28"/>
        </w:rPr>
        <w:t>
      Шекаралары: Бесағаш ауылы, көшелер: Ағыбай, Алаш, Әбілхан Қастеев, Аңырақай, Ақан сері, Әл-Фараби, Жерұйық, Исатай Батыр, Ш. Құдайбердиев, Қожа Ахмет Яссауи, Күйші Дәулеткерей, Медеу, Мәңгілік ел, Орбұлақ, Орынтай, Рахымжан Қошқарбаев, Тарбағатай, Үкілі Ибырай, Ұлы дала, А. Хамраев.</w:t>
      </w:r>
    </w:p>
    <w:bookmarkEnd w:id="167"/>
    <w:bookmarkStart w:name="z181" w:id="168"/>
    <w:p>
      <w:pPr>
        <w:spacing w:after="0"/>
        <w:ind w:left="0"/>
        <w:jc w:val="both"/>
      </w:pPr>
      <w:r>
        <w:rPr>
          <w:rFonts w:ascii="Times New Roman"/>
          <w:b w:val="false"/>
          <w:i w:val="false"/>
          <w:color w:val="000000"/>
          <w:sz w:val="28"/>
        </w:rPr>
        <w:t xml:space="preserve">
      № 868 сайлау учаскесі. </w:t>
      </w:r>
    </w:p>
    <w:bookmarkEnd w:id="168"/>
    <w:bookmarkStart w:name="z182" w:id="169"/>
    <w:p>
      <w:pPr>
        <w:spacing w:after="0"/>
        <w:ind w:left="0"/>
        <w:jc w:val="both"/>
      </w:pPr>
      <w:r>
        <w:rPr>
          <w:rFonts w:ascii="Times New Roman"/>
          <w:b w:val="false"/>
          <w:i w:val="false"/>
          <w:color w:val="000000"/>
          <w:sz w:val="28"/>
        </w:rPr>
        <w:t>
      Орталығы: Бесағаш ауылы, А.Хамраев көшесі № 30, "Алматы облысының білім басқармасының Талғар ауданы бойынша білім бөлімі" мемлекеттік мекемесінің "№ 45 жалпы білім беретін орта мектебі" коммуналдық мемлекеттік мекемесі (спорт залы).</w:t>
      </w:r>
    </w:p>
    <w:bookmarkEnd w:id="169"/>
    <w:bookmarkStart w:name="z183" w:id="170"/>
    <w:p>
      <w:pPr>
        <w:spacing w:after="0"/>
        <w:ind w:left="0"/>
        <w:jc w:val="both"/>
      </w:pPr>
      <w:r>
        <w:rPr>
          <w:rFonts w:ascii="Times New Roman"/>
          <w:b w:val="false"/>
          <w:i w:val="false"/>
          <w:color w:val="000000"/>
          <w:sz w:val="28"/>
        </w:rPr>
        <w:t>
      Шекаралары: Бесағаш ауылы, көшелер: Әйтеке би, Аэропортная, Алпамыс батыр, Қ. Аманжолов, С. Әшімбаев, Бейбітшілік, Бердіқұлов, Бұқар Жырау, Желтоқсан, Жаңақұрылыс, Қазақстан, Қазбек би, Қарқаралы, Л. Хамиди, Мұстафа Шоқай, Наурызбай батыр, Т. Рысқұлов, Сырым батыр, Н. Тілендиев, Халифа Алтай, Луч Востока өндірістік кооперативі; есеп кварталдары: 057, 271, 321, Естай, Торғай, Тұран, Күлтегін, Майқы Би.</w:t>
      </w:r>
    </w:p>
    <w:bookmarkEnd w:id="170"/>
    <w:bookmarkStart w:name="z184" w:id="171"/>
    <w:p>
      <w:pPr>
        <w:spacing w:after="0"/>
        <w:ind w:left="0"/>
        <w:jc w:val="both"/>
      </w:pPr>
      <w:r>
        <w:rPr>
          <w:rFonts w:ascii="Times New Roman"/>
          <w:b w:val="false"/>
          <w:i w:val="false"/>
          <w:color w:val="000000"/>
          <w:sz w:val="28"/>
        </w:rPr>
        <w:t xml:space="preserve">
      № 1012 сайлау учаскесі. </w:t>
      </w:r>
    </w:p>
    <w:bookmarkEnd w:id="171"/>
    <w:bookmarkStart w:name="z185" w:id="172"/>
    <w:p>
      <w:pPr>
        <w:spacing w:after="0"/>
        <w:ind w:left="0"/>
        <w:jc w:val="both"/>
      </w:pPr>
      <w:r>
        <w:rPr>
          <w:rFonts w:ascii="Times New Roman"/>
          <w:b w:val="false"/>
          <w:i w:val="false"/>
          <w:color w:val="000000"/>
          <w:sz w:val="28"/>
        </w:rPr>
        <w:t>
      Орталығы: Бесағаш ауылы, Байтұрсынов көшесі № 1в, "Талғар ауданының мәдениет үйі" мемлекеттік коммуналдық кәсіпорнының Бесағаш ауылы мәдениет үйінің ғимараты. (фойенің оң жағы).</w:t>
      </w:r>
    </w:p>
    <w:bookmarkEnd w:id="172"/>
    <w:bookmarkStart w:name="z186" w:id="173"/>
    <w:p>
      <w:pPr>
        <w:spacing w:after="0"/>
        <w:ind w:left="0"/>
        <w:jc w:val="both"/>
      </w:pPr>
      <w:r>
        <w:rPr>
          <w:rFonts w:ascii="Times New Roman"/>
          <w:b w:val="false"/>
          <w:i w:val="false"/>
          <w:color w:val="000000"/>
          <w:sz w:val="28"/>
        </w:rPr>
        <w:t xml:space="preserve">
      Шекарасы: Бесағаш ауылы, бау-бақша серіктестіктері: Алматау, Аман Бөктер, Әсем, Восход-2030, Луч, Самал, Тюльпан, Таубұлақ, Тау-Думан. </w:t>
      </w:r>
    </w:p>
    <w:bookmarkEnd w:id="173"/>
    <w:bookmarkStart w:name="z187" w:id="174"/>
    <w:p>
      <w:pPr>
        <w:spacing w:after="0"/>
        <w:ind w:left="0"/>
        <w:jc w:val="both"/>
      </w:pPr>
      <w:r>
        <w:rPr>
          <w:rFonts w:ascii="Times New Roman"/>
          <w:b w:val="false"/>
          <w:i w:val="false"/>
          <w:color w:val="000000"/>
          <w:sz w:val="28"/>
        </w:rPr>
        <w:t xml:space="preserve">
       № 1013 сайлау учаскесі. </w:t>
      </w:r>
    </w:p>
    <w:bookmarkEnd w:id="174"/>
    <w:bookmarkStart w:name="z188" w:id="175"/>
    <w:p>
      <w:pPr>
        <w:spacing w:after="0"/>
        <w:ind w:left="0"/>
        <w:jc w:val="both"/>
      </w:pPr>
      <w:r>
        <w:rPr>
          <w:rFonts w:ascii="Times New Roman"/>
          <w:b w:val="false"/>
          <w:i w:val="false"/>
          <w:color w:val="000000"/>
          <w:sz w:val="28"/>
        </w:rPr>
        <w:t>
      Орталығы: Бесағаш ауылы, Байтұрсынов көшесі № 1в, "Талғар ауданының мәдениет үйі" мемлекеттік коммуналдық кәсіпорнының Бесағаш ауылы мәдениет үйінің ғимараты. (фойенің сол жағы).</w:t>
      </w:r>
    </w:p>
    <w:bookmarkEnd w:id="175"/>
    <w:bookmarkStart w:name="z189" w:id="176"/>
    <w:p>
      <w:pPr>
        <w:spacing w:after="0"/>
        <w:ind w:left="0"/>
        <w:jc w:val="both"/>
      </w:pPr>
      <w:r>
        <w:rPr>
          <w:rFonts w:ascii="Times New Roman"/>
          <w:b w:val="false"/>
          <w:i w:val="false"/>
          <w:color w:val="000000"/>
          <w:sz w:val="28"/>
        </w:rPr>
        <w:t>
      Шекарасы: Ш. Айманов, Апорт, Бесағаш, Жетісу, Б. Момышұлы, А. Қашаубаев, Луч, Түркістан.</w:t>
      </w:r>
    </w:p>
    <w:bookmarkEnd w:id="176"/>
    <w:bookmarkStart w:name="z190" w:id="177"/>
    <w:p>
      <w:pPr>
        <w:spacing w:after="0"/>
        <w:ind w:left="0"/>
        <w:jc w:val="both"/>
      </w:pPr>
      <w:r>
        <w:rPr>
          <w:rFonts w:ascii="Times New Roman"/>
          <w:b w:val="false"/>
          <w:i w:val="false"/>
          <w:color w:val="000000"/>
          <w:sz w:val="28"/>
        </w:rPr>
        <w:t xml:space="preserve">
      № 869 сайлау учаскесі. </w:t>
      </w:r>
    </w:p>
    <w:bookmarkEnd w:id="177"/>
    <w:bookmarkStart w:name="z191" w:id="178"/>
    <w:p>
      <w:pPr>
        <w:spacing w:after="0"/>
        <w:ind w:left="0"/>
        <w:jc w:val="both"/>
      </w:pPr>
      <w:r>
        <w:rPr>
          <w:rFonts w:ascii="Times New Roman"/>
          <w:b w:val="false"/>
          <w:i w:val="false"/>
          <w:color w:val="000000"/>
          <w:sz w:val="28"/>
        </w:rPr>
        <w:t>
      Орталығы: Кеңдала ауылы, Қабанбай батыр көшесі № 2, "Алматы облысының білім басқармасының Талғар ауданы бойынша білім бөлімі" мемлекеттік мекемесінің "№ 42 жалпы білім беретін орта мектебі" коммуналдық мемлекеттік мекемесі.</w:t>
      </w:r>
    </w:p>
    <w:bookmarkEnd w:id="178"/>
    <w:bookmarkStart w:name="z192" w:id="179"/>
    <w:p>
      <w:pPr>
        <w:spacing w:after="0"/>
        <w:ind w:left="0"/>
        <w:jc w:val="both"/>
      </w:pPr>
      <w:r>
        <w:rPr>
          <w:rFonts w:ascii="Times New Roman"/>
          <w:b w:val="false"/>
          <w:i w:val="false"/>
          <w:color w:val="000000"/>
          <w:sz w:val="28"/>
        </w:rPr>
        <w:t>
      Шекаралары: Кеңдала ауылы, көшелер: Абай, Қ. Аманжолова, Береке, Дача новый, Жаңақұрылыс, Ж. Жабаев, Қарасай батыр, Қабанбай батыр, Құрманғазы, Қазына, Наурызбай батыр, Д. Нұрпейісова, М. Мақатаев, Б. Майлин, Отырар, Саяжай-Талғар, С. Сейфуллин, Тәуке хан, Талғар, Тобыл, Ш. Уәлиханов, Ұлан, Шымбұлақ, Тегістік бау-бақша серіктестігінің тұтыну кооперативі.</w:t>
      </w:r>
    </w:p>
    <w:bookmarkEnd w:id="179"/>
    <w:bookmarkStart w:name="z193" w:id="180"/>
    <w:p>
      <w:pPr>
        <w:spacing w:after="0"/>
        <w:ind w:left="0"/>
        <w:jc w:val="both"/>
      </w:pPr>
      <w:r>
        <w:rPr>
          <w:rFonts w:ascii="Times New Roman"/>
          <w:b w:val="false"/>
          <w:i w:val="false"/>
          <w:color w:val="000000"/>
          <w:sz w:val="28"/>
        </w:rPr>
        <w:t xml:space="preserve">
      № 870 сайлау учаскесі. </w:t>
      </w:r>
    </w:p>
    <w:bookmarkEnd w:id="180"/>
    <w:bookmarkStart w:name="z194" w:id="181"/>
    <w:p>
      <w:pPr>
        <w:spacing w:after="0"/>
        <w:ind w:left="0"/>
        <w:jc w:val="both"/>
      </w:pPr>
      <w:r>
        <w:rPr>
          <w:rFonts w:ascii="Times New Roman"/>
          <w:b w:val="false"/>
          <w:i w:val="false"/>
          <w:color w:val="000000"/>
          <w:sz w:val="28"/>
        </w:rPr>
        <w:t>
      Орталығы: Кеңдала ауылы, А. И. Смыков көшесі № 11, "Алматы облысының білім басқармасының Талғар ауданы бойынша білім бөлімі" мемлекеттік мекемесінің "№ 38 жалпы білім беретін орта мектебі" коммуналдық мемлекеттік мекемесі.</w:t>
      </w:r>
    </w:p>
    <w:bookmarkEnd w:id="181"/>
    <w:bookmarkStart w:name="z195" w:id="182"/>
    <w:p>
      <w:pPr>
        <w:spacing w:after="0"/>
        <w:ind w:left="0"/>
        <w:jc w:val="both"/>
      </w:pPr>
      <w:r>
        <w:rPr>
          <w:rFonts w:ascii="Times New Roman"/>
          <w:b w:val="false"/>
          <w:i w:val="false"/>
          <w:color w:val="000000"/>
          <w:sz w:val="28"/>
        </w:rPr>
        <w:t>
      Шекаралары: Кендала ауылы, көшелер: Алға, Алтынсарин, Әубәкір Мейірманов, Абылай хан, Алматы, Ақан сері, Балдәурен, Байқоңыр, Біржан сал, Достық, Ертіс, А. Жангелдин, Жібек Жолы, Қорқыт ата, Құлан, Кемел, Райымбек, А.Смыков, Сарыарқа, Сайрам, Тұран, Талхиз, Ықылас.</w:t>
      </w:r>
    </w:p>
    <w:bookmarkEnd w:id="182"/>
    <w:bookmarkStart w:name="z196" w:id="183"/>
    <w:p>
      <w:pPr>
        <w:spacing w:after="0"/>
        <w:ind w:left="0"/>
        <w:jc w:val="both"/>
      </w:pPr>
      <w:r>
        <w:rPr>
          <w:rFonts w:ascii="Times New Roman"/>
          <w:b w:val="false"/>
          <w:i w:val="false"/>
          <w:color w:val="000000"/>
          <w:sz w:val="28"/>
        </w:rPr>
        <w:t xml:space="preserve">
      № 871 сайлау учаскесі. </w:t>
      </w:r>
    </w:p>
    <w:bookmarkEnd w:id="183"/>
    <w:bookmarkStart w:name="z197" w:id="184"/>
    <w:p>
      <w:pPr>
        <w:spacing w:after="0"/>
        <w:ind w:left="0"/>
        <w:jc w:val="both"/>
      </w:pPr>
      <w:r>
        <w:rPr>
          <w:rFonts w:ascii="Times New Roman"/>
          <w:b w:val="false"/>
          <w:i w:val="false"/>
          <w:color w:val="000000"/>
          <w:sz w:val="28"/>
        </w:rPr>
        <w:t xml:space="preserve">
      Орталығы: Ақдала ауылы, Хантәңірі көшесі №3, "Алматы облысының білім басқармасының Талғар ауданы бойынша білім бөлімі" мемлекеттік мекемесінің "№44 жалпы білім беретін орта мектебі" коммуналдық мемлекеттік мекемесі. </w:t>
      </w:r>
    </w:p>
    <w:bookmarkEnd w:id="184"/>
    <w:bookmarkStart w:name="z198" w:id="185"/>
    <w:p>
      <w:pPr>
        <w:spacing w:after="0"/>
        <w:ind w:left="0"/>
        <w:jc w:val="both"/>
      </w:pPr>
      <w:r>
        <w:rPr>
          <w:rFonts w:ascii="Times New Roman"/>
          <w:b w:val="false"/>
          <w:i w:val="false"/>
          <w:color w:val="000000"/>
          <w:sz w:val="28"/>
        </w:rPr>
        <w:t xml:space="preserve">
      Шекаралары: Ақдала ауылы. </w:t>
      </w:r>
    </w:p>
    <w:bookmarkEnd w:id="185"/>
    <w:bookmarkStart w:name="z199" w:id="186"/>
    <w:p>
      <w:pPr>
        <w:spacing w:after="0"/>
        <w:ind w:left="0"/>
        <w:jc w:val="both"/>
      </w:pPr>
      <w:r>
        <w:rPr>
          <w:rFonts w:ascii="Times New Roman"/>
          <w:b w:val="false"/>
          <w:i w:val="false"/>
          <w:color w:val="000000"/>
          <w:sz w:val="28"/>
        </w:rPr>
        <w:t xml:space="preserve">
      № 872 сайлау учаскесі. </w:t>
      </w:r>
    </w:p>
    <w:bookmarkEnd w:id="186"/>
    <w:bookmarkStart w:name="z200" w:id="187"/>
    <w:p>
      <w:pPr>
        <w:spacing w:after="0"/>
        <w:ind w:left="0"/>
        <w:jc w:val="both"/>
      </w:pPr>
      <w:r>
        <w:rPr>
          <w:rFonts w:ascii="Times New Roman"/>
          <w:b w:val="false"/>
          <w:i w:val="false"/>
          <w:color w:val="000000"/>
          <w:sz w:val="28"/>
        </w:rPr>
        <w:t>
      Орталығы: Ақтас ауылы, Жаңақұрылыс көшесі №70, "Алматы облысының білім басқармасының Талғар ауданы бойынша білім бөлімі" мемлекеттік мекемесінің "№ 36 жалпы білім беретін орта мектебі" коммуналдық мемлекеттік мекемесі (акт залы).</w:t>
      </w:r>
    </w:p>
    <w:bookmarkEnd w:id="187"/>
    <w:bookmarkStart w:name="z201" w:id="188"/>
    <w:p>
      <w:pPr>
        <w:spacing w:after="0"/>
        <w:ind w:left="0"/>
        <w:jc w:val="both"/>
      </w:pPr>
      <w:r>
        <w:rPr>
          <w:rFonts w:ascii="Times New Roman"/>
          <w:b w:val="false"/>
          <w:i w:val="false"/>
          <w:color w:val="000000"/>
          <w:sz w:val="28"/>
        </w:rPr>
        <w:t>
      Шекаралары: Ақтас ауылы; "Қазақстан Республикасы денсаулық сақтау министрлігінің жіті бақыланатын мамандандырылған үлгідегі Республикалық психиатриялық аурухана" мемлекеттік мекемесі; бау-бақша бірлестіктері: Аро-2, Гр. Авиация, Вишневый сад, Вирг, Восход, Колос, Медик, Медик-2, Медик-4, Мехкомбинат.</w:t>
      </w:r>
    </w:p>
    <w:bookmarkEnd w:id="188"/>
    <w:bookmarkStart w:name="z202" w:id="189"/>
    <w:p>
      <w:pPr>
        <w:spacing w:after="0"/>
        <w:ind w:left="0"/>
        <w:jc w:val="both"/>
      </w:pPr>
      <w:r>
        <w:rPr>
          <w:rFonts w:ascii="Times New Roman"/>
          <w:b w:val="false"/>
          <w:i w:val="false"/>
          <w:color w:val="000000"/>
          <w:sz w:val="28"/>
        </w:rPr>
        <w:t xml:space="preserve">
      № 873 сайлау учаскесі. </w:t>
      </w:r>
    </w:p>
    <w:bookmarkEnd w:id="189"/>
    <w:bookmarkStart w:name="z203" w:id="190"/>
    <w:p>
      <w:pPr>
        <w:spacing w:after="0"/>
        <w:ind w:left="0"/>
        <w:jc w:val="both"/>
      </w:pPr>
      <w:r>
        <w:rPr>
          <w:rFonts w:ascii="Times New Roman"/>
          <w:b w:val="false"/>
          <w:i w:val="false"/>
          <w:color w:val="000000"/>
          <w:sz w:val="28"/>
        </w:rPr>
        <w:t>
      Орталығы: Ақтас ауылы, Жаңақұрылыс көшесі №70, "Алматы облысының білім басқармасының Талғар ауданы бойынша білім бөлімі" мемлекеттік мекемесінің "№ 36 жалпы білім беретін орта мектебі" коммуналдық мемлекеттік мекемесі (спорт зал).</w:t>
      </w:r>
    </w:p>
    <w:bookmarkEnd w:id="190"/>
    <w:bookmarkStart w:name="z204" w:id="191"/>
    <w:p>
      <w:pPr>
        <w:spacing w:after="0"/>
        <w:ind w:left="0"/>
        <w:jc w:val="both"/>
      </w:pPr>
      <w:r>
        <w:rPr>
          <w:rFonts w:ascii="Times New Roman"/>
          <w:b w:val="false"/>
          <w:i w:val="false"/>
          <w:color w:val="000000"/>
          <w:sz w:val="28"/>
        </w:rPr>
        <w:t>
      Шекаралары: бау-бақша серіктестіктері: Авиатор, Аэрофлот, Больница, Геофизик, Геолог, Ю. Гагарин, Горняк, Даяна, Заповедник, Зефир, Картограф, Күншығыс, Пенсионер-5, Природа, 40 лет Победы, Рассвет, Сэс, Солнечный, Средняя школа № 52, Тимирязовец, Талғар-Көк дала, Труженник, Химик-Талгар, Энтузиаст-Талгар.</w:t>
      </w:r>
    </w:p>
    <w:bookmarkEnd w:id="191"/>
    <w:bookmarkStart w:name="z205" w:id="192"/>
    <w:p>
      <w:pPr>
        <w:spacing w:after="0"/>
        <w:ind w:left="0"/>
        <w:jc w:val="both"/>
      </w:pPr>
      <w:r>
        <w:rPr>
          <w:rFonts w:ascii="Times New Roman"/>
          <w:b w:val="false"/>
          <w:i w:val="false"/>
          <w:color w:val="000000"/>
          <w:sz w:val="28"/>
        </w:rPr>
        <w:t xml:space="preserve">
      № 874 сайлау учаскесі. </w:t>
      </w:r>
    </w:p>
    <w:bookmarkEnd w:id="192"/>
    <w:bookmarkStart w:name="z206" w:id="193"/>
    <w:p>
      <w:pPr>
        <w:spacing w:after="0"/>
        <w:ind w:left="0"/>
        <w:jc w:val="both"/>
      </w:pPr>
      <w:r>
        <w:rPr>
          <w:rFonts w:ascii="Times New Roman"/>
          <w:b w:val="false"/>
          <w:i w:val="false"/>
          <w:color w:val="000000"/>
          <w:sz w:val="28"/>
        </w:rPr>
        <w:t>
      Орталығы: Ақтас ауылы, Жаңақұрылыс көшесі №70, "Алматы облысының білім басқармасының Талғар ауданы бойынша білім бөлімі" мемлекеттік мекемесінің "№ 36 жалпы білім беретін орта мектебі" коммуналдық мемлекеттік мекемесі (фойе).</w:t>
      </w:r>
    </w:p>
    <w:bookmarkEnd w:id="193"/>
    <w:bookmarkStart w:name="z207" w:id="194"/>
    <w:p>
      <w:pPr>
        <w:spacing w:after="0"/>
        <w:ind w:left="0"/>
        <w:jc w:val="both"/>
      </w:pPr>
      <w:r>
        <w:rPr>
          <w:rFonts w:ascii="Times New Roman"/>
          <w:b w:val="false"/>
          <w:i w:val="false"/>
          <w:color w:val="000000"/>
          <w:sz w:val="28"/>
        </w:rPr>
        <w:t>
      Шекаралары: бау-бақша серіктестіктері: Абай атындағы Қазақ педагогикалық институты, Береке, Берекелі су, Детский сад 208, Дружба, Заря-Алатау, Кондитер, Лесоустроитель, Лоза-Талғар, Мичуринец-2030, Наука, Связист, Пищевик, Ромашка-Алатау, Талғар, Талгарские дачи, Транспортник, Транспортник-Кеңдала, Талгар-2012, Эл-Мо, Южная; тұтыну кооперативтері: Сахарник-Талгар, Буркит Огонек, Пенсионер-3, Ветеран-6, Гвоздика.</w:t>
      </w:r>
    </w:p>
    <w:bookmarkEnd w:id="194"/>
    <w:bookmarkStart w:name="z208" w:id="195"/>
    <w:p>
      <w:pPr>
        <w:spacing w:after="0"/>
        <w:ind w:left="0"/>
        <w:jc w:val="both"/>
      </w:pPr>
      <w:r>
        <w:rPr>
          <w:rFonts w:ascii="Times New Roman"/>
          <w:b w:val="false"/>
          <w:i w:val="false"/>
          <w:color w:val="000000"/>
          <w:sz w:val="28"/>
        </w:rPr>
        <w:t xml:space="preserve">
      № 875 сайлау учаскесі. </w:t>
      </w:r>
    </w:p>
    <w:bookmarkEnd w:id="195"/>
    <w:bookmarkStart w:name="z209" w:id="196"/>
    <w:p>
      <w:pPr>
        <w:spacing w:after="0"/>
        <w:ind w:left="0"/>
        <w:jc w:val="both"/>
      </w:pPr>
      <w:r>
        <w:rPr>
          <w:rFonts w:ascii="Times New Roman"/>
          <w:b w:val="false"/>
          <w:i w:val="false"/>
          <w:color w:val="000000"/>
          <w:sz w:val="28"/>
        </w:rPr>
        <w:t xml:space="preserve">
      Орталығы: Еңбекші ауылы, Болашақ көшесі №62, "Алматы облысының білім басқармасының Талғар ауданы бойынша білім бөлімі" мемлекеттік мекемесінің "№39 жалпы білім беретін орта мектебі" коммуналдық мемлекеттік мекемесі. </w:t>
      </w:r>
    </w:p>
    <w:bookmarkEnd w:id="196"/>
    <w:bookmarkStart w:name="z210" w:id="197"/>
    <w:p>
      <w:pPr>
        <w:spacing w:after="0"/>
        <w:ind w:left="0"/>
        <w:jc w:val="both"/>
      </w:pPr>
      <w:r>
        <w:rPr>
          <w:rFonts w:ascii="Times New Roman"/>
          <w:b w:val="false"/>
          <w:i w:val="false"/>
          <w:color w:val="000000"/>
          <w:sz w:val="28"/>
        </w:rPr>
        <w:t xml:space="preserve">
      Шекаралары: Еңбекші ауылы. </w:t>
      </w:r>
    </w:p>
    <w:bookmarkEnd w:id="197"/>
    <w:bookmarkStart w:name="z211" w:id="198"/>
    <w:p>
      <w:pPr>
        <w:spacing w:after="0"/>
        <w:ind w:left="0"/>
        <w:jc w:val="both"/>
      </w:pPr>
      <w:r>
        <w:rPr>
          <w:rFonts w:ascii="Times New Roman"/>
          <w:b w:val="false"/>
          <w:i w:val="false"/>
          <w:color w:val="000000"/>
          <w:sz w:val="28"/>
        </w:rPr>
        <w:t xml:space="preserve">
      № 876 сайлау учаскесі. </w:t>
      </w:r>
    </w:p>
    <w:bookmarkEnd w:id="198"/>
    <w:bookmarkStart w:name="z212" w:id="199"/>
    <w:p>
      <w:pPr>
        <w:spacing w:after="0"/>
        <w:ind w:left="0"/>
        <w:jc w:val="both"/>
      </w:pPr>
      <w:r>
        <w:rPr>
          <w:rFonts w:ascii="Times New Roman"/>
          <w:b w:val="false"/>
          <w:i w:val="false"/>
          <w:color w:val="000000"/>
          <w:sz w:val="28"/>
        </w:rPr>
        <w:t>
      Орталығы: Панфилов ауылы, Томаровский көшесі № 9, "Алматы облысының білім басқармасының Талғар ауданы бойынша білім бөлімі" мемлекеттік мекемесінің "№ 17 жалпы білім беретін орта мектебі" коммуналдық мемлекеттік мекемесі (спорт залы).</w:t>
      </w:r>
    </w:p>
    <w:bookmarkEnd w:id="199"/>
    <w:bookmarkStart w:name="z213" w:id="200"/>
    <w:p>
      <w:pPr>
        <w:spacing w:after="0"/>
        <w:ind w:left="0"/>
        <w:jc w:val="both"/>
      </w:pPr>
      <w:r>
        <w:rPr>
          <w:rFonts w:ascii="Times New Roman"/>
          <w:b w:val="false"/>
          <w:i w:val="false"/>
          <w:color w:val="000000"/>
          <w:sz w:val="28"/>
        </w:rPr>
        <w:t>
      Шекаралары: Панфилов ауылы, көшелер: Алтай, Д. Қонаев, Құрманов, С. Көбеев, Құрманғазы, Жаңақұрылыс, Ғ. Мүсірепов, С. Мұқанов, Лермонтов, Панфилов, Подстанция, Пушкин, Рысқұлов, А. Сүйінбай, Талғар, Томаровский, Тәттімбет, Төле би, Шәкәрім, Ықылас.</w:t>
      </w:r>
    </w:p>
    <w:bookmarkEnd w:id="200"/>
    <w:bookmarkStart w:name="z214" w:id="201"/>
    <w:p>
      <w:pPr>
        <w:spacing w:after="0"/>
        <w:ind w:left="0"/>
        <w:jc w:val="both"/>
      </w:pPr>
      <w:r>
        <w:rPr>
          <w:rFonts w:ascii="Times New Roman"/>
          <w:b w:val="false"/>
          <w:i w:val="false"/>
          <w:color w:val="000000"/>
          <w:sz w:val="28"/>
        </w:rPr>
        <w:t xml:space="preserve">
      № 877 сайлау учаскесі. </w:t>
      </w:r>
    </w:p>
    <w:bookmarkEnd w:id="201"/>
    <w:bookmarkStart w:name="z215" w:id="202"/>
    <w:p>
      <w:pPr>
        <w:spacing w:after="0"/>
        <w:ind w:left="0"/>
        <w:jc w:val="both"/>
      </w:pPr>
      <w:r>
        <w:rPr>
          <w:rFonts w:ascii="Times New Roman"/>
          <w:b w:val="false"/>
          <w:i w:val="false"/>
          <w:color w:val="000000"/>
          <w:sz w:val="28"/>
        </w:rPr>
        <w:t>
      Орталығы: Панфилов ауылы, Томаровский көшесі № 9 "Алматы облысының білім басқармасының Талғар ауданы бойынша білім бөлімі" мемлекеттік мекемесінің "№ 17 жалпы білім беретін орта мектебі" коммуналдық мемлекеттік мекемесі (фойе).</w:t>
      </w:r>
    </w:p>
    <w:bookmarkEnd w:id="202"/>
    <w:bookmarkStart w:name="z216" w:id="203"/>
    <w:p>
      <w:pPr>
        <w:spacing w:after="0"/>
        <w:ind w:left="0"/>
        <w:jc w:val="both"/>
      </w:pPr>
      <w:r>
        <w:rPr>
          <w:rFonts w:ascii="Times New Roman"/>
          <w:b w:val="false"/>
          <w:i w:val="false"/>
          <w:color w:val="000000"/>
          <w:sz w:val="28"/>
        </w:rPr>
        <w:t>
      Шекаралары: Панфилов ауылы, көшелер: Ы.Алтынсарин, Ж. Аймауытов, Ш. Айманов, Қ.Аманжолов, Амангелді, М.Әуезов, А.Байтұрсынов, Т.Бокин, И.Байзақов, Беспаев, Брусиловский, Ю.Гагарин, Дәулеткерей, Дружба, Докучаев, С.Дөнентаев, Жамбыл, І. Жансүгіров, М. Жұмабаев, Жетісу, Ш.Қалдаяқов, Кульджинская № 81-ден 132-ге дейін, Б. Майлин.</w:t>
      </w:r>
    </w:p>
    <w:bookmarkEnd w:id="203"/>
    <w:bookmarkStart w:name="z217" w:id="204"/>
    <w:p>
      <w:pPr>
        <w:spacing w:after="0"/>
        <w:ind w:left="0"/>
        <w:jc w:val="both"/>
      </w:pPr>
      <w:r>
        <w:rPr>
          <w:rFonts w:ascii="Times New Roman"/>
          <w:b w:val="false"/>
          <w:i w:val="false"/>
          <w:color w:val="000000"/>
          <w:sz w:val="28"/>
        </w:rPr>
        <w:t xml:space="preserve">
      № 878 сайлау учаскесі. </w:t>
      </w:r>
    </w:p>
    <w:bookmarkEnd w:id="204"/>
    <w:bookmarkStart w:name="z218" w:id="205"/>
    <w:p>
      <w:pPr>
        <w:spacing w:after="0"/>
        <w:ind w:left="0"/>
        <w:jc w:val="both"/>
      </w:pPr>
      <w:r>
        <w:rPr>
          <w:rFonts w:ascii="Times New Roman"/>
          <w:b w:val="false"/>
          <w:i w:val="false"/>
          <w:color w:val="000000"/>
          <w:sz w:val="28"/>
        </w:rPr>
        <w:t>
      Орталығы: Панфилов ауылы, Ш.Уәлиханов көшесі № 8 "Алматы облысы білім басқармасының Талғар ауданы бойынша білім бөлімі" мемлекеттік мекемесінің "№ 33 жалпы білім беретін орта мектебі" коммуналдық мемлекеттік мекемесі (акт залы).</w:t>
      </w:r>
    </w:p>
    <w:bookmarkEnd w:id="205"/>
    <w:bookmarkStart w:name="z219" w:id="206"/>
    <w:p>
      <w:pPr>
        <w:spacing w:after="0"/>
        <w:ind w:left="0"/>
        <w:jc w:val="both"/>
      </w:pPr>
      <w:r>
        <w:rPr>
          <w:rFonts w:ascii="Times New Roman"/>
          <w:b w:val="false"/>
          <w:i w:val="false"/>
          <w:color w:val="000000"/>
          <w:sz w:val="28"/>
        </w:rPr>
        <w:t>
      Шекаралары: Панфилов ауылы, көшелер: Алатау, Әл-Фараби, М.Горький, А. Қашаубаев, Көктал, Б. Момышұлы, Мичурин, 8-марта, С. Сейфуллин, Қ. Сәтбаев; Арқабай ауылы, "Янтарь" бау-бақша серіктестігі.</w:t>
      </w:r>
    </w:p>
    <w:bookmarkEnd w:id="206"/>
    <w:bookmarkStart w:name="z220" w:id="207"/>
    <w:p>
      <w:pPr>
        <w:spacing w:after="0"/>
        <w:ind w:left="0"/>
        <w:jc w:val="both"/>
      </w:pPr>
      <w:r>
        <w:rPr>
          <w:rFonts w:ascii="Times New Roman"/>
          <w:b w:val="false"/>
          <w:i w:val="false"/>
          <w:color w:val="000000"/>
          <w:sz w:val="28"/>
        </w:rPr>
        <w:t xml:space="preserve">
      № 879 сайлауучаскесі. </w:t>
      </w:r>
    </w:p>
    <w:bookmarkEnd w:id="207"/>
    <w:bookmarkStart w:name="z221" w:id="208"/>
    <w:p>
      <w:pPr>
        <w:spacing w:after="0"/>
        <w:ind w:left="0"/>
        <w:jc w:val="both"/>
      </w:pPr>
      <w:r>
        <w:rPr>
          <w:rFonts w:ascii="Times New Roman"/>
          <w:b w:val="false"/>
          <w:i w:val="false"/>
          <w:color w:val="000000"/>
          <w:sz w:val="28"/>
        </w:rPr>
        <w:t>
      Орталығы: Панфилов ауылы, Ш. Уәлиханов көшесі № 8, "Алматы облысының білім басқармасының Талғар ауданы бойынша білім бөлімі" мемлекеттік мекемесінің "№ 33 жалпы білім беретін орта мектебі" коммуналдық мемлекеттік мекемесі (спорт залы).</w:t>
      </w:r>
    </w:p>
    <w:bookmarkEnd w:id="208"/>
    <w:bookmarkStart w:name="z222" w:id="209"/>
    <w:p>
      <w:pPr>
        <w:spacing w:after="0"/>
        <w:ind w:left="0"/>
        <w:jc w:val="both"/>
      </w:pPr>
      <w:r>
        <w:rPr>
          <w:rFonts w:ascii="Times New Roman"/>
          <w:b w:val="false"/>
          <w:i w:val="false"/>
          <w:color w:val="000000"/>
          <w:sz w:val="28"/>
        </w:rPr>
        <w:t xml:space="preserve">
      Шекаралары: Панфилов ауылы, көшелер: Абай, Абылай хан, Әйтеке би, Бейбітшілік, Жастар, Кенесары хан, Кульджинская № 1-ден 80-ге дейін, Қазыбек би, М. Мақатаев, Д. Нұрпейісова, Жаңақұрылыс, Садовая, М. Сералин, Тәуке хан, Н. Тілендиев, Ш. Уәлиханов, Л. Хамиди; Түзусай ауылы. </w:t>
      </w:r>
    </w:p>
    <w:bookmarkEnd w:id="209"/>
    <w:bookmarkStart w:name="z223" w:id="210"/>
    <w:p>
      <w:pPr>
        <w:spacing w:after="0"/>
        <w:ind w:left="0"/>
        <w:jc w:val="both"/>
      </w:pPr>
      <w:r>
        <w:rPr>
          <w:rFonts w:ascii="Times New Roman"/>
          <w:b w:val="false"/>
          <w:i w:val="false"/>
          <w:color w:val="000000"/>
          <w:sz w:val="28"/>
        </w:rPr>
        <w:t xml:space="preserve">
      № 880 сайлауучаскесі. </w:t>
      </w:r>
    </w:p>
    <w:bookmarkEnd w:id="210"/>
    <w:bookmarkStart w:name="z224" w:id="211"/>
    <w:p>
      <w:pPr>
        <w:spacing w:after="0"/>
        <w:ind w:left="0"/>
        <w:jc w:val="both"/>
      </w:pPr>
      <w:r>
        <w:rPr>
          <w:rFonts w:ascii="Times New Roman"/>
          <w:b w:val="false"/>
          <w:i w:val="false"/>
          <w:color w:val="000000"/>
          <w:sz w:val="28"/>
        </w:rPr>
        <w:t>
      Орталығы: Қарабұлақ ауылы, Н.Тілендиев көшесі № 1, "Алматы облысының білім басқармасының Талғар ауданы бойынша білім бөлімі" мемлекеттік мекемесінің "№ 22 жалпы білім беретін орта мектебі" коммуналдық мемлекеттік мекемесі (фойе).</w:t>
      </w:r>
    </w:p>
    <w:bookmarkEnd w:id="211"/>
    <w:bookmarkStart w:name="z225" w:id="212"/>
    <w:p>
      <w:pPr>
        <w:spacing w:after="0"/>
        <w:ind w:left="0"/>
        <w:jc w:val="both"/>
      </w:pPr>
      <w:r>
        <w:rPr>
          <w:rFonts w:ascii="Times New Roman"/>
          <w:b w:val="false"/>
          <w:i w:val="false"/>
          <w:color w:val="000000"/>
          <w:sz w:val="28"/>
        </w:rPr>
        <w:t>
      Шекаралары: Қарабұлақ ауылы, көшелер: Әбу Әли ибн Сина, Балуан Шолақ, Ж. Жабаев, Жаңақұрылыс, М. Қашқари, Р. Қошқарбаев, 8-Марта, Н. Тілендиев.</w:t>
      </w:r>
    </w:p>
    <w:bookmarkEnd w:id="212"/>
    <w:bookmarkStart w:name="z226" w:id="213"/>
    <w:p>
      <w:pPr>
        <w:spacing w:after="0"/>
        <w:ind w:left="0"/>
        <w:jc w:val="both"/>
      </w:pPr>
      <w:r>
        <w:rPr>
          <w:rFonts w:ascii="Times New Roman"/>
          <w:b w:val="false"/>
          <w:i w:val="false"/>
          <w:color w:val="000000"/>
          <w:sz w:val="28"/>
        </w:rPr>
        <w:t xml:space="preserve">
      № 881 сайлау учаскесі. </w:t>
      </w:r>
    </w:p>
    <w:bookmarkEnd w:id="213"/>
    <w:bookmarkStart w:name="z227" w:id="214"/>
    <w:p>
      <w:pPr>
        <w:spacing w:after="0"/>
        <w:ind w:left="0"/>
        <w:jc w:val="both"/>
      </w:pPr>
      <w:r>
        <w:rPr>
          <w:rFonts w:ascii="Times New Roman"/>
          <w:b w:val="false"/>
          <w:i w:val="false"/>
          <w:color w:val="000000"/>
          <w:sz w:val="28"/>
        </w:rPr>
        <w:t>
      Орталығы: Қарабұлақ ауылы, Н.Тілендиев көшесі № 1, "Алматы облысының білім басқармасының Талғар ауданы бойынша білім бөлімі" мемлекеттік мекемесінің "№ 22 жалпы білім беретін орта мектебі" коммуналдық мемлекеттік мекемесі (акт залы).</w:t>
      </w:r>
    </w:p>
    <w:bookmarkEnd w:id="214"/>
    <w:bookmarkStart w:name="z228" w:id="215"/>
    <w:p>
      <w:pPr>
        <w:spacing w:after="0"/>
        <w:ind w:left="0"/>
        <w:jc w:val="both"/>
      </w:pPr>
      <w:r>
        <w:rPr>
          <w:rFonts w:ascii="Times New Roman"/>
          <w:b w:val="false"/>
          <w:i w:val="false"/>
          <w:color w:val="000000"/>
          <w:sz w:val="28"/>
        </w:rPr>
        <w:t>
      Шекаралары: Қарабұлақ ауылы, көшелер: Әз–Жәнібек хан, Балпық би, Бейбарыс Сұлтан, Қажымұқан, Чехов, 710 жылжымалы механикаландырылған колонналардың үйлері.</w:t>
      </w:r>
    </w:p>
    <w:bookmarkEnd w:id="215"/>
    <w:bookmarkStart w:name="z229" w:id="216"/>
    <w:p>
      <w:pPr>
        <w:spacing w:after="0"/>
        <w:ind w:left="0"/>
        <w:jc w:val="both"/>
      </w:pPr>
      <w:r>
        <w:rPr>
          <w:rFonts w:ascii="Times New Roman"/>
          <w:b w:val="false"/>
          <w:i w:val="false"/>
          <w:color w:val="000000"/>
          <w:sz w:val="28"/>
        </w:rPr>
        <w:t xml:space="preserve">
      № 882 сайлау учаскесі. </w:t>
      </w:r>
    </w:p>
    <w:bookmarkEnd w:id="216"/>
    <w:bookmarkStart w:name="z230" w:id="217"/>
    <w:p>
      <w:pPr>
        <w:spacing w:after="0"/>
        <w:ind w:left="0"/>
        <w:jc w:val="both"/>
      </w:pPr>
      <w:r>
        <w:rPr>
          <w:rFonts w:ascii="Times New Roman"/>
          <w:b w:val="false"/>
          <w:i w:val="false"/>
          <w:color w:val="000000"/>
          <w:sz w:val="28"/>
        </w:rPr>
        <w:t>
      Орталығы: Төңкеріс ауылы, М.Мақатаев көшесі № 30, "Алматы облысының білім басқармасының Талғар ауданы бойынша білім бөлімі" мемлекеттік мекемесінің "№ 23 жалпы білім беретін орта мектебі" коммуналдық мемлекеттік мекемесі.</w:t>
      </w:r>
    </w:p>
    <w:bookmarkEnd w:id="217"/>
    <w:bookmarkStart w:name="z231" w:id="218"/>
    <w:p>
      <w:pPr>
        <w:spacing w:after="0"/>
        <w:ind w:left="0"/>
        <w:jc w:val="both"/>
      </w:pPr>
      <w:r>
        <w:rPr>
          <w:rFonts w:ascii="Times New Roman"/>
          <w:b w:val="false"/>
          <w:i w:val="false"/>
          <w:color w:val="000000"/>
          <w:sz w:val="28"/>
        </w:rPr>
        <w:t>
      Шекаралары: ауылдар: Каменское плато, Төңкеріс.</w:t>
      </w:r>
    </w:p>
    <w:bookmarkEnd w:id="218"/>
    <w:bookmarkStart w:name="z232" w:id="219"/>
    <w:p>
      <w:pPr>
        <w:spacing w:after="0"/>
        <w:ind w:left="0"/>
        <w:jc w:val="both"/>
      </w:pPr>
      <w:r>
        <w:rPr>
          <w:rFonts w:ascii="Times New Roman"/>
          <w:b w:val="false"/>
          <w:i w:val="false"/>
          <w:color w:val="000000"/>
          <w:sz w:val="28"/>
        </w:rPr>
        <w:t xml:space="preserve">
      № 883 сайлау учаскесі. </w:t>
      </w:r>
    </w:p>
    <w:bookmarkEnd w:id="219"/>
    <w:bookmarkStart w:name="z233" w:id="220"/>
    <w:p>
      <w:pPr>
        <w:spacing w:after="0"/>
        <w:ind w:left="0"/>
        <w:jc w:val="both"/>
      </w:pPr>
      <w:r>
        <w:rPr>
          <w:rFonts w:ascii="Times New Roman"/>
          <w:b w:val="false"/>
          <w:i w:val="false"/>
          <w:color w:val="000000"/>
          <w:sz w:val="28"/>
        </w:rPr>
        <w:t>
      Орталығы: Қызылту ауылы, К. Тарпанов көшесі № 21, "Алматы облысының білім басқармасының Талғар ауданы бойынша білім бөлімі" мемлекеттік мекемесінің "№ 24 жалпы білім беретін орта мектебі" коммуналдық мемлекеттік мекемесі (фойе).</w:t>
      </w:r>
    </w:p>
    <w:bookmarkEnd w:id="220"/>
    <w:bookmarkStart w:name="z234" w:id="221"/>
    <w:p>
      <w:pPr>
        <w:spacing w:after="0"/>
        <w:ind w:left="0"/>
        <w:jc w:val="both"/>
      </w:pPr>
      <w:r>
        <w:rPr>
          <w:rFonts w:ascii="Times New Roman"/>
          <w:b w:val="false"/>
          <w:i w:val="false"/>
          <w:color w:val="000000"/>
          <w:sz w:val="28"/>
        </w:rPr>
        <w:t>
      Шекаралары: Қызылту ауылы, көшелер: Р. Басібеков, Бірлік, Береке, М. Жанғазақов, Жастар, Жаңақұрылыс, Жібек жолы, Қуат, Д. Нұрпейісова, Новая-2, Наурызбай батыр, Райымбек, М. Сапаров, К. Тарпанов, № 97617 әскери бөлім.</w:t>
      </w:r>
    </w:p>
    <w:bookmarkEnd w:id="221"/>
    <w:bookmarkStart w:name="z235" w:id="222"/>
    <w:p>
      <w:pPr>
        <w:spacing w:after="0"/>
        <w:ind w:left="0"/>
        <w:jc w:val="both"/>
      </w:pPr>
      <w:r>
        <w:rPr>
          <w:rFonts w:ascii="Times New Roman"/>
          <w:b w:val="false"/>
          <w:i w:val="false"/>
          <w:color w:val="000000"/>
          <w:sz w:val="28"/>
        </w:rPr>
        <w:t xml:space="preserve">
      № 884 сайлау учаскесі. </w:t>
      </w:r>
    </w:p>
    <w:bookmarkEnd w:id="222"/>
    <w:bookmarkStart w:name="z236" w:id="223"/>
    <w:p>
      <w:pPr>
        <w:spacing w:after="0"/>
        <w:ind w:left="0"/>
        <w:jc w:val="both"/>
      </w:pPr>
      <w:r>
        <w:rPr>
          <w:rFonts w:ascii="Times New Roman"/>
          <w:b w:val="false"/>
          <w:i w:val="false"/>
          <w:color w:val="000000"/>
          <w:sz w:val="28"/>
        </w:rPr>
        <w:t>
      Орталығы: Қызыл ту ауылы, К.Тарпанов көшесі № 21, "Алматы облысының білім басқармасының Талғар ауданы бойынша білім бөлімі" мемлекеттік мекемесінің "№ 24 жалпы білім беретін орта мектебі" коммуналдық мемлекеттік мекемесі (спорт зал).</w:t>
      </w:r>
    </w:p>
    <w:bookmarkEnd w:id="223"/>
    <w:bookmarkStart w:name="z237" w:id="224"/>
    <w:p>
      <w:pPr>
        <w:spacing w:after="0"/>
        <w:ind w:left="0"/>
        <w:jc w:val="both"/>
      </w:pPr>
      <w:r>
        <w:rPr>
          <w:rFonts w:ascii="Times New Roman"/>
          <w:b w:val="false"/>
          <w:i w:val="false"/>
          <w:color w:val="000000"/>
          <w:sz w:val="28"/>
        </w:rPr>
        <w:t>
      Шекаралары: Қызыл ту ауылы, көшелер: М. Әуезов, Бостандық, Жамбыл, А. Қырбасов, Кенесары хан, Сүйінбай, С.Сейфуллин, Северная, Тәттімбет, Ынтымақ, Ұ. Хамитов.</w:t>
      </w:r>
    </w:p>
    <w:bookmarkEnd w:id="224"/>
    <w:bookmarkStart w:name="z238" w:id="225"/>
    <w:p>
      <w:pPr>
        <w:spacing w:after="0"/>
        <w:ind w:left="0"/>
        <w:jc w:val="both"/>
      </w:pPr>
      <w:r>
        <w:rPr>
          <w:rFonts w:ascii="Times New Roman"/>
          <w:b w:val="false"/>
          <w:i w:val="false"/>
          <w:color w:val="000000"/>
          <w:sz w:val="28"/>
        </w:rPr>
        <w:t xml:space="preserve">
      № 885 сайлау учаскесі. </w:t>
      </w:r>
    </w:p>
    <w:bookmarkEnd w:id="225"/>
    <w:bookmarkStart w:name="z239" w:id="226"/>
    <w:p>
      <w:pPr>
        <w:spacing w:after="0"/>
        <w:ind w:left="0"/>
        <w:jc w:val="both"/>
      </w:pPr>
      <w:r>
        <w:rPr>
          <w:rFonts w:ascii="Times New Roman"/>
          <w:b w:val="false"/>
          <w:i w:val="false"/>
          <w:color w:val="000000"/>
          <w:sz w:val="28"/>
        </w:rPr>
        <w:t>
      Орталығы: Кіші-Байсерке ауылы, Абай көшесі № 170а, "Алматы облысының білім басқармасының Талғар ауданы бойынша білім бөлімі" мемлекеттік мекемесінің "№ 40 жалпы білім беретін орта мектебі" коммуналдық мемлекеттік мекемесі.</w:t>
      </w:r>
    </w:p>
    <w:bookmarkEnd w:id="226"/>
    <w:bookmarkStart w:name="z240" w:id="227"/>
    <w:p>
      <w:pPr>
        <w:spacing w:after="0"/>
        <w:ind w:left="0"/>
        <w:jc w:val="both"/>
      </w:pPr>
      <w:r>
        <w:rPr>
          <w:rFonts w:ascii="Times New Roman"/>
          <w:b w:val="false"/>
          <w:i w:val="false"/>
          <w:color w:val="000000"/>
          <w:sz w:val="28"/>
        </w:rPr>
        <w:t xml:space="preserve">
      Шекаралары: Кіші-Байсерке ауылы. </w:t>
      </w:r>
    </w:p>
    <w:bookmarkEnd w:id="227"/>
    <w:bookmarkStart w:name="z241" w:id="228"/>
    <w:p>
      <w:pPr>
        <w:spacing w:after="0"/>
        <w:ind w:left="0"/>
        <w:jc w:val="both"/>
      </w:pPr>
      <w:r>
        <w:rPr>
          <w:rFonts w:ascii="Times New Roman"/>
          <w:b w:val="false"/>
          <w:i w:val="false"/>
          <w:color w:val="000000"/>
          <w:sz w:val="28"/>
        </w:rPr>
        <w:t xml:space="preserve">
      № 886 сайлау учаскесі. </w:t>
      </w:r>
    </w:p>
    <w:bookmarkEnd w:id="228"/>
    <w:bookmarkStart w:name="z242" w:id="229"/>
    <w:p>
      <w:pPr>
        <w:spacing w:after="0"/>
        <w:ind w:left="0"/>
        <w:jc w:val="both"/>
      </w:pPr>
      <w:r>
        <w:rPr>
          <w:rFonts w:ascii="Times New Roman"/>
          <w:b w:val="false"/>
          <w:i w:val="false"/>
          <w:color w:val="000000"/>
          <w:sz w:val="28"/>
        </w:rPr>
        <w:t>
      Орталығы: Гүлдала ауылы, Кичиков көшесі № 88, "Алматы облысының білім басқармасының Талғар ауданы бойынша білім бөлімі" мемлекеттік мекемесінің "№ 21 жалпы білім беретін орта мектебі" коммуналдық мемлекеттік мекемесі (фойе).</w:t>
      </w:r>
    </w:p>
    <w:bookmarkEnd w:id="229"/>
    <w:bookmarkStart w:name="z243" w:id="230"/>
    <w:p>
      <w:pPr>
        <w:spacing w:after="0"/>
        <w:ind w:left="0"/>
        <w:jc w:val="both"/>
      </w:pPr>
      <w:r>
        <w:rPr>
          <w:rFonts w:ascii="Times New Roman"/>
          <w:b w:val="false"/>
          <w:i w:val="false"/>
          <w:color w:val="000000"/>
          <w:sz w:val="28"/>
        </w:rPr>
        <w:t>
      Шекаралары: Гүлдала ауылы, көшелер: Ы. Алтынсарин, Әл-Фараби № 63-тен 129-ға дейін (тақ жағы), М. Әуезов, № 54-тен 130-ға дейін (жұп жағы), Бейбітшілік, Жібек Жолы № 20-дан 36-ға дейін, І. Жансүгіров, Қожа Ахмет Яссауи, Қонаев, Құрманғазы, Қазыбек би, Кичиков № 51-ден 129-ға дейін (тақ жағы), № 70-тен 130-ға дейін (жұп жағы), М. Мақатаев, Б. Майлин, С. Сейфуллин.</w:t>
      </w:r>
    </w:p>
    <w:bookmarkEnd w:id="230"/>
    <w:bookmarkStart w:name="z244" w:id="231"/>
    <w:p>
      <w:pPr>
        <w:spacing w:after="0"/>
        <w:ind w:left="0"/>
        <w:jc w:val="both"/>
      </w:pPr>
      <w:r>
        <w:rPr>
          <w:rFonts w:ascii="Times New Roman"/>
          <w:b w:val="false"/>
          <w:i w:val="false"/>
          <w:color w:val="000000"/>
          <w:sz w:val="28"/>
        </w:rPr>
        <w:t xml:space="preserve">
      № 887 сайлау учаскесі. </w:t>
      </w:r>
    </w:p>
    <w:bookmarkEnd w:id="231"/>
    <w:bookmarkStart w:name="z245" w:id="232"/>
    <w:p>
      <w:pPr>
        <w:spacing w:after="0"/>
        <w:ind w:left="0"/>
        <w:jc w:val="both"/>
      </w:pPr>
      <w:r>
        <w:rPr>
          <w:rFonts w:ascii="Times New Roman"/>
          <w:b w:val="false"/>
          <w:i w:val="false"/>
          <w:color w:val="000000"/>
          <w:sz w:val="28"/>
        </w:rPr>
        <w:t>
      Орталығы: Гүлдала ауылы, Кичиков көшесі № 88, "Алматы облысының білім басқармасының Талғар ауданы бойынша білім бөлімі" мемлекеттік мекемесінің "№ 21 жалпы білім беретін орта мектебі" коммуналдық мемлекеттік мекемесі (спорт зал).</w:t>
      </w:r>
    </w:p>
    <w:bookmarkEnd w:id="232"/>
    <w:bookmarkStart w:name="z246" w:id="233"/>
    <w:p>
      <w:pPr>
        <w:spacing w:after="0"/>
        <w:ind w:left="0"/>
        <w:jc w:val="both"/>
      </w:pPr>
      <w:r>
        <w:rPr>
          <w:rFonts w:ascii="Times New Roman"/>
          <w:b w:val="false"/>
          <w:i w:val="false"/>
          <w:color w:val="000000"/>
          <w:sz w:val="28"/>
        </w:rPr>
        <w:t>
      Шекаралары: Гүлдала ауылы, көшелер: Ақбұлақ, Ақсай, Ақбидай, Арна, Ақын Сара, Астана, Ақсу, Балдырған, Бірлік, Бөген, Береке, Байзақов, Байтақ, Байтұрсынов, Жароков, Жамбыл, Жусан, Қаратау, Қызғалдақ, Қанағат, Көктем, Кемер, Қарақат, Қасым хан, Наурызбай батыр, Самал, Сұлтан Бейбарыс, Уәлиханов, Шапағат, Шыңғыстау, Ықылас, Төле би, Н. Тлендиев, Ұлытау.</w:t>
      </w:r>
    </w:p>
    <w:bookmarkEnd w:id="233"/>
    <w:bookmarkStart w:name="z247" w:id="234"/>
    <w:p>
      <w:pPr>
        <w:spacing w:after="0"/>
        <w:ind w:left="0"/>
        <w:jc w:val="both"/>
      </w:pPr>
      <w:r>
        <w:rPr>
          <w:rFonts w:ascii="Times New Roman"/>
          <w:b w:val="false"/>
          <w:i w:val="false"/>
          <w:color w:val="000000"/>
          <w:sz w:val="28"/>
        </w:rPr>
        <w:t xml:space="preserve">
      № 888 сайлау учаскесі. </w:t>
      </w:r>
    </w:p>
    <w:bookmarkEnd w:id="234"/>
    <w:bookmarkStart w:name="z248" w:id="235"/>
    <w:p>
      <w:pPr>
        <w:spacing w:after="0"/>
        <w:ind w:left="0"/>
        <w:jc w:val="both"/>
      </w:pPr>
      <w:r>
        <w:rPr>
          <w:rFonts w:ascii="Times New Roman"/>
          <w:b w:val="false"/>
          <w:i w:val="false"/>
          <w:color w:val="000000"/>
          <w:sz w:val="28"/>
        </w:rPr>
        <w:t>
      Орталығы: Гүлдала ауылы, Жібек Жолы көшесі № 1, "Элеватормельстрой" акционерлік қоғамының "Краснополь облысаралық мамандандырылған жылжымалы механикаландырылған колонна" филиалының әкімшілік ғимараты.</w:t>
      </w:r>
    </w:p>
    <w:bookmarkEnd w:id="235"/>
    <w:bookmarkStart w:name="z249" w:id="236"/>
    <w:p>
      <w:pPr>
        <w:spacing w:after="0"/>
        <w:ind w:left="0"/>
        <w:jc w:val="both"/>
      </w:pPr>
      <w:r>
        <w:rPr>
          <w:rFonts w:ascii="Times New Roman"/>
          <w:b w:val="false"/>
          <w:i w:val="false"/>
          <w:color w:val="000000"/>
          <w:sz w:val="28"/>
        </w:rPr>
        <w:t>
      Шекаралары: Гүлдала ауылы, көшелер: Әл-Фараби № 1-ден 61-ге дейін (тақ жағы), № 2-ден 52-ге дейін (жұп жағы), Абылай хан, Алатау, Абай, Әйтеке би, Дитковский, Жігер, Жібек Жолы № 2-ден 19-ға дейін, Қарасай батыр, Қобыланды батыр, Кичиков № 1-ден 49-ға дейін (тақ жағы), № 2-ден 68-ге дейін (жұп жағы), М. Мәметова, Мәртөбе, А. Молдағұлова, Менделеев,Б. Момышұлы, Панфилов, Райымбек батыр, Сүйінбай.</w:t>
      </w:r>
    </w:p>
    <w:bookmarkEnd w:id="236"/>
    <w:bookmarkStart w:name="z250" w:id="237"/>
    <w:p>
      <w:pPr>
        <w:spacing w:after="0"/>
        <w:ind w:left="0"/>
        <w:jc w:val="both"/>
      </w:pPr>
      <w:r>
        <w:rPr>
          <w:rFonts w:ascii="Times New Roman"/>
          <w:b w:val="false"/>
          <w:i w:val="false"/>
          <w:color w:val="000000"/>
          <w:sz w:val="28"/>
        </w:rPr>
        <w:t xml:space="preserve">
      № 983 сайлау учаскесі. </w:t>
      </w:r>
    </w:p>
    <w:bookmarkEnd w:id="237"/>
    <w:bookmarkStart w:name="z251" w:id="238"/>
    <w:p>
      <w:pPr>
        <w:spacing w:after="0"/>
        <w:ind w:left="0"/>
        <w:jc w:val="both"/>
      </w:pPr>
      <w:r>
        <w:rPr>
          <w:rFonts w:ascii="Times New Roman"/>
          <w:b w:val="false"/>
          <w:i w:val="false"/>
          <w:color w:val="000000"/>
          <w:sz w:val="28"/>
        </w:rPr>
        <w:t xml:space="preserve">
      Орталығы: Жаңа Куат 291/292, "Жеке-меншік білім беру мектебі "ДАНА" жауапкершілігі шектеулі серіктестігінің әкімшілік ғимараты. </w:t>
      </w:r>
    </w:p>
    <w:bookmarkEnd w:id="238"/>
    <w:bookmarkStart w:name="z252" w:id="239"/>
    <w:p>
      <w:pPr>
        <w:spacing w:after="0"/>
        <w:ind w:left="0"/>
        <w:jc w:val="both"/>
      </w:pPr>
      <w:r>
        <w:rPr>
          <w:rFonts w:ascii="Times New Roman"/>
          <w:b w:val="false"/>
          <w:i w:val="false"/>
          <w:color w:val="000000"/>
          <w:sz w:val="28"/>
        </w:rPr>
        <w:t xml:space="preserve">
      Шекаралары: Жаңа Куат ауылы. </w:t>
      </w:r>
    </w:p>
    <w:bookmarkEnd w:id="239"/>
    <w:bookmarkStart w:name="z253" w:id="240"/>
    <w:p>
      <w:pPr>
        <w:spacing w:after="0"/>
        <w:ind w:left="0"/>
        <w:jc w:val="both"/>
      </w:pPr>
      <w:r>
        <w:rPr>
          <w:rFonts w:ascii="Times New Roman"/>
          <w:b w:val="false"/>
          <w:i w:val="false"/>
          <w:color w:val="000000"/>
          <w:sz w:val="28"/>
        </w:rPr>
        <w:t>
      № 889 сайлау учаскесі.</w:t>
      </w:r>
    </w:p>
    <w:bookmarkEnd w:id="240"/>
    <w:bookmarkStart w:name="z254" w:id="241"/>
    <w:p>
      <w:pPr>
        <w:spacing w:after="0"/>
        <w:ind w:left="0"/>
        <w:jc w:val="both"/>
      </w:pPr>
      <w:r>
        <w:rPr>
          <w:rFonts w:ascii="Times New Roman"/>
          <w:b w:val="false"/>
          <w:i w:val="false"/>
          <w:color w:val="000000"/>
          <w:sz w:val="28"/>
        </w:rPr>
        <w:t>
      Орталығы: Еркін ауылы, Киров көшесі № 24, "Алматы облысының білім басқармасының Талғар ауданы бойынша білім бөлімі" мемлекеттік мекемесінің "№ 26 жалпы білім беретін орта мектебі" коммуналдық мемлекеттік мекемесі (спорт зал).</w:t>
      </w:r>
    </w:p>
    <w:bookmarkEnd w:id="241"/>
    <w:bookmarkStart w:name="z255" w:id="242"/>
    <w:p>
      <w:pPr>
        <w:spacing w:after="0"/>
        <w:ind w:left="0"/>
        <w:jc w:val="both"/>
      </w:pPr>
      <w:r>
        <w:rPr>
          <w:rFonts w:ascii="Times New Roman"/>
          <w:b w:val="false"/>
          <w:i w:val="false"/>
          <w:color w:val="000000"/>
          <w:sz w:val="28"/>
        </w:rPr>
        <w:t>
      Шекаралары: Еркін ауылы, Достық, Бетбұрыс бау-бақша серіктестігі, Қайнар ауылының Яблочная, Речная, Мира көшелері.</w:t>
      </w:r>
    </w:p>
    <w:bookmarkEnd w:id="242"/>
    <w:bookmarkStart w:name="z256" w:id="243"/>
    <w:p>
      <w:pPr>
        <w:spacing w:after="0"/>
        <w:ind w:left="0"/>
        <w:jc w:val="both"/>
      </w:pPr>
      <w:r>
        <w:rPr>
          <w:rFonts w:ascii="Times New Roman"/>
          <w:b w:val="false"/>
          <w:i w:val="false"/>
          <w:color w:val="000000"/>
          <w:sz w:val="28"/>
        </w:rPr>
        <w:t xml:space="preserve">
      № 890 сайлау учаскесі. </w:t>
      </w:r>
    </w:p>
    <w:bookmarkEnd w:id="243"/>
    <w:bookmarkStart w:name="z257" w:id="244"/>
    <w:p>
      <w:pPr>
        <w:spacing w:after="0"/>
        <w:ind w:left="0"/>
        <w:jc w:val="both"/>
      </w:pPr>
      <w:r>
        <w:rPr>
          <w:rFonts w:ascii="Times New Roman"/>
          <w:b w:val="false"/>
          <w:i w:val="false"/>
          <w:color w:val="000000"/>
          <w:sz w:val="28"/>
        </w:rPr>
        <w:t>
      Орталығы: Еркін ауылы, Киров көшесі № 24, "Алматы облысының білім басқармасының Талғар ауданы бойынша білім бөлімі" мемлекеттік мекемесінің "№ 26 жалпы білім беретін орта мектебі" коммуналдық мемлекеттік мекемесі (фойе).</w:t>
      </w:r>
    </w:p>
    <w:bookmarkEnd w:id="244"/>
    <w:bookmarkStart w:name="z258" w:id="245"/>
    <w:p>
      <w:pPr>
        <w:spacing w:after="0"/>
        <w:ind w:left="0"/>
        <w:jc w:val="both"/>
      </w:pPr>
      <w:r>
        <w:rPr>
          <w:rFonts w:ascii="Times New Roman"/>
          <w:b w:val="false"/>
          <w:i w:val="false"/>
          <w:color w:val="000000"/>
          <w:sz w:val="28"/>
        </w:rPr>
        <w:t xml:space="preserve">
      Шекаралары: ауылдар: Қайнар, Көктал. </w:t>
      </w:r>
    </w:p>
    <w:bookmarkEnd w:id="245"/>
    <w:bookmarkStart w:name="z259" w:id="246"/>
    <w:p>
      <w:pPr>
        <w:spacing w:after="0"/>
        <w:ind w:left="0"/>
        <w:jc w:val="both"/>
      </w:pPr>
      <w:r>
        <w:rPr>
          <w:rFonts w:ascii="Times New Roman"/>
          <w:b w:val="false"/>
          <w:i w:val="false"/>
          <w:color w:val="000000"/>
          <w:sz w:val="28"/>
        </w:rPr>
        <w:t xml:space="preserve">
      № 891 сайлау учаскесі. </w:t>
      </w:r>
    </w:p>
    <w:bookmarkEnd w:id="246"/>
    <w:bookmarkStart w:name="z260" w:id="247"/>
    <w:p>
      <w:pPr>
        <w:spacing w:after="0"/>
        <w:ind w:left="0"/>
        <w:jc w:val="both"/>
      </w:pPr>
      <w:r>
        <w:rPr>
          <w:rFonts w:ascii="Times New Roman"/>
          <w:b w:val="false"/>
          <w:i w:val="false"/>
          <w:color w:val="000000"/>
          <w:sz w:val="28"/>
        </w:rPr>
        <w:t>
      Орталығы: Жаңалық ауылы, Х. Омаров көшесі № 13, "Алматы облысының білім басқармасының Талғар ауданы бойынша білім бөлімі" мемлекеттік мекемесінің "Ілияс Жансүгіров атындағы № 37 жалпы білім беретін орта мектебі" коммуналдық мемлекеттік мекемесі (фойе).</w:t>
      </w:r>
    </w:p>
    <w:bookmarkEnd w:id="247"/>
    <w:bookmarkStart w:name="z261" w:id="248"/>
    <w:p>
      <w:pPr>
        <w:spacing w:after="0"/>
        <w:ind w:left="0"/>
        <w:jc w:val="both"/>
      </w:pPr>
      <w:r>
        <w:rPr>
          <w:rFonts w:ascii="Times New Roman"/>
          <w:b w:val="false"/>
          <w:i w:val="false"/>
          <w:color w:val="000000"/>
          <w:sz w:val="28"/>
        </w:rPr>
        <w:t xml:space="preserve">
      Шекаралары: Жаңалық ауылы, көшелер: Жандосов, Х. Омаров, Розыбакиев, Рахимов, Сейфуллин; Айсұлу ықшам ауданы; Жаңа-Арна ауылы; бау-бақша серіктестіктері: Али-1, Али-2, Наурыз, Нұр. </w:t>
      </w:r>
    </w:p>
    <w:bookmarkEnd w:id="248"/>
    <w:bookmarkStart w:name="z262" w:id="249"/>
    <w:p>
      <w:pPr>
        <w:spacing w:after="0"/>
        <w:ind w:left="0"/>
        <w:jc w:val="both"/>
      </w:pPr>
      <w:r>
        <w:rPr>
          <w:rFonts w:ascii="Times New Roman"/>
          <w:b w:val="false"/>
          <w:i w:val="false"/>
          <w:color w:val="000000"/>
          <w:sz w:val="28"/>
        </w:rPr>
        <w:t xml:space="preserve">
      № 984 сайлау учаскесі. </w:t>
      </w:r>
    </w:p>
    <w:bookmarkEnd w:id="249"/>
    <w:bookmarkStart w:name="z263" w:id="250"/>
    <w:p>
      <w:pPr>
        <w:spacing w:after="0"/>
        <w:ind w:left="0"/>
        <w:jc w:val="both"/>
      </w:pPr>
      <w:r>
        <w:rPr>
          <w:rFonts w:ascii="Times New Roman"/>
          <w:b w:val="false"/>
          <w:i w:val="false"/>
          <w:color w:val="000000"/>
          <w:sz w:val="28"/>
        </w:rPr>
        <w:t xml:space="preserve">
      Орталығы: Жаңалық ауылы, Х.Омаров көшесі № 13, "Алматы облысының білім басқармасының Талғар ауданы бойынша білім бөлімі" мемлекеттік мекемесінің "Ілияс Жансүгіров атындағы № 37 жалпы білім беретін орта мектебі" коммуналдық мемлекеттік мекемесі (спорт зал) </w:t>
      </w:r>
    </w:p>
    <w:bookmarkEnd w:id="250"/>
    <w:bookmarkStart w:name="z264" w:id="251"/>
    <w:p>
      <w:pPr>
        <w:spacing w:after="0"/>
        <w:ind w:left="0"/>
        <w:jc w:val="both"/>
      </w:pPr>
      <w:r>
        <w:rPr>
          <w:rFonts w:ascii="Times New Roman"/>
          <w:b w:val="false"/>
          <w:i w:val="false"/>
          <w:color w:val="000000"/>
          <w:sz w:val="28"/>
        </w:rPr>
        <w:t>
      Шекаралары: Жаңалық ауылы, ықшам аудандары: Батыс, Нұрай, Оңтүстік, Шығыс.</w:t>
      </w:r>
    </w:p>
    <w:bookmarkEnd w:id="251"/>
    <w:bookmarkStart w:name="z265" w:id="252"/>
    <w:p>
      <w:pPr>
        <w:spacing w:after="0"/>
        <w:ind w:left="0"/>
        <w:jc w:val="both"/>
      </w:pPr>
      <w:r>
        <w:rPr>
          <w:rFonts w:ascii="Times New Roman"/>
          <w:b w:val="false"/>
          <w:i w:val="false"/>
          <w:color w:val="000000"/>
          <w:sz w:val="28"/>
        </w:rPr>
        <w:t xml:space="preserve">
      № 893 сайлау учаскесі. </w:t>
      </w:r>
    </w:p>
    <w:bookmarkEnd w:id="252"/>
    <w:bookmarkStart w:name="z266" w:id="253"/>
    <w:p>
      <w:pPr>
        <w:spacing w:after="0"/>
        <w:ind w:left="0"/>
        <w:jc w:val="both"/>
      </w:pPr>
      <w:r>
        <w:rPr>
          <w:rFonts w:ascii="Times New Roman"/>
          <w:b w:val="false"/>
          <w:i w:val="false"/>
          <w:color w:val="000000"/>
          <w:sz w:val="28"/>
        </w:rPr>
        <w:t>
      Орталығы: Жалғамыс ауылы, Школьная көшесі № 2, "Алматы облысының білім басқармасының Талғар ауданы бойынша білім бөлімі" мемлекеттік мекемесінің "№ 15 жалпы білім беретін орта мектебі" коммуналдық мемлекеттік мекемесі (спорт зал).</w:t>
      </w:r>
    </w:p>
    <w:bookmarkEnd w:id="253"/>
    <w:bookmarkStart w:name="z267" w:id="254"/>
    <w:p>
      <w:pPr>
        <w:spacing w:after="0"/>
        <w:ind w:left="0"/>
        <w:jc w:val="both"/>
      </w:pPr>
      <w:r>
        <w:rPr>
          <w:rFonts w:ascii="Times New Roman"/>
          <w:b w:val="false"/>
          <w:i w:val="false"/>
          <w:color w:val="000000"/>
          <w:sz w:val="28"/>
        </w:rPr>
        <w:t xml:space="preserve">
      Шекаралары: Жалғамыс ауылы, көшелер: Аксенов, Балқаш, Қарақұл батыр, Лабасы, Қ. Рысқұлбеков, Сақтан ауылы, Көк Дала бау-бақша серіктестігі. </w:t>
      </w:r>
    </w:p>
    <w:bookmarkEnd w:id="254"/>
    <w:bookmarkStart w:name="z268" w:id="255"/>
    <w:p>
      <w:pPr>
        <w:spacing w:after="0"/>
        <w:ind w:left="0"/>
        <w:jc w:val="both"/>
      </w:pPr>
      <w:r>
        <w:rPr>
          <w:rFonts w:ascii="Times New Roman"/>
          <w:b w:val="false"/>
          <w:i w:val="false"/>
          <w:color w:val="000000"/>
          <w:sz w:val="28"/>
        </w:rPr>
        <w:t xml:space="preserve">
      № 894 сайлау учаскесі. </w:t>
      </w:r>
    </w:p>
    <w:bookmarkEnd w:id="255"/>
    <w:bookmarkStart w:name="z269" w:id="256"/>
    <w:p>
      <w:pPr>
        <w:spacing w:after="0"/>
        <w:ind w:left="0"/>
        <w:jc w:val="both"/>
      </w:pPr>
      <w:r>
        <w:rPr>
          <w:rFonts w:ascii="Times New Roman"/>
          <w:b w:val="false"/>
          <w:i w:val="false"/>
          <w:color w:val="000000"/>
          <w:sz w:val="28"/>
        </w:rPr>
        <w:t xml:space="preserve">
      Орталығы: Жалғамыс ауылы, Школьная көшесі № 2, "Алматы облысының білім басқармасының Талғар ауданы бойынша білім бөлімі" мемлекеттік мекемесінің "№ 15 жалпы білім беретін орта мектебі" коммуналдық мемлекеттік мекемесі (фойе). </w:t>
      </w:r>
    </w:p>
    <w:bookmarkEnd w:id="256"/>
    <w:bookmarkStart w:name="z270" w:id="257"/>
    <w:p>
      <w:pPr>
        <w:spacing w:after="0"/>
        <w:ind w:left="0"/>
        <w:jc w:val="both"/>
      </w:pPr>
      <w:r>
        <w:rPr>
          <w:rFonts w:ascii="Times New Roman"/>
          <w:b w:val="false"/>
          <w:i w:val="false"/>
          <w:color w:val="000000"/>
          <w:sz w:val="28"/>
        </w:rPr>
        <w:t>
      Шекаралары: Жалғамыс ауылы, көшелер: Азат, Ақбұлақ, А. Асқаров, Ақсай, Алмалық, А. Алпысбаев, Алпамыс батыр, А. Әлімжанов, Байқозы батыр, Біржан сал, И. Байзақов, Бұланты, Балуан Шолақ, С. Дөнентаев, Ер Қосай, Ескелді би, І. Есенберлин, Х. Ерғалиев, Есет батыр, Қ. Жандарбеков, Желтоқсан, А. Жұбанов, Көкқайнар, Қазығұрт, Қ. Кенжетаев, Көлсай, Т. Кунафин, Ғ. Мүсірепов, С. Мұхамеджанов, Қ. Мұңайтпасов, А. Молдағұлова, Е. Наурызбеков, Наурызбай батыр, Н. Нұрмақов, Орбұлақ, Салқам Жәңгір, Сырым Датұлы, Сыпатай батыр, С. Сейфуллин, Сұлтан Бейбарыс, Сәмен батыр, Р. Сүлейменов, Саурық батыр, Е. Сыпатаев, Шалкиіз жырау, Тәуелсіздік, Түркістан, Төлеген Тоқтаров, Үмбетей жырау.</w:t>
      </w:r>
    </w:p>
    <w:bookmarkEnd w:id="257"/>
    <w:bookmarkStart w:name="z271" w:id="258"/>
    <w:p>
      <w:pPr>
        <w:spacing w:after="0"/>
        <w:ind w:left="0"/>
        <w:jc w:val="both"/>
      </w:pPr>
      <w:r>
        <w:rPr>
          <w:rFonts w:ascii="Times New Roman"/>
          <w:b w:val="false"/>
          <w:i w:val="false"/>
          <w:color w:val="000000"/>
          <w:sz w:val="28"/>
        </w:rPr>
        <w:t xml:space="preserve">
      № 1050 сайлау учаскесі. </w:t>
      </w:r>
    </w:p>
    <w:bookmarkEnd w:id="258"/>
    <w:bookmarkStart w:name="z272" w:id="259"/>
    <w:p>
      <w:pPr>
        <w:spacing w:after="0"/>
        <w:ind w:left="0"/>
        <w:jc w:val="both"/>
      </w:pPr>
      <w:r>
        <w:rPr>
          <w:rFonts w:ascii="Times New Roman"/>
          <w:b w:val="false"/>
          <w:i w:val="false"/>
          <w:color w:val="000000"/>
          <w:sz w:val="28"/>
        </w:rPr>
        <w:t xml:space="preserve">
      Орталығы: Еламан ауылы, Зеленая көшесі № 12, "Алматы облысының білім басқармасының Талғар ауданы бойынша білім бөлімі" мемлекеттік мекемесінің "№ 41 жалпы білім беретін орта мектебі" коммуналдық мемлекеттік мекемесі. </w:t>
      </w:r>
    </w:p>
    <w:bookmarkEnd w:id="259"/>
    <w:bookmarkStart w:name="z273" w:id="260"/>
    <w:p>
      <w:pPr>
        <w:spacing w:after="0"/>
        <w:ind w:left="0"/>
        <w:jc w:val="both"/>
      </w:pPr>
      <w:r>
        <w:rPr>
          <w:rFonts w:ascii="Times New Roman"/>
          <w:b w:val="false"/>
          <w:i w:val="false"/>
          <w:color w:val="000000"/>
          <w:sz w:val="28"/>
        </w:rPr>
        <w:t xml:space="preserve">
      Шекаралары: ауылдар: Еламан,Тереңқара. </w:t>
      </w:r>
    </w:p>
    <w:bookmarkEnd w:id="260"/>
    <w:bookmarkStart w:name="z274" w:id="261"/>
    <w:p>
      <w:pPr>
        <w:spacing w:after="0"/>
        <w:ind w:left="0"/>
        <w:jc w:val="both"/>
      </w:pPr>
      <w:r>
        <w:rPr>
          <w:rFonts w:ascii="Times New Roman"/>
          <w:b w:val="false"/>
          <w:i w:val="false"/>
          <w:color w:val="000000"/>
          <w:sz w:val="28"/>
        </w:rPr>
        <w:t xml:space="preserve">
      № 1051 сайлау учаскесі. </w:t>
      </w:r>
    </w:p>
    <w:bookmarkEnd w:id="261"/>
    <w:bookmarkStart w:name="z275" w:id="262"/>
    <w:p>
      <w:pPr>
        <w:spacing w:after="0"/>
        <w:ind w:left="0"/>
        <w:jc w:val="both"/>
      </w:pPr>
      <w:r>
        <w:rPr>
          <w:rFonts w:ascii="Times New Roman"/>
          <w:b w:val="false"/>
          <w:i w:val="false"/>
          <w:color w:val="000000"/>
          <w:sz w:val="28"/>
        </w:rPr>
        <w:t>
      Орталығы: Нұра ауылы, Бұралқиев Құрманғали көшесі № 5а, "Алматы облысының білім басқармасының Талғар ауданы бойынша білім бөлімі" мемлекеттік мекемесінің "№ 12 жалпы білім беретін орта мектебі" коммуналдық мемлекеттік мекемесі (фойе).</w:t>
      </w:r>
    </w:p>
    <w:bookmarkEnd w:id="262"/>
    <w:bookmarkStart w:name="z276" w:id="263"/>
    <w:p>
      <w:pPr>
        <w:spacing w:after="0"/>
        <w:ind w:left="0"/>
        <w:jc w:val="both"/>
      </w:pPr>
      <w:r>
        <w:rPr>
          <w:rFonts w:ascii="Times New Roman"/>
          <w:b w:val="false"/>
          <w:i w:val="false"/>
          <w:color w:val="000000"/>
          <w:sz w:val="28"/>
        </w:rPr>
        <w:t>
      Шекаралары: Нұра ауылы, көшелер: Әбдірахым Анаров, А. Бекбосынов, Бұралкиев, Гольчевский, Іңкәрбек, К. Ибраев, Саудабайұлы Бекқұл; ықшам аудандар: Бәйдібек, Төле би, Нұра-1, Нұра-2.</w:t>
      </w:r>
    </w:p>
    <w:bookmarkEnd w:id="263"/>
    <w:bookmarkStart w:name="z277" w:id="264"/>
    <w:p>
      <w:pPr>
        <w:spacing w:after="0"/>
        <w:ind w:left="0"/>
        <w:jc w:val="both"/>
      </w:pPr>
      <w:r>
        <w:rPr>
          <w:rFonts w:ascii="Times New Roman"/>
          <w:b w:val="false"/>
          <w:i w:val="false"/>
          <w:color w:val="000000"/>
          <w:sz w:val="28"/>
        </w:rPr>
        <w:t xml:space="preserve">
      № 1052 сайлау учаскесі. </w:t>
      </w:r>
    </w:p>
    <w:bookmarkEnd w:id="264"/>
    <w:bookmarkStart w:name="z278" w:id="265"/>
    <w:p>
      <w:pPr>
        <w:spacing w:after="0"/>
        <w:ind w:left="0"/>
        <w:jc w:val="both"/>
      </w:pPr>
      <w:r>
        <w:rPr>
          <w:rFonts w:ascii="Times New Roman"/>
          <w:b w:val="false"/>
          <w:i w:val="false"/>
          <w:color w:val="000000"/>
          <w:sz w:val="28"/>
        </w:rPr>
        <w:t>
      Орталығы: Нұра ауылы, Бұралқиев Құрманғали көшесі № 5а, "Алматы облысының білім басқармасының Талғар ауданы бойынша білім бөлімі" мемлекеттік мекемесінің "№ 12 жалпы білім беретін орта мектебі" коммуналдық мемлекеттік мекемесі (спорт зал).</w:t>
      </w:r>
    </w:p>
    <w:bookmarkEnd w:id="265"/>
    <w:bookmarkStart w:name="z279" w:id="266"/>
    <w:p>
      <w:pPr>
        <w:spacing w:after="0"/>
        <w:ind w:left="0"/>
        <w:jc w:val="both"/>
      </w:pPr>
      <w:r>
        <w:rPr>
          <w:rFonts w:ascii="Times New Roman"/>
          <w:b w:val="false"/>
          <w:i w:val="false"/>
          <w:color w:val="000000"/>
          <w:sz w:val="28"/>
        </w:rPr>
        <w:t>
      Шекаралары: Нұра ауылы, көшелер: Бәйдібек, Бейсентай, Дәулетқұл Қаңтарбаев, Жамбыл, Молдахметов, Ыбырайым; Дулат ықшам ауданы; Қара-Тоған, Топай ауылдары.</w:t>
      </w:r>
    </w:p>
    <w:bookmarkEnd w:id="266"/>
    <w:bookmarkStart w:name="z280" w:id="267"/>
    <w:p>
      <w:pPr>
        <w:spacing w:after="0"/>
        <w:ind w:left="0"/>
        <w:jc w:val="both"/>
      </w:pPr>
      <w:r>
        <w:rPr>
          <w:rFonts w:ascii="Times New Roman"/>
          <w:b w:val="false"/>
          <w:i w:val="false"/>
          <w:color w:val="000000"/>
          <w:sz w:val="28"/>
        </w:rPr>
        <w:t xml:space="preserve">
      № 1053 сайлау учаскесі. </w:t>
      </w:r>
    </w:p>
    <w:bookmarkEnd w:id="267"/>
    <w:bookmarkStart w:name="z281" w:id="268"/>
    <w:p>
      <w:pPr>
        <w:spacing w:after="0"/>
        <w:ind w:left="0"/>
        <w:jc w:val="both"/>
      </w:pPr>
      <w:r>
        <w:rPr>
          <w:rFonts w:ascii="Times New Roman"/>
          <w:b w:val="false"/>
          <w:i w:val="false"/>
          <w:color w:val="000000"/>
          <w:sz w:val="28"/>
        </w:rPr>
        <w:t>
      Орталығы: Туғанбай ауылы, Ш. Шәймерденов көшесі № 45, "Алматы облысының білім басқармасының Талғар ауданы бойынша білім бөлімі" мемлекеттік мекемесінің "№ 30 жалпы білім беретін орта мектебі" коммуналдық мемлекеттік мекемесі.</w:t>
      </w:r>
    </w:p>
    <w:bookmarkEnd w:id="268"/>
    <w:bookmarkStart w:name="z282" w:id="269"/>
    <w:p>
      <w:pPr>
        <w:spacing w:after="0"/>
        <w:ind w:left="0"/>
        <w:jc w:val="both"/>
      </w:pPr>
      <w:r>
        <w:rPr>
          <w:rFonts w:ascii="Times New Roman"/>
          <w:b w:val="false"/>
          <w:i w:val="false"/>
          <w:color w:val="000000"/>
          <w:sz w:val="28"/>
        </w:rPr>
        <w:t xml:space="preserve">
      Шекаралары: ауылдар: Қара-Өзек, Туғанбай, жайылым учаскелері: Кербұлақ, Шолақ. </w:t>
      </w:r>
    </w:p>
    <w:bookmarkEnd w:id="269"/>
    <w:bookmarkStart w:name="z283" w:id="270"/>
    <w:p>
      <w:pPr>
        <w:spacing w:after="0"/>
        <w:ind w:left="0"/>
        <w:jc w:val="both"/>
      </w:pPr>
      <w:r>
        <w:rPr>
          <w:rFonts w:ascii="Times New Roman"/>
          <w:b w:val="false"/>
          <w:i w:val="false"/>
          <w:color w:val="000000"/>
          <w:sz w:val="28"/>
        </w:rPr>
        <w:t xml:space="preserve">
      № 1054 сайлау учаскесі. </w:t>
      </w:r>
    </w:p>
    <w:bookmarkEnd w:id="270"/>
    <w:bookmarkStart w:name="z284" w:id="271"/>
    <w:p>
      <w:pPr>
        <w:spacing w:after="0"/>
        <w:ind w:left="0"/>
        <w:jc w:val="both"/>
      </w:pPr>
      <w:r>
        <w:rPr>
          <w:rFonts w:ascii="Times New Roman"/>
          <w:b w:val="false"/>
          <w:i w:val="false"/>
          <w:color w:val="000000"/>
          <w:sz w:val="28"/>
        </w:rPr>
        <w:t>
      Орталығы: Өстемір ауылы, Рақымжан Қошкарбаев көшесі № 30а, "Алматы облысының білім басқармасының Талғар ауданы бойынша білім бөлімі" мемлекеттік мекемесінің "№ 14 жалпы білім беретін орта мектебі" коммуналдық мемлекеттік мекемесі.</w:t>
      </w:r>
    </w:p>
    <w:bookmarkEnd w:id="271"/>
    <w:bookmarkStart w:name="z285" w:id="272"/>
    <w:p>
      <w:pPr>
        <w:spacing w:after="0"/>
        <w:ind w:left="0"/>
        <w:jc w:val="both"/>
      </w:pPr>
      <w:r>
        <w:rPr>
          <w:rFonts w:ascii="Times New Roman"/>
          <w:b w:val="false"/>
          <w:i w:val="false"/>
          <w:color w:val="000000"/>
          <w:sz w:val="28"/>
        </w:rPr>
        <w:t xml:space="preserve">
      Шекаралары: Өстемір ауылы; "Алматы облысының ауыл шаруашылығы басқармасы" мемлекеттік мекемесі "Талгарирригация" шаруашылық жүргізу құқығындағы су шаруашылығы мемлекеттік коммуналдық кәсіпорынының үйлері. </w:t>
      </w:r>
    </w:p>
    <w:bookmarkEnd w:id="2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