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ae46472" w14:textId="ae46472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"Алматы облысы Іле ауданының елді мекендерінің шекараларын белгілеу туралы" бірлескен Алматы облысы Іле ауданы әкімдігінің 2019 жылғы 26 сәуірдегі № 182 қаулысы және Алматы облысы Іле аудандық мәслихатының 2019 жылғы 26 сәуірдегі № 41-198 шешіміне өзгеріс пен толықтырулар енгізу туралы бірлескен Алматы облысы Іле ауданы әкімдігінің 2022 жылғы 10 маусымдағы № 227 қаулысы және Алматы облысы Іле аудандық мәслихатының 2022 жылғы 10 маусымдағы № 21-87 шешіміне өзгеріс пен толықтырулар енгізу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Алматы облысы Іле аудандық мәслихатының 2025 жылғы 25 желтоқсандағы № 56-183 шешімі және Алматы облысы Іле ауданы әкімдігінің 2025 жылғы 25 желтоқсандағы № 495 бірлескен қаулысы</w:t>
      </w:r>
    </w:p>
    <w:p>
      <w:pPr>
        <w:spacing w:after="0"/>
        <w:ind w:left="0"/>
        <w:jc w:val="both"/>
      </w:pPr>
      <w:bookmarkStart w:name="z7" w:id="0"/>
      <w:r>
        <w:rPr>
          <w:rFonts w:ascii="Times New Roman"/>
          <w:b w:val="false"/>
          <w:i w:val="false"/>
          <w:color w:val="000000"/>
          <w:sz w:val="28"/>
        </w:rPr>
        <w:t>
      Іле ауданы әкімдігі ҚАУЛЫ ЕТЕДІ және Іле аудандық мәслихаты ШЕШТІ:</w:t>
      </w:r>
    </w:p>
    <w:bookmarkEnd w:id="0"/>
    <w:bookmarkStart w:name="z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"Алматы облысы Іле ауданының елді мекендерінің шекараларын белгілеу туралы" бірлескен Алматы облысы Іле ауданы әкімдігінің 2022 жылғы 10 маусымдағы № 227 қаулысы және Алматы облысы Іле аудандық мәслихатының 2022 жылғы 10 маусымдағы № 21-87 шешіміне келесі өзгеріс пен толықтырулар енгізілсін:</w:t>
      </w:r>
    </w:p>
    <w:bookmarkEnd w:id="1"/>
    <w:bookmarkStart w:name="z9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көрсетілген бірлескен әкімдігі қаулысының және мәслихат шешімінің 1-тармағына келесі өзгеріс пен толықтырулар енгізілсін:</w:t>
      </w:r>
    </w:p>
    <w:bookmarkEnd w:id="2"/>
    <w:bookmarkStart w:name="z10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тармақшасында "Энергетический" деген сөз "Өтеген батыр" деген сөзбен өзгертілсін;</w:t>
      </w:r>
    </w:p>
    <w:bookmarkEnd w:id="3"/>
    <w:bookmarkStart w:name="z1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тармақшасында "Покровка" деген сөз "Кенен Әзірбаев" деген сөздермен өзгертілсін, "Энергетический" деген сөз "Өтеген батыр" деген сөзбен өзгертілсін;</w:t>
      </w:r>
    </w:p>
    <w:bookmarkEnd w:id="4"/>
    <w:bookmarkStart w:name="z1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тармақшасында "Энергетический" деген сөз "Өтеген батыр" деген сөзбен өзгертілсін;</w:t>
      </w:r>
    </w:p>
    <w:bookmarkEnd w:id="5"/>
    <w:bookmarkStart w:name="z1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тармақшасы жойылсын;</w:t>
      </w:r>
    </w:p>
    <w:bookmarkEnd w:id="6"/>
    <w:bookmarkStart w:name="z1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тармақшасы жойылсын;</w:t>
      </w:r>
    </w:p>
    <w:bookmarkEnd w:id="7"/>
    <w:bookmarkStart w:name="z1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тармақшасы жойылсын;</w:t>
      </w:r>
    </w:p>
    <w:bookmarkEnd w:id="8"/>
    <w:bookmarkStart w:name="z1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тармақшасы жойылсын;</w:t>
      </w:r>
    </w:p>
    <w:bookmarkEnd w:id="9"/>
    <w:bookmarkStart w:name="z1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тармақшасында "Междуреченский" деген сөз "Ақсай" деген сөзбен өзгертілсін, "Междуреченское" деген сөз "Ақсай" деген сөзбен өзгертілсін;</w:t>
      </w:r>
    </w:p>
    <w:bookmarkEnd w:id="10"/>
    <w:bookmarkStart w:name="z18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тармақшасында "Междуреченский" деген сөз "Ақсай" деген сөзбен өзгертілсін;</w:t>
      </w:r>
    </w:p>
    <w:bookmarkEnd w:id="11"/>
    <w:bookmarkStart w:name="z1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тармақшасында "Междуреченский" деген сөз "Ақсай" деген сөзбен өзгертілсін;</w:t>
      </w:r>
    </w:p>
    <w:bookmarkEnd w:id="12"/>
    <w:bookmarkStart w:name="z20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тармақшасында "Чапаев" деген сөз "Байкент" деген сөзбен өзгертілсін;</w:t>
      </w:r>
    </w:p>
    <w:bookmarkEnd w:id="13"/>
    <w:bookmarkStart w:name="z21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тармақшасы жаңа редакцияда жазылсын: осы бірлескен әкімдік қаулысының және мәслихат шешімінің 1-қосымшасына сәйкес, Асқар Тоқпанов ауылдық округінің Жайнақ ауылының жалпы көлемі 698,9133 гектар;</w:t>
      </w:r>
    </w:p>
    <w:bookmarkEnd w:id="14"/>
    <w:bookmarkStart w:name="z22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тармақшасы жаңа редакцияда жазылсын: осы бірлескен әкімдік қаулысының және мәслихат шешімінің 2-қосымшасына сәйкес, Асқар Тоқпанов ауылдық округінің Асқар Тоқпанов ауылының жалпы көлемі 1489,4154 гектар;</w:t>
      </w:r>
    </w:p>
    <w:bookmarkEnd w:id="15"/>
    <w:bookmarkStart w:name="z23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тармақшасы жойылсын;</w:t>
      </w:r>
    </w:p>
    <w:bookmarkEnd w:id="16"/>
    <w:bookmarkStart w:name="z24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тармақшасы жойылсын;</w:t>
      </w:r>
    </w:p>
    <w:bookmarkEnd w:id="17"/>
    <w:bookmarkStart w:name="z25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тармақшасы жойылсын;</w:t>
      </w:r>
    </w:p>
    <w:bookmarkEnd w:id="18"/>
    <w:bookmarkStart w:name="z26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тармақшасы жойылсын;</w:t>
      </w:r>
    </w:p>
    <w:bookmarkEnd w:id="19"/>
    <w:bookmarkStart w:name="z27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тармақшасы жаңа редакцияда жазылсын: осы бірлескен әкімдік қаулысының және мәслихат шешімінің 3-қосымшасына сәйкес, Ащыбұлақ ауылдық округінің Жәпек батыр ауылының жалпы көлемі 829,8600 гектар;</w:t>
      </w:r>
    </w:p>
    <w:bookmarkEnd w:id="20"/>
    <w:bookmarkStart w:name="z28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тармақшасы жаңа редакцияда жазылсын: осы бірлескен әкімдік қаулысының және мәслихат шешімінің 4-қосымшасына сәйкес, Ащыбұлақ ауылдық округінің Көкқайнар ауылының жалпы көлемі 1704,3657 гектар.</w:t>
      </w:r>
    </w:p>
    <w:bookmarkEnd w:id="21"/>
    <w:bookmarkStart w:name="z29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осы бірлескен әкімдік қаулысы және мәслихат шешімі 1,2,3,4-қосымшаларымен толықтырылсын. </w:t>
      </w:r>
    </w:p>
    <w:bookmarkEnd w:id="22"/>
    <w:bookmarkStart w:name="z30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Осы бірлескен Іле ауданы әкімдігінің қаулысы және Іле аудандық мәслихатының шешімінің орындалуын бақылау Іле ауданы әкімінің жетекшілік ететін орынбасарына жүктелсін.</w:t>
      </w:r>
    </w:p>
    <w:bookmarkEnd w:id="23"/>
    <w:bookmarkStart w:name="z31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Осы бірлескен Іле ауданы әкімдігінің қаулысы және Іле аудандық мәслихатының шешімі алғашқы ресми жарияланған күнінен кейін күнтізбелік он күн өткен соң қолданысқа енгізіледі.</w:t>
      </w:r>
    </w:p>
    <w:bookmarkEnd w:id="2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Аудан әкімі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_________Қ. Жақсымбетов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Мәслихат төрағасы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__________М.Карибаев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КЕЛІСЕМІН"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"Іле ауданының жер қатынастары бөлімі" мемлекеттік мекемесі басшысы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Т. Тілеуғазин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Іле ауданы әкімдігінің "___" желтоқсандағы №___ қаулысына және Іле аудандық мәслихатының "___" желтоқсандағы №___ бірлескен шешіміне № 1 қосымша</w:t>
            </w:r>
          </w:p>
        </w:tc>
      </w:tr>
    </w:tbl>
    <w:bookmarkStart w:name="z38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Жайнақ ауылының шекарасы, Асқар Тоқпанов ауылдық округі, Іле ауданы, Алматы облысы</w:t>
      </w:r>
    </w:p>
    <w:bookmarkEnd w:id="25"/>
    <w:bookmarkStart w:name="z39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Іле ауданы әкімдігінің "___" желтоқсандағы №___ қаулысына және Іле аудандық мәслихатының "___" желтоқсандағы №___ бірлескен шешіміне № 2 қосымша</w:t>
            </w:r>
          </w:p>
        </w:tc>
      </w:tr>
    </w:tbl>
    <w:bookmarkStart w:name="z41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Асқар Тоқпанов ауылының шекарасы, Асқар Тоқпанов ауылдық округі, Іле ауданы, Алматы облысы</w:t>
      </w:r>
    </w:p>
    <w:bookmarkEnd w:id="27"/>
    <w:bookmarkStart w:name="z42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"/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Іле ауданы әкімдігінің "___" желтоқсандағы №___ қаулысына және Іле аудандық мәслихатының "___" желтоқсандағы №___ бірлескен шешіміне № 3 қосымша</w:t>
            </w:r>
          </w:p>
        </w:tc>
      </w:tr>
    </w:tbl>
    <w:bookmarkStart w:name="z44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Жапек батыр ауылының шекарасы Ащыбұлақ ауылдық округі, Іле ауданы, Алматы облысы</w:t>
      </w:r>
    </w:p>
    <w:bookmarkEnd w:id="29"/>
    <w:bookmarkStart w:name="z45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Іле ауданы әкімдігінің "___" желтоқсандағы №___ қаулысына және Іле аудандық мәслихатының "___" желтоқсандағы №___ бірлескен шешіміне № 4 қосымша</w:t>
            </w:r>
          </w:p>
        </w:tc>
      </w:tr>
    </w:tbl>
    <w:bookmarkStart w:name="z47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Көкқайнар ауылының шекарасы Ащыбұлақ ауылдық округі, Іле ауданы, Алматы облысы</w:t>
      </w:r>
    </w:p>
    <w:bookmarkEnd w:id="31"/>
    <w:bookmarkStart w:name="z48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