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1d3ff" w14:textId="741d3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Еңбекшіқазақ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Еңбекшіқазақ аудандық мәслихатының 2025 жылғы 6 наурыздағы № VIII-40-185 шешімі. Алматы облысы Әділет департаментінде 2025 жылы 7 наурызда № 6221-05 болып тіркелді. Күші жойылды - Алматы облысы Еңбекшіқазақ аудандық мәслихатының 2026 жылғы 25 тамыздағы № 65-292 шешімімен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Еңбекшіқазақ аудандық мәслихатының 25.08.2026 </w:t>
      </w:r>
      <w:r>
        <w:rPr>
          <w:rFonts w:ascii="Times New Roman"/>
          <w:b w:val="false"/>
          <w:i w:val="false"/>
          <w:color w:val="ff0000"/>
          <w:sz w:val="28"/>
        </w:rPr>
        <w:t>№ 65-292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6-бабы 2-тармағының </w:t>
      </w:r>
      <w:r>
        <w:rPr>
          <w:rFonts w:ascii="Times New Roman"/>
          <w:b w:val="false"/>
          <w:i w:val="false"/>
          <w:color w:val="000000"/>
          <w:sz w:val="28"/>
        </w:rPr>
        <w:t>2-3) тармақшасына</w:t>
      </w:r>
      <w:r>
        <w:rPr>
          <w:rFonts w:ascii="Times New Roman"/>
          <w:b w:val="false"/>
          <w:i w:val="false"/>
          <w:color w:val="000000"/>
          <w:sz w:val="28"/>
        </w:rPr>
        <w:t xml:space="preserve">, "Ардагерлер туралы" Қазақстан Республикасының Заңына,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сәйкес Еңбекшіқазақ аудандық мәслихаты ШЕШІМ ҚАБЫЛДАДЫ:</w:t>
      </w:r>
    </w:p>
    <w:bookmarkStart w:name="z8" w:id="1"/>
    <w:p>
      <w:pPr>
        <w:spacing w:after="0"/>
        <w:ind w:left="0"/>
        <w:jc w:val="both"/>
      </w:pPr>
      <w:r>
        <w:rPr>
          <w:rFonts w:ascii="Times New Roman"/>
          <w:b w:val="false"/>
          <w:i w:val="false"/>
          <w:color w:val="000000"/>
          <w:sz w:val="28"/>
        </w:rPr>
        <w:t xml:space="preserve">
      1 .Еңбекшіқазақ ауданының әлеуметтiк көмек көрсетудің, оның мөлшерлерiн белгiлеудің және мұқтаж азаматтардың жекелеген санаттарының тiзбесiн айқындаудың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бекiтілсін.</w:t>
      </w:r>
    </w:p>
    <w:bookmarkEnd w:id="1"/>
    <w:bookmarkStart w:name="z9" w:id="2"/>
    <w:p>
      <w:pPr>
        <w:spacing w:after="0"/>
        <w:ind w:left="0"/>
        <w:jc w:val="both"/>
      </w:pPr>
      <w:r>
        <w:rPr>
          <w:rFonts w:ascii="Times New Roman"/>
          <w:b w:val="false"/>
          <w:i w:val="false"/>
          <w:color w:val="000000"/>
          <w:sz w:val="28"/>
        </w:rPr>
        <w:t>
      2 .Еңбекшіқазақ аудандық мәслихатының келесі шешімдерінің күші жойылды деп танылсын:</w:t>
      </w:r>
    </w:p>
    <w:bookmarkEnd w:id="2"/>
    <w:bookmarkStart w:name="z10" w:id="3"/>
    <w:p>
      <w:pPr>
        <w:spacing w:after="0"/>
        <w:ind w:left="0"/>
        <w:jc w:val="both"/>
      </w:pPr>
      <w:r>
        <w:rPr>
          <w:rFonts w:ascii="Times New Roman"/>
          <w:b w:val="false"/>
          <w:i w:val="false"/>
          <w:color w:val="000000"/>
          <w:sz w:val="28"/>
        </w:rPr>
        <w:t xml:space="preserve">
      1) Еңбекшіқазақ аудандық мәслихатының 2023 жылғы 13 қазандағы № VIII-8-41 "Еңбекшіқазақ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 (Нормативтік құқықтық актілерді мемлекеттік тіркеу тізілімінде </w:t>
      </w:r>
      <w:r>
        <w:rPr>
          <w:rFonts w:ascii="Times New Roman"/>
          <w:b w:val="false"/>
          <w:i w:val="false"/>
          <w:color w:val="000000"/>
          <w:sz w:val="28"/>
        </w:rPr>
        <w:t>№ 6044-05</w:t>
      </w:r>
      <w:r>
        <w:rPr>
          <w:rFonts w:ascii="Times New Roman"/>
          <w:b w:val="false"/>
          <w:i w:val="false"/>
          <w:color w:val="000000"/>
          <w:sz w:val="28"/>
        </w:rPr>
        <w:t xml:space="preserve"> болып тіркелді).</w:t>
      </w:r>
    </w:p>
    <w:bookmarkEnd w:id="3"/>
    <w:bookmarkStart w:name="z11" w:id="4"/>
    <w:p>
      <w:pPr>
        <w:spacing w:after="0"/>
        <w:ind w:left="0"/>
        <w:jc w:val="both"/>
      </w:pPr>
      <w:r>
        <w:rPr>
          <w:rFonts w:ascii="Times New Roman"/>
          <w:b w:val="false"/>
          <w:i w:val="false"/>
          <w:color w:val="000000"/>
          <w:sz w:val="28"/>
        </w:rPr>
        <w:t xml:space="preserve">
      2) Еңбекшіқазақ аудандық мәслихатының 2024 жылғы 24 маусымдағы № VII-24-120 Еңбекшіқазақ аудандық мәслихатының 2023 жылғы 13 қазандағы № VIII-8-41 "Еңбекшіқазақ ауданының әлеуметтiк көмек көрсетудің, оның мөлшерлерiн белгiлеудің және мұқтаж азаматтардың жекелеген санаттарының тiзбесiн айқындаудың қағидаларын бекiту туралы" шешiмiне өзгерістер енгiзу туралы шешімі (Нормативтік құқықтық актілерді мемлекеттік тіркеу тізілімінде </w:t>
      </w:r>
      <w:r>
        <w:rPr>
          <w:rFonts w:ascii="Times New Roman"/>
          <w:b w:val="false"/>
          <w:i w:val="false"/>
          <w:color w:val="000000"/>
          <w:sz w:val="28"/>
        </w:rPr>
        <w:t>№ 6134-05</w:t>
      </w:r>
      <w:r>
        <w:rPr>
          <w:rFonts w:ascii="Times New Roman"/>
          <w:b w:val="false"/>
          <w:i w:val="false"/>
          <w:color w:val="000000"/>
          <w:sz w:val="28"/>
        </w:rPr>
        <w:t xml:space="preserve"> болып тіркелді).</w:t>
      </w:r>
    </w:p>
    <w:bookmarkEnd w:id="4"/>
    <w:bookmarkStart w:name="z12" w:id="5"/>
    <w:p>
      <w:pPr>
        <w:spacing w:after="0"/>
        <w:ind w:left="0"/>
        <w:jc w:val="both"/>
      </w:pPr>
      <w:r>
        <w:rPr>
          <w:rFonts w:ascii="Times New Roman"/>
          <w:b w:val="false"/>
          <w:i w:val="false"/>
          <w:color w:val="000000"/>
          <w:sz w:val="28"/>
        </w:rPr>
        <w:t>
      3. Осы шешімнің орындалуын бақылау Еңбекшіқазақ аудандық мәслихатының "Әлеуметтік салаларды дамыту мен заңдылық, құқықтық тәртіп, қоғамдық келісім, жергілікті мемлекеттік және өзін-өзі басқару мәселелері жөніндегі" тұрақты комиссияға жүктелсін.</w:t>
      </w:r>
    </w:p>
    <w:bookmarkEnd w:id="5"/>
    <w:bookmarkStart w:name="z13" w:id="6"/>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Еңбекшіқазақ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Ахметов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Еңбекшіқазақ аудандық 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6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VIII-40-185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20" w:id="7"/>
    <w:p>
      <w:pPr>
        <w:spacing w:after="0"/>
        <w:ind w:left="0"/>
        <w:jc w:val="left"/>
      </w:pPr>
      <w:r>
        <w:rPr>
          <w:rFonts w:ascii="Times New Roman"/>
          <w:b/>
          <w:i w:val="false"/>
          <w:color w:val="000000"/>
        </w:rPr>
        <w:t xml:space="preserve"> Еңбекшіқазақ ауданының әлеуметтік көмек көрсетудің, оның мөлшерлерін белгілеудің және мұқтаж азаматтардың жекелеген санаттарының тізбесін айқындау қағидалары</w:t>
      </w:r>
    </w:p>
    <w:bookmarkEnd w:id="7"/>
    <w:bookmarkStart w:name="z21" w:id="8"/>
    <w:p>
      <w:pPr>
        <w:spacing w:after="0"/>
        <w:ind w:left="0"/>
        <w:jc w:val="both"/>
      </w:pPr>
      <w:r>
        <w:rPr>
          <w:rFonts w:ascii="Times New Roman"/>
          <w:b w:val="false"/>
          <w:i w:val="false"/>
          <w:color w:val="000000"/>
          <w:sz w:val="28"/>
        </w:rPr>
        <w:t xml:space="preserve">
      1. Осы Еңбекшіқазақ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"Ардагерлер туралы" Заңына,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 оның мөлшерлерін белгілеу және мұқтаж азаматтардың жекелеген санаттарының тізбесін айқындау тәртібін белгілейді. </w:t>
      </w:r>
    </w:p>
    <w:bookmarkEnd w:id="8"/>
    <w:bookmarkStart w:name="z22" w:id="9"/>
    <w:p>
      <w:pPr>
        <w:spacing w:after="0"/>
        <w:ind w:left="0"/>
        <w:jc w:val="left"/>
      </w:pPr>
      <w:r>
        <w:rPr>
          <w:rFonts w:ascii="Times New Roman"/>
          <w:b/>
          <w:i w:val="false"/>
          <w:color w:val="000000"/>
        </w:rPr>
        <w:t xml:space="preserve"> 1-тарау. Жалпы ережелер</w:t>
      </w:r>
    </w:p>
    <w:bookmarkEnd w:id="9"/>
    <w:bookmarkStart w:name="z23" w:id="10"/>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10"/>
    <w:bookmarkStart w:name="z24" w:id="11"/>
    <w:p>
      <w:pPr>
        <w:spacing w:after="0"/>
        <w:ind w:left="0"/>
        <w:jc w:val="both"/>
      </w:pPr>
      <w:r>
        <w:rPr>
          <w:rFonts w:ascii="Times New Roman"/>
          <w:b w:val="false"/>
          <w:i w:val="false"/>
          <w:color w:val="000000"/>
          <w:sz w:val="28"/>
        </w:rPr>
        <w:t>
      1)"Азаматтарға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1"/>
    <w:bookmarkStart w:name="z25" w:id="12"/>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республикалық маңызы бар қала, астана, аудан (облыстық маңызы бар қала) әкімінің шешімімен құрылатын комиссия;</w:t>
      </w:r>
    </w:p>
    <w:bookmarkEnd w:id="12"/>
    <w:bookmarkStart w:name="z26" w:id="13"/>
    <w:p>
      <w:pPr>
        <w:spacing w:after="0"/>
        <w:ind w:left="0"/>
        <w:jc w:val="both"/>
      </w:pPr>
      <w:r>
        <w:rPr>
          <w:rFonts w:ascii="Times New Roman"/>
          <w:b w:val="false"/>
          <w:i w:val="false"/>
          <w:color w:val="000000"/>
          <w:sz w:val="28"/>
        </w:rPr>
        <w:t>
      3) әлеуметтік көмек – Еңбекщіқазақ аудандық жұмыспен қамту және әлеуметтік бағдарламалар бөлімі арқылы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3"/>
    <w:bookmarkStart w:name="z27" w:id="14"/>
    <w:p>
      <w:pPr>
        <w:spacing w:after="0"/>
        <w:ind w:left="0"/>
        <w:jc w:val="both"/>
      </w:pPr>
      <w:r>
        <w:rPr>
          <w:rFonts w:ascii="Times New Roman"/>
          <w:b w:val="false"/>
          <w:i w:val="false"/>
          <w:color w:val="000000"/>
          <w:sz w:val="28"/>
        </w:rPr>
        <w:t>
      4) әлеуметтік көмек көрсету жөніндегі уәкілетті орган – "Еңбекшіқазақ аудандық жұмыспен қамту және әлеуметтік бағдарламалар бөлімі" мемлекеттік мекемесі.</w:t>
      </w:r>
    </w:p>
    <w:bookmarkEnd w:id="14"/>
    <w:bookmarkStart w:name="z28" w:id="15"/>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5"/>
    <w:bookmarkStart w:name="z29" w:id="16"/>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6"/>
    <w:bookmarkStart w:name="z30" w:id="17"/>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7"/>
    <w:bookmarkStart w:name="z31" w:id="18"/>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8"/>
    <w:bookmarkStart w:name="z32" w:id="19"/>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9"/>
    <w:bookmarkStart w:name="z33" w:id="20"/>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20"/>
    <w:bookmarkStart w:name="z34" w:id="21"/>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Еңбекшіқазақ аудан әкімі шешімімен құрылатын арнаулы комиссия;</w:t>
      </w:r>
    </w:p>
    <w:bookmarkEnd w:id="21"/>
    <w:bookmarkStart w:name="z35" w:id="22"/>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22"/>
    <w:bookmarkStart w:name="z36" w:id="23"/>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3"/>
    <w:bookmarkStart w:name="z37" w:id="24"/>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4"/>
    <w:bookmarkStart w:name="z38" w:id="25"/>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5"/>
    <w:bookmarkStart w:name="z39" w:id="26"/>
    <w:p>
      <w:pPr>
        <w:spacing w:after="0"/>
        <w:ind w:left="0"/>
        <w:jc w:val="both"/>
      </w:pPr>
      <w:r>
        <w:rPr>
          <w:rFonts w:ascii="Times New Roman"/>
          <w:b w:val="false"/>
          <w:i w:val="false"/>
          <w:color w:val="000000"/>
          <w:sz w:val="28"/>
        </w:rPr>
        <w:t xml:space="preserve">
      3.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Үлгілік қағидаларда көзделген тәртіппен көрсетіледі.</w:t>
      </w:r>
    </w:p>
    <w:bookmarkEnd w:id="26"/>
    <w:bookmarkStart w:name="z40" w:id="27"/>
    <w:p>
      <w:pPr>
        <w:spacing w:after="0"/>
        <w:ind w:left="0"/>
        <w:jc w:val="both"/>
      </w:pPr>
      <w:r>
        <w:rPr>
          <w:rFonts w:ascii="Times New Roman"/>
          <w:b w:val="false"/>
          <w:i w:val="false"/>
          <w:color w:val="000000"/>
          <w:sz w:val="28"/>
        </w:rPr>
        <w:t>
      4. Әлеуметтік көмек бір рет, мерзімді (ай сайын, тоқсан сайын, жартыжылдықта 1 рет, жылына 1 рет) көрсетіледі.</w:t>
      </w:r>
    </w:p>
    <w:bookmarkEnd w:id="27"/>
    <w:bookmarkStart w:name="z41" w:id="28"/>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тізбелерін, сондай-ақ әлеуметтік көмек көрсетудің еселігін ЖАО ұсынымы бойынша жергілікті өкілді органдар белгілейді.</w:t>
      </w:r>
    </w:p>
    <w:bookmarkEnd w:id="28"/>
    <w:bookmarkStart w:name="z42" w:id="29"/>
    <w:p>
      <w:pPr>
        <w:spacing w:after="0"/>
        <w:ind w:left="0"/>
        <w:jc w:val="both"/>
      </w:pPr>
      <w:r>
        <w:rPr>
          <w:rFonts w:ascii="Times New Roman"/>
          <w:b w:val="false"/>
          <w:i w:val="false"/>
          <w:color w:val="000000"/>
          <w:sz w:val="28"/>
        </w:rPr>
        <w:t>
      6. Учаскелік және арнайы комиссиялар өз қызметін Алматы облысының ЖАО бекітетін ережелердің негізінде жүзеге асырады.</w:t>
      </w:r>
    </w:p>
    <w:bookmarkEnd w:id="29"/>
    <w:bookmarkStart w:name="z43" w:id="30"/>
    <w:p>
      <w:pPr>
        <w:spacing w:after="0"/>
        <w:ind w:left="0"/>
        <w:jc w:val="both"/>
      </w:pPr>
      <w:r>
        <w:rPr>
          <w:rFonts w:ascii="Times New Roman"/>
          <w:b w:val="false"/>
          <w:i w:val="false"/>
          <w:color w:val="000000"/>
          <w:sz w:val="28"/>
        </w:rPr>
        <w:t>
      Арнайы және учаскелік комиссиялар туралы үлгілік ережелерді уәкілетті мемлекеттік орган бекітеді.</w:t>
      </w:r>
    </w:p>
    <w:bookmarkEnd w:id="30"/>
    <w:bookmarkStart w:name="z44" w:id="31"/>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31"/>
    <w:bookmarkStart w:name="z45" w:id="32"/>
    <w:p>
      <w:pPr>
        <w:spacing w:after="0"/>
        <w:ind w:left="0"/>
        <w:jc w:val="both"/>
      </w:pPr>
      <w:r>
        <w:rPr>
          <w:rFonts w:ascii="Times New Roman"/>
          <w:b w:val="false"/>
          <w:i w:val="false"/>
          <w:color w:val="000000"/>
          <w:sz w:val="28"/>
        </w:rPr>
        <w:t>
      7. Алушылар санатының тізбесін, әлеуметтік көмектің шекті мөлшерлерін, мұқтаж азаматтардың жекелеген санаттарының әлеуметтік көмекке жүгіну мерзімдерін Еңбекшіқазақ аудандық жұмыспен қамту және әлеуметтік бағдарламалар бөлімі белгілейді және жергілікті өкілді органдардың шешімдерімен бекітіледі.</w:t>
      </w:r>
    </w:p>
    <w:bookmarkEnd w:id="32"/>
    <w:bookmarkStart w:name="z46" w:id="33"/>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33"/>
    <w:bookmarkStart w:name="z47" w:id="34"/>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34"/>
    <w:bookmarkStart w:name="z48" w:id="35"/>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5"/>
    <w:bookmarkStart w:name="z49" w:id="36"/>
    <w:p>
      <w:pPr>
        <w:spacing w:after="0"/>
        <w:ind w:left="0"/>
        <w:jc w:val="both"/>
      </w:pPr>
      <w:r>
        <w:rPr>
          <w:rFonts w:ascii="Times New Roman"/>
          <w:b w:val="false"/>
          <w:i w:val="false"/>
          <w:color w:val="000000"/>
          <w:sz w:val="28"/>
        </w:rPr>
        <w:t>
      3) әлеуметтік маңызы бар аурудың болуы;</w:t>
      </w:r>
    </w:p>
    <w:bookmarkEnd w:id="36"/>
    <w:bookmarkStart w:name="z50" w:id="37"/>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37"/>
    <w:bookmarkStart w:name="z51" w:id="38"/>
    <w:p>
      <w:pPr>
        <w:spacing w:after="0"/>
        <w:ind w:left="0"/>
        <w:jc w:val="both"/>
      </w:pPr>
      <w:r>
        <w:rPr>
          <w:rFonts w:ascii="Times New Roman"/>
          <w:b w:val="false"/>
          <w:i w:val="false"/>
          <w:color w:val="000000"/>
          <w:sz w:val="28"/>
        </w:rPr>
        <w:t xml:space="preserve">
       5) бас бостандығынан айыру орындарынан босатылуы, пробация қызметінің есебінде болуы. </w:t>
      </w:r>
    </w:p>
    <w:bookmarkEnd w:id="38"/>
    <w:bookmarkStart w:name="z52" w:id="39"/>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39"/>
    <w:bookmarkStart w:name="z53" w:id="40"/>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40"/>
    <w:bookmarkStart w:name="z54" w:id="41"/>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41"/>
    <w:bookmarkStart w:name="z55" w:id="42"/>
    <w:p>
      <w:pPr>
        <w:spacing w:after="0"/>
        <w:ind w:left="0"/>
        <w:jc w:val="both"/>
      </w:pPr>
      <w:r>
        <w:rPr>
          <w:rFonts w:ascii="Times New Roman"/>
          <w:b w:val="false"/>
          <w:i w:val="false"/>
          <w:color w:val="000000"/>
          <w:sz w:val="28"/>
        </w:rPr>
        <w:t>
      8. Алушылардың жекелеген санаттары үшін атаулы күндер мен мереке күндеріне орай әлеуметтік көмектің мөлшерін жергілікті өкілді органдар Алматы облысы ЖАО-мен келісу бойынша бірыңғай мөлшерде белгілейді.</w:t>
      </w:r>
    </w:p>
    <w:bookmarkEnd w:id="42"/>
    <w:bookmarkStart w:name="z56" w:id="43"/>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43"/>
    <w:bookmarkStart w:name="z57" w:id="44"/>
    <w:p>
      <w:pPr>
        <w:spacing w:after="0"/>
        <w:ind w:left="0"/>
        <w:jc w:val="left"/>
      </w:pPr>
      <w:r>
        <w:rPr>
          <w:rFonts w:ascii="Times New Roman"/>
          <w:b/>
          <w:i w:val="false"/>
          <w:color w:val="000000"/>
        </w:rPr>
        <w:t xml:space="preserve"> 3-тарау. Әлеуметтік көмек көрсету тәртібі:</w:t>
      </w:r>
    </w:p>
    <w:bookmarkEnd w:id="44"/>
    <w:bookmarkStart w:name="z58" w:id="45"/>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bookmarkEnd w:id="45"/>
    <w:bookmarkStart w:name="z59" w:id="46"/>
    <w:p>
      <w:pPr>
        <w:spacing w:after="0"/>
        <w:ind w:left="0"/>
        <w:jc w:val="both"/>
      </w:pPr>
      <w:r>
        <w:rPr>
          <w:rFonts w:ascii="Times New Roman"/>
          <w:b w:val="false"/>
          <w:i w:val="false"/>
          <w:color w:val="000000"/>
          <w:sz w:val="28"/>
        </w:rPr>
        <w:t>
      Әлеуметтік көмекті алушылардың санаттарын ЖАО айқындайды.</w:t>
      </w:r>
    </w:p>
    <w:bookmarkEnd w:id="46"/>
    <w:bookmarkStart w:name="z60" w:id="47"/>
    <w:p>
      <w:pPr>
        <w:spacing w:after="0"/>
        <w:ind w:left="0"/>
        <w:jc w:val="both"/>
      </w:pPr>
      <w:r>
        <w:rPr>
          <w:rFonts w:ascii="Times New Roman"/>
          <w:b w:val="false"/>
          <w:i w:val="false"/>
          <w:color w:val="000000"/>
          <w:sz w:val="28"/>
        </w:rPr>
        <w:t>
      Мереке күндер мен атаулы күндерге әлеуметтік көмек бір рет ақшалай төлем түрінде келесі санаттағы азаматтарға көрсетіледі:</w:t>
      </w:r>
    </w:p>
    <w:bookmarkEnd w:id="47"/>
    <w:bookmarkStart w:name="z61" w:id="48"/>
    <w:p>
      <w:pPr>
        <w:spacing w:after="0"/>
        <w:ind w:left="0"/>
        <w:jc w:val="both"/>
      </w:pPr>
      <w:r>
        <w:rPr>
          <w:rFonts w:ascii="Times New Roman"/>
          <w:b w:val="false"/>
          <w:i w:val="false"/>
          <w:color w:val="000000"/>
          <w:sz w:val="28"/>
        </w:rPr>
        <w:t>
      1) 9 мамыр – Жеңіс Күні:</w:t>
      </w:r>
    </w:p>
    <w:bookmarkEnd w:id="48"/>
    <w:bookmarkStart w:name="z62" w:id="49"/>
    <w:p>
      <w:pPr>
        <w:spacing w:after="0"/>
        <w:ind w:left="0"/>
        <w:jc w:val="both"/>
      </w:pPr>
      <w:r>
        <w:rPr>
          <w:rFonts w:ascii="Times New Roman"/>
          <w:b w:val="false"/>
          <w:i w:val="false"/>
          <w:color w:val="000000"/>
          <w:sz w:val="28"/>
        </w:rPr>
        <w:t xml:space="preserve">
      мәртебеcі "Ардагерлер туралы" Қазақстан Республикасы Заңының </w:t>
      </w:r>
      <w:r>
        <w:rPr>
          <w:rFonts w:ascii="Times New Roman"/>
          <w:b w:val="false"/>
          <w:i w:val="false"/>
          <w:color w:val="000000"/>
          <w:sz w:val="28"/>
        </w:rPr>
        <w:t>4-бабымен</w:t>
      </w:r>
      <w:r>
        <w:rPr>
          <w:rFonts w:ascii="Times New Roman"/>
          <w:b w:val="false"/>
          <w:i w:val="false"/>
          <w:color w:val="000000"/>
          <w:sz w:val="28"/>
        </w:rPr>
        <w:t xml:space="preserve"> белгіленген, Ұлы Отан соғысының ардагерлеріне бір рет – 450 (төрт жүз елу) айлық есептік көрсеткіш және ай сайын 3 (үш) айлық есептік көрсеткіш;</w:t>
      </w:r>
    </w:p>
    <w:bookmarkEnd w:id="49"/>
    <w:bookmarkStart w:name="z63" w:id="50"/>
    <w:p>
      <w:pPr>
        <w:spacing w:after="0"/>
        <w:ind w:left="0"/>
        <w:jc w:val="both"/>
      </w:pPr>
      <w:r>
        <w:rPr>
          <w:rFonts w:ascii="Times New Roman"/>
          <w:b w:val="false"/>
          <w:i w:val="false"/>
          <w:color w:val="000000"/>
          <w:sz w:val="28"/>
        </w:rPr>
        <w:t>
      Ұлы Отан соғысы жылдарында тылдағы қажырлы еңбегі мен мінсіз қызметі үшін бұрынғы КСР Одағының ордендерімен және медальдарымен наградталған адамдарға, сондай-ақ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бір рет – 15 (он бес) айлық есептік көрсеткіш;</w:t>
      </w:r>
    </w:p>
    <w:bookmarkEnd w:id="50"/>
    <w:bookmarkStart w:name="z64" w:id="51"/>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бір рет – 15 (он бес) айлық есептік көрсеткіш;</w:t>
      </w:r>
    </w:p>
    <w:bookmarkEnd w:id="51"/>
    <w:bookmarkStart w:name="z65" w:id="52"/>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бір рет – 20 (жиырма) айлық есептік көрсеткіш;</w:t>
      </w:r>
    </w:p>
    <w:bookmarkEnd w:id="52"/>
    <w:bookmarkStart w:name="z66" w:id="53"/>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бір рет – 30 (отыз) айлық есептік көрсеткіш;</w:t>
      </w:r>
    </w:p>
    <w:bookmarkEnd w:id="53"/>
    <w:bookmarkStart w:name="z67" w:id="54"/>
    <w:p>
      <w:pPr>
        <w:spacing w:after="0"/>
        <w:ind w:left="0"/>
        <w:jc w:val="both"/>
      </w:pPr>
      <w:r>
        <w:rPr>
          <w:rFonts w:ascii="Times New Roman"/>
          <w:b w:val="false"/>
          <w:i w:val="false"/>
          <w:color w:val="000000"/>
          <w:sz w:val="28"/>
        </w:rPr>
        <w:t xml:space="preserve">
      мәртебеcі "Ардагерлер туралы" Қазақстан Республикасы Заңының </w:t>
      </w:r>
      <w:r>
        <w:rPr>
          <w:rFonts w:ascii="Times New Roman"/>
          <w:b w:val="false"/>
          <w:i w:val="false"/>
          <w:color w:val="000000"/>
          <w:sz w:val="28"/>
        </w:rPr>
        <w:t>5-бабымен</w:t>
      </w:r>
      <w:r>
        <w:rPr>
          <w:rFonts w:ascii="Times New Roman"/>
          <w:b w:val="false"/>
          <w:i w:val="false"/>
          <w:color w:val="000000"/>
          <w:sz w:val="28"/>
        </w:rPr>
        <w:t xml:space="preserve"> белгіленген, басқа мемлекеттердiң аумағындағы ұрыс қимылдарының ардагерлеріне бір рет – 50 (елу) айлық есептік көрсеткіш;</w:t>
      </w:r>
    </w:p>
    <w:bookmarkEnd w:id="54"/>
    <w:bookmarkStart w:name="z68" w:id="55"/>
    <w:p>
      <w:pPr>
        <w:spacing w:after="0"/>
        <w:ind w:left="0"/>
        <w:jc w:val="both"/>
      </w:pPr>
      <w:r>
        <w:rPr>
          <w:rFonts w:ascii="Times New Roman"/>
          <w:b w:val="false"/>
          <w:i w:val="false"/>
          <w:color w:val="000000"/>
          <w:sz w:val="28"/>
        </w:rPr>
        <w:t>
      2) Ауғанстан Демократиялық Республикасының Кеңес әскерлерінің шектеулі контингентінің шығарылған күні – 15 ақпан:</w:t>
      </w:r>
    </w:p>
    <w:bookmarkEnd w:id="55"/>
    <w:bookmarkStart w:name="z69" w:id="56"/>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бір рет – 50 (елу) айлық есептік көрсеткіш;</w:t>
      </w:r>
    </w:p>
    <w:bookmarkEnd w:id="56"/>
    <w:bookmarkStart w:name="z70" w:id="57"/>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бір рет – 50 (елу) айлық есептік көрсеткіш;</w:t>
      </w:r>
    </w:p>
    <w:bookmarkEnd w:id="57"/>
    <w:bookmarkStart w:name="z71" w:id="58"/>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бір рет – 50 (елу) айлық есептік көрсеткіш;</w:t>
      </w:r>
    </w:p>
    <w:bookmarkEnd w:id="58"/>
    <w:bookmarkStart w:name="z72" w:id="59"/>
    <w:p>
      <w:pPr>
        <w:spacing w:after="0"/>
        <w:ind w:left="0"/>
        <w:jc w:val="both"/>
      </w:pPr>
      <w:r>
        <w:rPr>
          <w:rFonts w:ascii="Times New Roman"/>
          <w:b w:val="false"/>
          <w:i w:val="false"/>
          <w:color w:val="000000"/>
          <w:sz w:val="28"/>
        </w:rPr>
        <w:t>
      3) Чернобыль атом электр станциясындағы апатты еске алу күні – 26 сәуір және де Семей ядролық сынақ полигонының жабылу күні – 29 тамыз:</w:t>
      </w:r>
    </w:p>
    <w:bookmarkEnd w:id="59"/>
    <w:bookmarkStart w:name="z73" w:id="60"/>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адамдарына бір рет – 50 (елу) айлық есептік көрсеткіш;</w:t>
      </w:r>
    </w:p>
    <w:bookmarkEnd w:id="60"/>
    <w:bookmarkStart w:name="z74" w:id="61"/>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бір рет – 50 (елу) айлық есептік көрсеткіш;</w:t>
      </w:r>
    </w:p>
    <w:bookmarkEnd w:id="61"/>
    <w:bookmarkStart w:name="z75" w:id="62"/>
    <w:p>
      <w:pPr>
        <w:spacing w:after="0"/>
        <w:ind w:left="0"/>
        <w:jc w:val="both"/>
      </w:pPr>
      <w:r>
        <w:rPr>
          <w:rFonts w:ascii="Times New Roman"/>
          <w:b w:val="false"/>
          <w:i w:val="false"/>
          <w:color w:val="000000"/>
          <w:sz w:val="28"/>
        </w:rPr>
        <w:t>
      Чернобыль атом электр станциясындағы апаттың зардаптарын жою кезінде қаза тапқан адамдардың отбасыларына бір рет – 50 (елу) айлық есептік көрсеткіш;</w:t>
      </w:r>
    </w:p>
    <w:bookmarkEnd w:id="62"/>
    <w:bookmarkStart w:name="z76" w:id="63"/>
    <w:p>
      <w:pPr>
        <w:spacing w:after="0"/>
        <w:ind w:left="0"/>
        <w:jc w:val="both"/>
      </w:pPr>
      <w:r>
        <w:rPr>
          <w:rFonts w:ascii="Times New Roman"/>
          <w:b w:val="false"/>
          <w:i w:val="false"/>
          <w:color w:val="000000"/>
          <w:sz w:val="28"/>
        </w:rPr>
        <w:t>
      Чернобыль атом электр станциясында сәуле ауруы салдарынан қайтыс болғандардың немесе қайтыс болған мүгедектердің, сондай-ақ қайтыс болуы апаттың әсеріне белгіленген тәртіппен байланысты болған азаматтардың отбасыларына бір рет – 50 (елу) айлық есептік көрсеткіш;</w:t>
      </w:r>
    </w:p>
    <w:bookmarkEnd w:id="63"/>
    <w:bookmarkStart w:name="z77" w:id="64"/>
    <w:p>
      <w:pPr>
        <w:spacing w:after="0"/>
        <w:ind w:left="0"/>
        <w:jc w:val="both"/>
      </w:pPr>
      <w:r>
        <w:rPr>
          <w:rFonts w:ascii="Times New Roman"/>
          <w:b w:val="false"/>
          <w:i w:val="false"/>
          <w:color w:val="000000"/>
          <w:sz w:val="28"/>
        </w:rPr>
        <w:t>
      4) Санаторлық-курорттық емделуге әлеуметтік көмек (бұдан әрі – санаторий-курорттық емделуге әлеуметтік көмек) заттай нысанда (Қазақстан Республикасының мемлекеттік сатып алу заңнамасына сәйкес анықталған санаторлық-курорттық мекемелерге жолдама) немесе ақшалай түрде (Қазақстан Республикасының аумағында санаторий-курорттық емделу үшін кеткен шығынды тиісті қаржы жылына бюджеттік есепті жасау барысында бекітілген жолдаманың құны мөлшерінде өтеу) мұқтаж азаматтардың келесі санаттарына жан басына шаққандағы орташа табысты есепке алмай, тегін көрсетіледі:</w:t>
      </w:r>
    </w:p>
    <w:bookmarkEnd w:id="64"/>
    <w:bookmarkStart w:name="z78" w:id="65"/>
    <w:p>
      <w:pPr>
        <w:spacing w:after="0"/>
        <w:ind w:left="0"/>
        <w:jc w:val="both"/>
      </w:pPr>
      <w:r>
        <w:rPr>
          <w:rFonts w:ascii="Times New Roman"/>
          <w:b w:val="false"/>
          <w:i w:val="false"/>
          <w:color w:val="000000"/>
          <w:sz w:val="28"/>
        </w:rPr>
        <w:t xml:space="preserve">
      1) мәртебеcі "Ардагерлер туралы" Қазақстан Республикасы Заңының </w:t>
      </w:r>
      <w:r>
        <w:rPr>
          <w:rFonts w:ascii="Times New Roman"/>
          <w:b w:val="false"/>
          <w:i w:val="false"/>
          <w:color w:val="000000"/>
          <w:sz w:val="28"/>
        </w:rPr>
        <w:t>4-бабымен</w:t>
      </w:r>
      <w:r>
        <w:rPr>
          <w:rFonts w:ascii="Times New Roman"/>
          <w:b w:val="false"/>
          <w:i w:val="false"/>
          <w:color w:val="000000"/>
          <w:sz w:val="28"/>
        </w:rPr>
        <w:t xml:space="preserve"> белгіленген, Ұлы Отан соғысының ардагерлеріне;</w:t>
      </w:r>
    </w:p>
    <w:bookmarkEnd w:id="65"/>
    <w:bookmarkStart w:name="z79" w:id="66"/>
    <w:p>
      <w:pPr>
        <w:spacing w:after="0"/>
        <w:ind w:left="0"/>
        <w:jc w:val="both"/>
      </w:pPr>
      <w:r>
        <w:rPr>
          <w:rFonts w:ascii="Times New Roman"/>
          <w:b w:val="false"/>
          <w:i w:val="false"/>
          <w:color w:val="000000"/>
          <w:sz w:val="28"/>
        </w:rPr>
        <w:t xml:space="preserve">
      2) мәртебеcі "Ардагерлер туралы" Қазақстан Республикасы Заңының </w:t>
      </w:r>
      <w:r>
        <w:rPr>
          <w:rFonts w:ascii="Times New Roman"/>
          <w:b w:val="false"/>
          <w:i w:val="false"/>
          <w:color w:val="000000"/>
          <w:sz w:val="28"/>
        </w:rPr>
        <w:t>5-бабымен</w:t>
      </w:r>
      <w:r>
        <w:rPr>
          <w:rFonts w:ascii="Times New Roman"/>
          <w:b w:val="false"/>
          <w:i w:val="false"/>
          <w:color w:val="000000"/>
          <w:sz w:val="28"/>
        </w:rPr>
        <w:t xml:space="preserve"> белгіленген, басқа мемлекеттердiң аумағындағы ұрыс қимылдарының ардагерлеріне;</w:t>
      </w:r>
    </w:p>
    <w:bookmarkEnd w:id="66"/>
    <w:bookmarkStart w:name="z80" w:id="67"/>
    <w:p>
      <w:pPr>
        <w:spacing w:after="0"/>
        <w:ind w:left="0"/>
        <w:jc w:val="both"/>
      </w:pPr>
      <w:r>
        <w:rPr>
          <w:rFonts w:ascii="Times New Roman"/>
          <w:b w:val="false"/>
          <w:i w:val="false"/>
          <w:color w:val="000000"/>
          <w:sz w:val="28"/>
        </w:rPr>
        <w:t xml:space="preserve">
      3) мәртебесі "Ардагерлер туралы" Қазақстан Республикасы Заңының </w:t>
      </w:r>
      <w:r>
        <w:rPr>
          <w:rFonts w:ascii="Times New Roman"/>
          <w:b w:val="false"/>
          <w:i w:val="false"/>
          <w:color w:val="000000"/>
          <w:sz w:val="28"/>
        </w:rPr>
        <w:t>6-бабында</w:t>
      </w:r>
      <w:r>
        <w:rPr>
          <w:rFonts w:ascii="Times New Roman"/>
          <w:b w:val="false"/>
          <w:i w:val="false"/>
          <w:color w:val="000000"/>
          <w:sz w:val="28"/>
        </w:rPr>
        <w:t xml:space="preserve"> белгіленген Ұлы Отан соғысы ардагерлеріне жеңілдіктер бойынша теңестірілген ардагерлеріне.</w:t>
      </w:r>
    </w:p>
    <w:bookmarkEnd w:id="67"/>
    <w:bookmarkStart w:name="z81" w:id="68"/>
    <w:p>
      <w:pPr>
        <w:spacing w:after="0"/>
        <w:ind w:left="0"/>
        <w:jc w:val="both"/>
      </w:pPr>
      <w:r>
        <w:rPr>
          <w:rFonts w:ascii="Times New Roman"/>
          <w:b w:val="false"/>
          <w:i w:val="false"/>
          <w:color w:val="000000"/>
          <w:sz w:val="28"/>
        </w:rPr>
        <w:t>
      11. Әлеуметтік көмек мұқтаж азаматтардың жекелеген санаттарына уақтылы және (немесе) кезеңді (ай сайын) көрсетіледі, атап айтқанда:</w:t>
      </w:r>
    </w:p>
    <w:bookmarkEnd w:id="68"/>
    <w:bookmarkStart w:name="z82" w:id="69"/>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69"/>
    <w:bookmarkStart w:name="z83" w:id="70"/>
    <w:p>
      <w:pPr>
        <w:spacing w:after="0"/>
        <w:ind w:left="0"/>
        <w:jc w:val="both"/>
      </w:pPr>
      <w:r>
        <w:rPr>
          <w:rFonts w:ascii="Times New Roman"/>
          <w:b w:val="false"/>
          <w:i w:val="false"/>
          <w:color w:val="000000"/>
          <w:sz w:val="28"/>
        </w:rPr>
        <w:t>
      дүлей апат және өрт салдарынан азаматқа (отбасына) не оның мүлкіне зиян келгенде біржолғы әлеуметтік көмек жан басына шаққандағы орташа көрсеткішті ескере отырып, шекті мәннен аспайтын, облыс бойынша ең төменгі күнкөріс деңгейіне дейінгі біржолғы сома 400 (төрт жүз) айлық есептік көрсеткіш мөлшерінде көрсетіледі;</w:t>
      </w:r>
    </w:p>
    <w:bookmarkEnd w:id="70"/>
    <w:bookmarkStart w:name="z84" w:id="71"/>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71"/>
    <w:bookmarkStart w:name="z85" w:id="72"/>
    <w:p>
      <w:pPr>
        <w:spacing w:after="0"/>
        <w:ind w:left="0"/>
        <w:jc w:val="both"/>
      </w:pPr>
      <w:r>
        <w:rPr>
          <w:rFonts w:ascii="Times New Roman"/>
          <w:b w:val="false"/>
          <w:i w:val="false"/>
          <w:color w:val="000000"/>
          <w:sz w:val="28"/>
        </w:rPr>
        <w:t>
      әлеуметтік көмек өрт немесе төтенше жағдай болған күннен бастап үш айдан кешіктірілмей көрсетеді;</w:t>
      </w:r>
    </w:p>
    <w:bookmarkEnd w:id="72"/>
    <w:bookmarkStart w:name="z86" w:id="73"/>
    <w:p>
      <w:pPr>
        <w:spacing w:after="0"/>
        <w:ind w:left="0"/>
        <w:jc w:val="both"/>
      </w:pPr>
      <w:r>
        <w:rPr>
          <w:rFonts w:ascii="Times New Roman"/>
          <w:b w:val="false"/>
          <w:i w:val="false"/>
          <w:color w:val="000000"/>
          <w:sz w:val="28"/>
        </w:rPr>
        <w:t>
       2) бас бостандығынан айыру орындарынан босатылған адамдарға, пробация қызметінің есебінде тұрған адамдарға жан басына шаққандағы орташа табысы есепке алынбай бір рет – 15 (он бес) айлық есептік көрсеткіш:</w:t>
      </w:r>
    </w:p>
    <w:bookmarkEnd w:id="73"/>
    <w:bookmarkStart w:name="z87" w:id="74"/>
    <w:p>
      <w:pPr>
        <w:spacing w:after="0"/>
        <w:ind w:left="0"/>
        <w:jc w:val="both"/>
      </w:pPr>
      <w:r>
        <w:rPr>
          <w:rFonts w:ascii="Times New Roman"/>
          <w:b w:val="false"/>
          <w:i w:val="false"/>
          <w:color w:val="000000"/>
          <w:sz w:val="28"/>
        </w:rPr>
        <w:t>
      3) әлеуметтік маңызы бар аурулардың және айналадағыларға қауіп төндіретін аурулардың салдарынан тыныс-тіршілігінің шектелуідеп танылған азаматтарға (отбасыларға):</w:t>
      </w:r>
    </w:p>
    <w:bookmarkEnd w:id="74"/>
    <w:bookmarkStart w:name="z88" w:id="75"/>
    <w:p>
      <w:pPr>
        <w:spacing w:after="0"/>
        <w:ind w:left="0"/>
        <w:jc w:val="both"/>
      </w:pPr>
      <w:r>
        <w:rPr>
          <w:rFonts w:ascii="Times New Roman"/>
          <w:b w:val="false"/>
          <w:i w:val="false"/>
          <w:color w:val="000000"/>
          <w:sz w:val="28"/>
        </w:rPr>
        <w:t>
      туберкулез ауруымен амбулаторлық ем қабылдап жатқан адамдарға әлеуметтік көмек жан басына шаққандағы орташа табысы есепке алынбай, ай сайын – 7 (жеті) айлық есептік көрсеткіш мөлшерінде;</w:t>
      </w:r>
    </w:p>
    <w:bookmarkEnd w:id="75"/>
    <w:bookmarkStart w:name="z89" w:id="76"/>
    <w:p>
      <w:pPr>
        <w:spacing w:after="0"/>
        <w:ind w:left="0"/>
        <w:jc w:val="both"/>
      </w:pPr>
      <w:r>
        <w:rPr>
          <w:rFonts w:ascii="Times New Roman"/>
          <w:b w:val="false"/>
          <w:i w:val="false"/>
          <w:color w:val="000000"/>
          <w:sz w:val="28"/>
        </w:rPr>
        <w:t>
      адамның иммунитет тапшылығы вирусын жұқтырған балалардың ата - аналарына немесе өзге де заңды өкілдеріне әлеуметтік көмек ай сайын жан басына шаққандағы орташа табысы есепке алынбай, тиісті қаржы жылына арналған республикалық бюджет туралы Қазақстан Республикасының Заңында белгіленген ең төмен күнкөріс деңгейінің 2 (екі) еселенген мөлшерінде;</w:t>
      </w:r>
    </w:p>
    <w:bookmarkEnd w:id="76"/>
    <w:bookmarkStart w:name="z90" w:id="77"/>
    <w:p>
      <w:pPr>
        <w:spacing w:after="0"/>
        <w:ind w:left="0"/>
        <w:jc w:val="both"/>
      </w:pPr>
      <w:r>
        <w:rPr>
          <w:rFonts w:ascii="Times New Roman"/>
          <w:b w:val="false"/>
          <w:i w:val="false"/>
          <w:color w:val="000000"/>
          <w:sz w:val="28"/>
        </w:rPr>
        <w:t>
       4) Жан басына шаққандағы орташа табысы облыс бойынша ең төмен күнкөріс деңгейіне еселік қатынаста 70 пайыздық шектен аспайтын, балалары мектепке дейінгі білім беру ұйымдарында тәрбиеленетін және оқитын отбасыларға тәрбиелеуге әлеуметтік көмек ай сайын – 5 (бес) айлық есептік көрсеткіш мөлшерінде төленеді.</w:t>
      </w:r>
    </w:p>
    <w:bookmarkEnd w:id="77"/>
    <w:bookmarkStart w:name="z91" w:id="78"/>
    <w:p>
      <w:pPr>
        <w:spacing w:after="0"/>
        <w:ind w:left="0"/>
        <w:jc w:val="both"/>
      </w:pPr>
      <w:r>
        <w:rPr>
          <w:rFonts w:ascii="Times New Roman"/>
          <w:b w:val="false"/>
          <w:i w:val="false"/>
          <w:color w:val="000000"/>
          <w:sz w:val="28"/>
        </w:rPr>
        <w:t>
      12. Үлгілік қағидалардың 8-тармағының 4) тармақшасында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әкімдері ауылдық округі өтініш берушінің құжаттарын адамның (отбасының) материалдық жағдайын зерттеу жүргізу үшін учаскелік комиссияға ұсынылады.</w:t>
      </w:r>
    </w:p>
    <w:bookmarkEnd w:id="78"/>
    <w:bookmarkStart w:name="z92" w:id="79"/>
    <w:p>
      <w:pPr>
        <w:spacing w:after="0"/>
        <w:ind w:left="0"/>
        <w:jc w:val="both"/>
      </w:pPr>
      <w:r>
        <w:rPr>
          <w:rFonts w:ascii="Times New Roman"/>
          <w:b w:val="false"/>
          <w:i w:val="false"/>
          <w:color w:val="000000"/>
          <w:sz w:val="28"/>
        </w:rPr>
        <w:t>
      Әрбір жеке жағдайда көрсетілетін әлеуметтік көмектің мөлшерін арнайы комиссия белгілейді, әлеуметтік көмек көрсету қажеттілігі туралы қорытындыда көрсетіледі.</w:t>
      </w:r>
    </w:p>
    <w:bookmarkEnd w:id="79"/>
    <w:bookmarkStart w:name="z93" w:id="80"/>
    <w:p>
      <w:pPr>
        <w:spacing w:after="0"/>
        <w:ind w:left="0"/>
        <w:jc w:val="both"/>
      </w:pPr>
      <w:r>
        <w:rPr>
          <w:rFonts w:ascii="Times New Roman"/>
          <w:b w:val="false"/>
          <w:i w:val="false"/>
          <w:color w:val="000000"/>
          <w:sz w:val="28"/>
        </w:rPr>
        <w:t xml:space="preserve">
      Жергілікті атқарушы органның шешімі бойынша мұқтаж азаматтардың жекелеген санаттарына әлеуметтік көмек көрсетуге отбасының жан басына шаққандағы орташа табысы Қазақстан Республикасы Еңбек және халықты әлеуметтік қорғау министрінің бұйрығы негізінде есептеледі. "Мемлекеттік атаулы әлеуметтік көмек алуға өтініш білдірген адамның (отбасының) жиынтық табысын есептеу қағидаларын бекіту туралы" Қазақстан Республикасының 2023 жылғы 26 мамырдағы </w:t>
      </w:r>
      <w:r>
        <w:rPr>
          <w:rFonts w:ascii="Times New Roman"/>
          <w:b w:val="false"/>
          <w:i w:val="false"/>
          <w:color w:val="000000"/>
          <w:sz w:val="28"/>
        </w:rPr>
        <w:t>№ 181</w:t>
      </w:r>
      <w:r>
        <w:rPr>
          <w:rFonts w:ascii="Times New Roman"/>
          <w:b w:val="false"/>
          <w:i w:val="false"/>
          <w:color w:val="000000"/>
          <w:sz w:val="28"/>
        </w:rPr>
        <w:t xml:space="preserve"> (Қазақстан Республикасының Әділет министрлігінде 2023 жылдың 29 мамырында № 32609 тіркелген).</w:t>
      </w:r>
    </w:p>
    <w:bookmarkEnd w:id="80"/>
    <w:bookmarkStart w:name="z94" w:id="81"/>
    <w:p>
      <w:pPr>
        <w:spacing w:after="0"/>
        <w:ind w:left="0"/>
        <w:jc w:val="both"/>
      </w:pPr>
      <w:r>
        <w:rPr>
          <w:rFonts w:ascii="Times New Roman"/>
          <w:b w:val="false"/>
          <w:i w:val="false"/>
          <w:color w:val="000000"/>
          <w:sz w:val="28"/>
        </w:rPr>
        <w:t>
       Отбасы құрамы Мемлекеттік атаулы әлеуметтік көмек алуға үміткер адамның (отбасының) жиынтық табысын есептеу қағидаларының 10-тармағына сәйкес айқындалады.</w:t>
      </w:r>
    </w:p>
    <w:bookmarkEnd w:id="81"/>
    <w:bookmarkStart w:name="z95" w:id="82"/>
    <w:p>
      <w:pPr>
        <w:spacing w:after="0"/>
        <w:ind w:left="0"/>
        <w:jc w:val="both"/>
      </w:pPr>
      <w:r>
        <w:rPr>
          <w:rFonts w:ascii="Times New Roman"/>
          <w:b w:val="false"/>
          <w:i w:val="false"/>
          <w:color w:val="000000"/>
          <w:sz w:val="28"/>
        </w:rPr>
        <w:t>
      Жан басына шаққандағы отбасының орташа табысы отбасының есептік кезеңдегі (алдыңғы тоқсандағы) жиынтық табысын көрсетілген кезеңдегі (үш ай) айлар санына және отбасы мүшелерінің санына бөлу арқылы есептеледі.</w:t>
      </w:r>
    </w:p>
    <w:bookmarkEnd w:id="82"/>
    <w:bookmarkStart w:name="z96" w:id="83"/>
    <w:p>
      <w:pPr>
        <w:spacing w:after="0"/>
        <w:ind w:left="0"/>
        <w:jc w:val="both"/>
      </w:pPr>
      <w:r>
        <w:rPr>
          <w:rFonts w:ascii="Times New Roman"/>
          <w:b w:val="false"/>
          <w:i w:val="false"/>
          <w:color w:val="000000"/>
          <w:sz w:val="28"/>
        </w:rPr>
        <w:t>
       Табысы мен отбасы құрамы туралы ақпаратты алу "Е-Собес" ААЖ-дан "Әлеуметтік көмек" ААЖ-ға сұрау салу арқылы алынады.</w:t>
      </w:r>
    </w:p>
    <w:bookmarkEnd w:id="83"/>
    <w:bookmarkStart w:name="z97" w:id="84"/>
    <w:p>
      <w:pPr>
        <w:spacing w:after="0"/>
        <w:ind w:left="0"/>
        <w:jc w:val="both"/>
      </w:pPr>
      <w:r>
        <w:rPr>
          <w:rFonts w:ascii="Times New Roman"/>
          <w:b w:val="false"/>
          <w:i w:val="false"/>
          <w:color w:val="000000"/>
          <w:sz w:val="28"/>
        </w:rPr>
        <w:t>
      13. Әлеуметтік көмек көрсету тәртібі Үлгілік қағидалардың 11, 12, 13-тармақтармен айқындалады.</w:t>
      </w:r>
    </w:p>
    <w:bookmarkEnd w:id="84"/>
    <w:bookmarkStart w:name="z98" w:id="85"/>
    <w:p>
      <w:pPr>
        <w:spacing w:after="0"/>
        <w:ind w:left="0"/>
        <w:jc w:val="both"/>
      </w:pPr>
      <w:r>
        <w:rPr>
          <w:rFonts w:ascii="Times New Roman"/>
          <w:b w:val="false"/>
          <w:i w:val="false"/>
          <w:color w:val="000000"/>
          <w:sz w:val="28"/>
        </w:rPr>
        <w:t>
      14. Учаскелік комиссияға, арнайы комиссияға немесе әлеуметтік көмек көрсету жөніндегі уәкілетті органға әлеуметтік көмек көрсетудің мерзімдері мен тәртібі Үлгілік қағидалардың 14 - 20-тармақтарымен айқындалады.</w:t>
      </w:r>
    </w:p>
    <w:bookmarkEnd w:id="85"/>
    <w:bookmarkStart w:name="z99" w:id="86"/>
    <w:p>
      <w:pPr>
        <w:spacing w:after="0"/>
        <w:ind w:left="0"/>
        <w:jc w:val="both"/>
      </w:pPr>
      <w:r>
        <w:rPr>
          <w:rFonts w:ascii="Times New Roman"/>
          <w:b w:val="false"/>
          <w:i w:val="false"/>
          <w:color w:val="000000"/>
          <w:sz w:val="28"/>
        </w:rPr>
        <w:t>
      15. Әлеуметтік көмек көрсетуден бас тарту негіздері Үлгілік қағидалардың 21 тармағымен айқындалады.</w:t>
      </w:r>
    </w:p>
    <w:bookmarkEnd w:id="86"/>
    <w:bookmarkStart w:name="z100" w:id="87"/>
    <w:p>
      <w:pPr>
        <w:spacing w:after="0"/>
        <w:ind w:left="0"/>
        <w:jc w:val="both"/>
      </w:pPr>
      <w:r>
        <w:rPr>
          <w:rFonts w:ascii="Times New Roman"/>
          <w:b w:val="false"/>
          <w:i w:val="false"/>
          <w:color w:val="000000"/>
          <w:sz w:val="28"/>
        </w:rPr>
        <w:t>
      16. Әлеуметтік көмек көрсетуге жұмсалатын шығыстарды қаржыландыру Еңбекшіқазақ ауданының бюджетінде көзделген, ағымдағы қаржы жылына арналған қаражат шегінде жүзеге асырылады.</w:t>
      </w:r>
    </w:p>
    <w:bookmarkEnd w:id="87"/>
    <w:bookmarkStart w:name="z101" w:id="88"/>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88"/>
    <w:bookmarkStart w:name="z102" w:id="89"/>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89"/>
    <w:bookmarkStart w:name="z103" w:id="90"/>
    <w:p>
      <w:pPr>
        <w:spacing w:after="0"/>
        <w:ind w:left="0"/>
        <w:jc w:val="both"/>
      </w:pPr>
      <w:r>
        <w:rPr>
          <w:rFonts w:ascii="Times New Roman"/>
          <w:b w:val="false"/>
          <w:i w:val="false"/>
          <w:color w:val="000000"/>
          <w:sz w:val="28"/>
        </w:rPr>
        <w:t>
      17. Үлгілік қағидалардың 23-тармағында көрсетілген жағдайлар анықталса әлеуметтік көмек тоқтатылады.</w:t>
      </w:r>
    </w:p>
    <w:bookmarkEnd w:id="90"/>
    <w:bookmarkStart w:name="z104" w:id="91"/>
    <w:p>
      <w:pPr>
        <w:spacing w:after="0"/>
        <w:ind w:left="0"/>
        <w:jc w:val="both"/>
      </w:pPr>
      <w:r>
        <w:rPr>
          <w:rFonts w:ascii="Times New Roman"/>
          <w:b w:val="false"/>
          <w:i w:val="false"/>
          <w:color w:val="000000"/>
          <w:sz w:val="28"/>
        </w:rPr>
        <w:t>
      18.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91"/>
    <w:bookmarkStart w:name="z105" w:id="92"/>
    <w:p>
      <w:pPr>
        <w:spacing w:after="0"/>
        <w:ind w:left="0"/>
        <w:jc w:val="both"/>
      </w:pPr>
      <w:r>
        <w:rPr>
          <w:rFonts w:ascii="Times New Roman"/>
          <w:b w:val="false"/>
          <w:i w:val="false"/>
          <w:color w:val="000000"/>
          <w:sz w:val="28"/>
        </w:rPr>
        <w:t>
      19.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92"/>
    <w:bookmarkStart w:name="z106" w:id="93"/>
    <w:p>
      <w:pPr>
        <w:spacing w:after="0"/>
        <w:ind w:left="0"/>
        <w:jc w:val="both"/>
      </w:pPr>
      <w:r>
        <w:rPr>
          <w:rFonts w:ascii="Times New Roman"/>
          <w:b w:val="false"/>
          <w:i w:val="false"/>
          <w:color w:val="000000"/>
          <w:sz w:val="28"/>
        </w:rPr>
        <w:t>
      20.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93"/>
    <w:bookmarkStart w:name="z107" w:id="94"/>
    <w:p>
      <w:pPr>
        <w:spacing w:after="0"/>
        <w:ind w:left="0"/>
        <w:jc w:val="both"/>
      </w:pPr>
      <w:r>
        <w:rPr>
          <w:rFonts w:ascii="Times New Roman"/>
          <w:b w:val="false"/>
          <w:i w:val="false"/>
          <w:color w:val="000000"/>
          <w:sz w:val="28"/>
        </w:rPr>
        <w:t>
      Зейнетақы мен әлеуметтік көмек көрсету жәрдемақысын алушылар жөніндегі мәліметтер Үлгілік қағидалардың 7- қосымшасына сәйкес нысан бойынша қалыптастырылады.</w:t>
      </w:r>
    </w:p>
    <w:bookmarkEnd w:id="94"/>
    <w:bookmarkStart w:name="z108" w:id="95"/>
    <w:p>
      <w:pPr>
        <w:spacing w:after="0"/>
        <w:ind w:left="0"/>
        <w:jc w:val="both"/>
      </w:pPr>
      <w:r>
        <w:rPr>
          <w:rFonts w:ascii="Times New Roman"/>
          <w:b w:val="false"/>
          <w:i w:val="false"/>
          <w:color w:val="000000"/>
          <w:sz w:val="28"/>
        </w:rPr>
        <w:t>
      21. Әлеуметтік көмекті Мемлекеттік корпорация арқылы төлеу тәртібі Үлгілік қағидалардың 27 - 32-тармақтарында айқындалады.</w:t>
      </w:r>
    </w:p>
    <w:bookmarkEnd w:id="95"/>
    <w:bookmarkStart w:name="z109" w:id="96"/>
    <w:p>
      <w:pPr>
        <w:spacing w:after="0"/>
        <w:ind w:left="0"/>
        <w:jc w:val="both"/>
      </w:pPr>
      <w:r>
        <w:rPr>
          <w:rFonts w:ascii="Times New Roman"/>
          <w:b w:val="false"/>
          <w:i w:val="false"/>
          <w:color w:val="000000"/>
          <w:sz w:val="28"/>
        </w:rPr>
        <w:t>
      22.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