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d30b" w14:textId="dced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тыңайтқыштарға арналған субсидиялар тізбесі мен нормаларын, сондай-ақ тыңайтқыштарды (органикалықтарды қоспағанда) субсидиялауға бюджеттік қаражат көлемін бекіту туралы</w:t>
      </w:r>
    </w:p>
    <w:p>
      <w:pPr>
        <w:spacing w:after="0"/>
        <w:ind w:left="0"/>
        <w:jc w:val="both"/>
      </w:pPr>
      <w:r>
        <w:rPr>
          <w:rFonts w:ascii="Times New Roman"/>
          <w:b w:val="false"/>
          <w:i w:val="false"/>
          <w:color w:val="000000"/>
          <w:sz w:val="28"/>
        </w:rPr>
        <w:t>Алматы облысы әкімдігінің 2025 жылғы 28 мамырдағы № 141 қаулысы. Алматы облысы Әділет департаментінде 2025 жылы 30 мамырда № 6236-05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2020 жылғы 30 наурыздағы "Өсімдік шаруашылығы өнімінің шығымдылығы мен сапасын арттыруды субсидиялау қағидаларын бекіту туралы" </w:t>
      </w:r>
      <w:r>
        <w:rPr>
          <w:rFonts w:ascii="Times New Roman"/>
          <w:b w:val="false"/>
          <w:i w:val="false"/>
          <w:color w:val="000000"/>
          <w:sz w:val="28"/>
        </w:rPr>
        <w:t>№ 107</w:t>
      </w:r>
      <w:r>
        <w:rPr>
          <w:rFonts w:ascii="Times New Roman"/>
          <w:b w:val="false"/>
          <w:i w:val="false"/>
          <w:color w:val="000000"/>
          <w:sz w:val="28"/>
        </w:rPr>
        <w:t xml:space="preserve"> бұйрығына (Нормативтік құқықтық актілерді мемлекеттік тіркеу тізілімінде № 20209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2025 жылға арналған тыңайтқыштарға (органикалықтарды қоспағанда) субсидиялар тізімі мен нормалары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2025 жылға тыңайтқыштарды (органикалықтарды қоспағанда) арналған субсидиялар көлемі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5"/>
    <w:bookmarkStart w:name="z13" w:id="6"/>
    <w:p>
      <w:pPr>
        <w:spacing w:after="0"/>
        <w:ind w:left="0"/>
        <w:jc w:val="both"/>
      </w:pPr>
      <w:r>
        <w:rPr>
          <w:rFonts w:ascii="Times New Roman"/>
          <w:b w:val="false"/>
          <w:i w:val="false"/>
          <w:color w:val="000000"/>
          <w:sz w:val="28"/>
        </w:rPr>
        <w:t>
      2) осы қаулының ресми жарияланғанынан кейін оның Алматы облысы әкімдігінің интернет-ресурсында орналастырылуын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7"/>
    <w:bookmarkStart w:name="z15"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28 мамырдағы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әкімдігінің 25.11.2025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 w:id="9"/>
    <w:p>
      <w:pPr>
        <w:spacing w:after="0"/>
        <w:ind w:left="0"/>
        <w:jc w:val="left"/>
      </w:pPr>
      <w:r>
        <w:rPr>
          <w:rFonts w:ascii="Times New Roman"/>
          <w:b/>
          <w:i w:val="false"/>
          <w:color w:val="000000"/>
        </w:rPr>
        <w:t xml:space="preserve"> 2025 жылға арналған тыңайтқыштарға арналған субсидиялардың тізімі мен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NP (4-15); Мазмұны: жалпы азот (N)-4,0%, мочевина азоты (N)-4,0%, суда еритін 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(N)-23%бос L-аминқышқылдары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азот(N)-3.5%,бос L-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азот-4,25%, Органикалық Азот-4,25%,бос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Тығыздық г/см3, РН (1%) 4-6 органикалық компонент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заттар-20% м/м, Органикалық көміртек-11,6% м/м, суда еритін марганец (Mn)-0,8% м/м, суда еритін Мырыш (Zn)-1,2% м/м, 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(SО3)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Мырыш-1.8%. күкірт-12.5%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11%, Нитратты азот 3,1%, Мочевина азоты 3,9%, Органикалық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және витаминдер)-15%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- 453,2 г/л бос аминқышқылдар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- 423,55 г/л бос аминқышқылдар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түрінде боретаноламина (B), 10%(140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аминқышқылдар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 және фульвоқышқылдары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амидты-0,2%,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-110г/кг Молибден-80г/кг Мырыш- 40г/кг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 азоты (N)-1,25% м/м, Аммиакты азот (N)-1,25% м/м, Нитратты азот (N)-0,4% м/м, органикалық заттар-44,5% м/м, Органикалық көміртек-25,0% м/м, суда еритін марганец (Mn)-1,5% м/м, суда еритін Мырыш (Zn)-0,5% м/м, бос аминқышқылдары-28%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аминқышқылдары-12,28 %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аминқышқылдары-5,76 % w/v, органикалық заттар + стимуляторлар-13,40 %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K₂O-1,96%w/v,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аминқышқылдары - 10,61 %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K2O-1,96%w/v,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заттар-20,бос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Fe-3,5,бос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Жалпы-15%м/м Азот амидты- 15%м/м Кальций оксиді- 12%м/м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г/л органикалық заттар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мочевиналы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соның ішінденитратты - 2,8%, мочевиналы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2% Қол жетімді фосфор (P2O5): 3% Еритін Калий (K2O): 0% Кальций (Ca):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B-0,0100%, Cu-0,0030%, Fe-0,0400%, Mn-0,0120%, Mo-0,0050%,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B-0,0100%, Cu-0,0030%, Fe-0,0400%, Mn-0,0120%,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сульфаты-99-дан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Әмбебап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 -25% Калий нитраты (KNO3) -10% Карбамид (CH4N2O) -25% Магний сульфаты (MgSO4) -2.5%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15.61 %; жалпы азот (N) 4.11 %; Марганец (Mn) 0.73 %; Мырыш (Zn) 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10,61 %; жалпы азот (N) 10.36 %; Фосфор пентаоксиді (P2O5) 14.24 %; Калий оксиді (K2O) 3.88 %; Бор (B) 0.14 %; Мырыш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6.93 %; жалпы азот (N) 8.66 %; Калий оксиді (K2O) 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аминқышқылдары-7%; жалпы азот(N)-3%; Фосфор пентаоксиді(P2O5)-8%; Калий оксиді(K2O)-4%; Бор(B)-1%; Молибден(Mo)-0,15%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азот(N)-2,4%, Калий оксиді(K2O)-3,35%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оксиді(K2O)-3,30%; Альгин қышқылы-1,50%;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аминқышқылдары-5,76%; жалпы азот(N)-3,72%; Фосфор пентаоксиді (P2O5)-11,08%; Калий оксиді(K2O)-4,08%; Бор(B)-0,20%; Мырыш(Zn)-0,50%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триоксиді(SO3)-51%; жалпы азот(N)-9%; Аммиакты азот(N)-9%; Фосфор(P2O5)-3%; Калий оксиді(K2O)-3%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азот(N)-2,81%; Молибден(Mo)-7,52%; Кобальт(Co)-0,76%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аминқышқылдарның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(амнқышқылдар мен витаминдердің сулы ерітіндідегі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 соның ішінде аммонийлі - 8%, Р2О5 - 31%, К2О - 4%, балдыр сығындысы - 4%, альгин қышқылы - 0,033%, маннитол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динатрий - 220 г/кг аминқышқылдары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Нитратты азот (NO3) – 4%, амидты Азот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аммоний азоты (NH4) – 10%; суда еритін фосфор пентоксиді (P2O5) – 52%; суда еритін Калий оксиді (К2О) – 10%;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соның ішінде Нитратты азот (NO3) – 2%, амидты Азот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соның ішінде амидты Азот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заттар (Organic matter) 80 г/л, Фосфорды қайта есептегенде P2O5 25 г/л, Калийды қайта есептегенде К2О 60 г/л, Азот (N) Жалпы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- 65,4г/л, Калий 67,5 г/л, Фосфор - 28,6 г/л, балдыр сығындысы - 220 г/л, органикалық заттар- 89,7 г/л, Zn - 2.48 г/л, B - 1.86 г/л, Fe - 1.52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балдырларының экстракты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аминқышқылдары - 5,6 г/кг органикалық заттар - 43,8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(B2O2) - 402 г/л,Азот 53 г/л, Теңіз балдырларының экстракты 210 г/л, органикалық заттар 206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балдырларының экстракты ≥200 г/л, органикалық заттар г/л, су-қалғандары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 үшін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(Түйінді аскофиллум)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К2О-20% аминқышқылдардың жалпы саны - 4%, Альгин қышқылы 30%, органикалық заттар 40%, хелаттық Са, Mg, Zn, Fe, Mn, B, Mo-2,6%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колония/мл, Trichoderma &gt;1*10^8 спор/мл, бактерия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колония/мл, Trichoderma &gt;2*10^7 спор/мл, бактерия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колония/мл, Trichoderma &gt;1*10^7 спор/мл бактерия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0% Қол 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 азоты (N)-0,8% м/м, Аммиакты азот-(N) 0,2% м/м, органикалық заттар-16% м/м, Органикалық көміртек-9% м/м, суда еритін молибден (Mo)-12% м/м, суда еритін кобальт (Co)-1,5% м/м, бос аминқышқылдары-2%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5%, жалпы азот (N): 8,3%, Нитратты азот (N): 8,3%, суда еритін фосфор (P2O5): 8,3%, суда еритін калий (K2O): 8,3%, темір (Fe), хелат түрінде (EDTA): 0,03%, суда еритін марганец (Mn): 0,02%, суда еритін молибден (Mo): 0,001%, марганец (Mn), хелат EDTA: 0,02%, суда еритін бор (B): 0,03%, суда еритін Мырыш (Zn): 0,01% , суда етитін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10% бос аминқышқылдары: 4% жалпы азот (N): 2% Мочевина азоты(N):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15% жалпы азот (N): 5,6% Мочевина азоты(N): 5% Органикалық азот (N): 0,6% Магний (MgO), хелат EDTA: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12%, бос аминқышқылдары: 6%, жалпы азот (N): 6%, Мочевина азоты(N): 3,8%, Органикалық азот (N): 2,2%, фосфор (P2O5): 4%, калий (K2O): 5%, Темір (Fe), хелат DTPA: 0,5%, марганец (Mn), хелат EDTA: 0,5%, Мырыш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Аммиакты азот-1,3%, Органикалық азот-4,3%, Мочевина азоты-1,4%,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 м/м, суда еритін марганец-2,5 %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 (Қоңыр кристалон)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(кальий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 - 37%; Гуминдік экстракттары (фульвоқышқылдар)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сұйық маркасысы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маркасысы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маркасысы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маркасысы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маркасы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- 2,5%; N – 5%; P2O5 – 6%; K2O – 9%; B – 0,7%; Mo – 0,005%; Co – 0,002%; Cu – 0,01%; Zn – 0,01%; Mn – 0,01%;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сіңімді бор (B) – 150 г/л (11%), аминді азот (N) – 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"ГидроКүкірт"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маркасы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қышқылдарының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ПАНЧ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"Ультрамаг Супер Күкірт-900"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фосфорлы күкіртті тыңайтқыш, марка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фосфорлы күкіртті тыңайтқыш, марка,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Азот-фосфор-Күкіртті тыңайтқыш (NPS-тыңайтқышы) марка А, Б, В, ұнтақ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P2O5-11.0,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марка NPK (MOP)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9%, Органикалық азот: 3,2%, бос аминқышқылдары: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көкөністерге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2%,Органикалық азот 2%, Фульвоқышқылдар - 20%, бос қышқылдар 6%, Жалпы гумустық экстракт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 марка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марка А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марка,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марка,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аммофос және микроэлементтер қосылған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Микроэлементттер қосылмаған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сұрыпы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 бойынша - калий тұздары (фульвоқышқылдар, флавоноидтар, фитостериндер, каротиноидтар, аминқышқылдар,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 ВР (25 г/л Гумин қышқылдарының калий тұздары).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 бойынша - калий тұздары (фульвоқышқылдар, флавоноидтар, фитостериндер, каротиноидтар, аминқышқылдар,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13:40:13+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3:11:38+3MgO+МЭ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тыңайтқыштар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тыңайтқыштар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тыңайтқыштар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модификацияланған полиэлектролитті гидрогель,-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зат (проп-2-ен қышқылының полимері және проп-2-энамец натрий тұзы) - 30-50%, микроэлементтер и макроэлементтер хелат түрінде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L-a-aминқышқылдар -3,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 2%, төмен молекулалы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0,32, калий (K2O) агенті бар кешен 1,5, гумин және фульво қышқылдары 1,0, pH 8,5-9,5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марка: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органикалық заттардың кемінде - 5,5%, массалық үлесі жалпы калийдің (К2О) кемінде - 0,85%, массалық үлесі күкірттің кемінде - 0,002%, массалық үлесі темірдің кемінде - 0,144%, массалық үлесі бойынша жалпы калийдің К2О есептегенде кемінде - 1,225%, массалық үлесі магнийдің кемінде - 0,0205%, массалық үлесі мыстың кемінде - 0,001%, массалық үлесі жалпы азоттың кемінде - 0,1%, массалық үлесі бойынша жалпы фосфордың Р2О5 есептегенде кемінде -0,1%, массалық үлесі Мырыштың кемінде - 0,001%, натрий кемінде - 0,17%, Кальций оксиді кемінде - 0,345%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органикалық заттардың кемінде - 11%, массалық үлесі Органикалық заттардағы Гумин қышқылы – кемінде 50%, Дисперстілік (торда қалған қалдықтың массалық үлесі - 100 мкм) – кемінде 1%, массалық үлесі жалпы калийдің(К2О) кемінде - 1,75%, дәрінің 1%-дық су ерітіндісінің рН мәні – 9,0-10,5 единица, массалық үлесі күкірттің кемінде - 0,002%, массалық үлесі темідің кемінде - 0,288%, массалық үлесі бойынша жалпы калиды К2О есептегенде кемінде - 2,45%, массалық үлесі магнийдің кемінде - 0,041%, массалық үлесі мыстың кемінде - 0,001%, массалық үлесі жалпы азоттың кемінде - 0,2%, массалық үлесі бойынша жалпы фосфордың Р2О5 есептегенде кемінде -0,1%, массалық үлесі Мырыштың кемінде - 0,001%, натрий кемінде - 0,34%, Кальций оксиді кемінде - 0,69%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органикалық заттардың – кемінде 1,3%, массалық үлесі жалпы калийдың (К2О) кемінде - 0,2%, массалық үлесі күкірттің кемінде - 0,002%, массалық үлесі темірдің кемінде - 0,048%, массалық үлесі бойынша жалпы калийдің К2О есептегенде кемінде - 0,4083%, массалық үлесі магнийдің кемінде - 0,0068%, массалық үлесі мыстың кемінде - 0,001%, массалық үлесі жалпы азоттың кемінде - 0,033%, массалық үлесі бойынша жалпы фосфордың Р2О5 есептегенде кемінде - 0,1%, массалық үлесі мырыштың кемінде - 0,001%, натрий кемінде - 0,057%, Кальций оксиді кемінде - 0,115%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органикалық заттардың – кемінде - 2,7%, массалық үлесі бойынша жалпы калийдің (К2О) кемінде - 0,4%, массалық үлесі күкірттің кемінде - 0,002%, массалық үлесі темірдің кемінде - 0,072%, массалық үлесі бойынша жалпы калийдің, К2О есептегенде кемінде - 0,6125%, массалық үлесі магнийдің кемінде - 0,0103%, массалық үлесі мыс кемінде - 0,001%, массалық үлесі жалпы азоттың кемінде - 0,05%, массалық үлесі бойынша жалпы фосфорды Р2О5 есептегенде кемінде - 0,1%, Мырыштың массалық үлесі кемінде - 0,001%, натрий кемінде - 0,085%, Кальций оксиді кемінде - 0,1725%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борлы тыңайтқыш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кешендімикротыңайтқыш "Silver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кешендімикротыңайтқыш "Зеромикс"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Диформы" марка "Диформа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Микрокомплекс" марка "Микромак"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Микрокомплекс" марка "Микроэл"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Микрокомплекс" марка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микротыңайтқыш "Волски Моноформы" марка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микротыңайтқыш "Волски Моноформы" марка "Волски Моно-Темір"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микротыңайтқыш "Волски Моноформы" марка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"Волски Моноформы" марка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"Волски Моноформы" марка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"ЗероМаксФос"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коллоидты күміс - 500 мг/л+полигексаметиленбигуанид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"ЗероМаксФос"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 гидрохлориді ≤500мг/л, күміс нитраты≥0,11%, аммоний молибдаты-0,09%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Азот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171,07 г/л, Фосфор 17,5 г/л, Магний 6,79 г/л, Темір 0,7 г/л, Күкірт 26,95 г/л, Бор 0,42 г/л, мыс 1,68 г/л, Мырыш 2,17 г/л, Марганец 0,42 г/л, Молибден 0,7 г/л, Кобальт 0,35 г/л, Селен 0,35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94,25 г/л, Фосфор 28 г/л, Калий 28 г/л, Магний 28,7 г/л, Темір 0,87 г/л, Бор 1,96 г/л, Күкірт 26,25 г/л, мыс 0,98 г/л, Мырыш 19,6 г/л, Марганец 24,5 г/л, Молибден 7,35 г/л, Кобальт 0,39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80,00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62,05 г/л, Фосфор 54,57 г/л, Калий 7,79 г/л, Магний 29,74 г/л, Темір 3,1 г/л, Күкірт 84,48 г/л, мыс 15,59 г/л, Мырыш 19,49 г/л, Марганец 3,1 г/л, Молибден 1,54 г/л, Кобальт 0,86 г/л, Никель 0,04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58,74 г/л, Фосфор 38,36 г/л, Калий 31,58 г/л, Магний 18,13 г/л, Темір 2,13 г/л, Күкірт 68,35 г/л, Бор 2,8 г/л, мыс 18,22 г/л, Мырыш 18,22 г/л, Марганец 2,25 г/л, Молибден 4 г/л, Кобальт 1,2 г/л, Никель 0,07 г/л, Литий 0,3 г/л, Селен 0,09 г/л, Хром 0,42 г/л, Ванадий 0,54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28 г/л, Күкірт 497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47,6 г/л, Фосфор 185,5 г/л, Калий 46,9 г/л, Магний 1,75 г/л, Темір 1,05 г/л, мыс 0,7 г/л, Мырыш 2,1 г/л, Марганец 0,56 г/л, Молибден 0,56 г/л, Кобальт 0,14 г/л, Күкірт 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142 г/л, Азот 65 г/л, Күкірт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"Волски Оптим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 минералды тыңайтқыш "ПРОСТОР" марка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гидролизі-15,0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 "ФосфорКалий"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гидролизі-10,0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гидролизі-15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хлориды (экспорттауға)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Кальцийлі селитра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"Nutrimic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биотыңайтқыш "БиоАзоФосфит"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өсуді ынталандырушы бактериялар Raoultella spp и Serratia spp, кемінде 2*10^9КОЕ/мл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"Boramin"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"Cabamin"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"Calvelox"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"Curadrip"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"Etidot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марок: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марок: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"Humika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"Kalisol"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"Microlan"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"Nematan"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12-12-36+TE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15-5-30+TE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16-8-24+TE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18-18-18+TE+MgO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"POTENCIA"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марок: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марок: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басқалары, өсуді ынталандырушы бактериялар, КОЕ/мл кемінде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Bacillusspp, және басқалары өсуді ынталандырушы бактериялар. органикалық заттар (көмірсулар, аминқышқылдары, гумин қышқылдары, полисахаридтер, фитогармондар, витаминдер). Макро- және микроэлементтер ( калий, натрий, магний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Биоконсұрып, марка: Биоконсұрып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L-100; аминқышқылдары-125,0; pH-4,0; N-62,5; орг. в-ва-500;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Биоконсұрып, марка: Биоконсұрып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L-77,0; аминқышқылдары-106,6; Ph-7,0; N-35,5; орг. в-ва-355,2; Теңіз балдырларының экстракты-47,7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кемінде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кемінде-5%, Калий(K2O)-2,8%,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"Биомикол+"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(көмірсулар,аминқышқылдары)-кемінде 4,5,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 NPS (N-20, P-20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Глюконат мыс-6,5%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"хелат Zn-15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4% Молибден суда еритін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суда еритін (Са): 7% Бор суда еритін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октаборатаның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"ES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Бор-кемінде 10,8%, азот-кемінде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марка "Гумилайн"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 қышқылы кемінде-15%;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L-аминқышқылдары-100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"ГИСИНАР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жабыстырғыш (проп-2-ен қышқылымен және проп-2-енамидтің натрий тұзымен полимерлі), B - 150г/л (11%), N - 50г/л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 Әмбебапьное "ВИ-АГРО"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 Микрополидок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 Микрополидок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 Микрополидок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витаминдер (PP, C, B1, B6) 4ppm, Арахидон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 Nжалпы-3,2,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 Nжалпы-6,9,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Nжалпы-9,7, K2O-6,8, SO3-0,5, Zn-EDTA-0,4, MgO-0,2, B-0,2, Fe-EDTA-0,2, Cu-EDTA-0,2, Mn-EDTA-0,08, Mo-0,08, Co-EDTA-0,02, аминқышқылдары-2, Жұптағыштар-1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SO3-15,2, Cu-EDTA-3,8, Zn-EDTA-3,3, MgO-2,3, Fe-EDTA-0,6, Mn-EDTA-0,3, Co-EDTA-0,2, Li-0,06, Ni-0,02, янтар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арахидон қышқылы-1 г/л, витаминдер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"NPK19:19:19"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арахидон қышқылы-1 г/л, витаминдер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"Амбре-бор"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 қышқылы-100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 және олигопептидтер*366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"Амино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г/лб + комплекс L-аминқышқылдар және олигопептидтер-250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"Амино мыс-Марганец"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L-аминқышқылдар және олигопептидтер150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"Амино Сидс"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L-аминқышқылдар және олигопептидтер200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г/л+Фульват-гумат кешені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"Кальций-Бор"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"Квант"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Тритерпеноид қышқылдар-10 г/л, L-аминқышқылдары и олигопептидтер-48 г/л, фульв қышқылы - 30 г/л, янтар қышқылы-20 г/л, арахидон қышқылы-30 г/л, гумин қышқылы - 150 г/л, витаминдер(PP, C, B1, B6)-4,0 г/л, N-15 г/л, MgO-36,8 г/л, SO3-1,25 г/л, Zn- 1,0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марка "Амино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L-аминқышқылдары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марка "Бор-Молибден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тыңайтқыштарБином "Фосфит-К"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 түйіршіктелген аммоний сульфаты,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 (N-4,7%,В-11,0%)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 суда еритін кристалды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 суда еритін кристалды (МАР) марка N:P/12:61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 арнайы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дигидрофосфаты-98,0-99,5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Монокалийфосфаты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Монокалийфосфаты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 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YaraLivaТМ 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(кальцилі селитра)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 SiB (модификацияланған минеральные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 SiB (модификацияланған минеральные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(азафоска) марка NPK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13-13-24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18-9-18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17:17:17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NPKS 22-7-12-2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15:24:16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17:0,1:28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21:0,1:21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8:24:24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Дәнді-дақылдар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Дәнді-дақылдар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Қызылша қанты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AL 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 қышқылдары-63,5%,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 қышқылдары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-80г/кг, гумин қышқылдарының аммоний тұздары-750г/кг, N-60г/кг, аминқышқылдары-100-120г/кг, K2O-40-60г/кг, микроэлементтер-21г/кг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Millerplex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балдырларының экстракты-99,5%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"Zargreen Natural Liquid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аминқышқылдары- 40, бос аминқышқылдары L- 6, Органикалық көміртек- 11,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"Дәнді-дақыл"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"Майлы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 "Әмбебап"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"Комби"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тұздары-0,004, Фосфор-0,013, Калий-0,33, гумин қышқылдары-4,0, рН-Ерітінді-7,1, Натрий-0,23, Мырыш-0,00005, мыс-0,0001, Марганец-0,00001, Темір-0,032, Кальций оксиді-0,00001, Күкірт-0,00001, Хелаттар:Мырыша, мыс, бора, магний, молибден, марганца,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тұздары - 10%, фульв қышқылының тұздары - 2%,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 қышқылының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Классик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тұздары - 16%, фульв қышқылының тұздары- 4%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аминқышқылдары-до 50%, фитогормондар кешені, В витаминінің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сұрыпы: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техникалық маркасы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Гранулданған Кальций селитрасы марка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Гранулданған Кальций селитрасы марка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ерітіндісіне еритін тыңайтқыш қоспасы (Тукоқоспа) маркасы марка NPK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ерітіндісіне еритін тыңайтқыш қоспасы (Тукоқоспа) маркасы марка NPK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ерітіндісіне еритін тыңайтқыш қоспасы (Тукоқоспа) маркасы марка NPK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ерітіндісіне еритін тыңайтқыш қоспасы (Тукоқоспа) маркасы марка NPK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минералды тыңайтқыш марка FertiMark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минеральные тыңайтқыштар ФЕРТИМ марка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тұқымға арналған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N-кемінде 21, S-кемінде 24, су-кемінде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 маркасы В (аммоний күкірқышқылы)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қосалқы өнім(маркасы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Сульфат-нитрат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Қаратаудағы фосфориттерден алынған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марка "А" (аммонийлендірілген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азот- күкіртқұрамды "Супрефос-NS"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балдырларының экстракты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"L"-аминқышқылдары-4,7%, Теңіз балдырларының экстракты-4%,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сахар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Monobras"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Янтар қышқылы 0,5%, Макро и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Янтар қышқылы 0,5%, Макро и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GA142-995 г/л; марганец (Mn)-10, 67 г/л; Мырыш (Zn) -10,67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BABARIS (БАБАРИС)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"Basfoliar 36 Extra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AminoPro"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B170+Мо+Со"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Mg100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Mix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аминқышқыл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BIOMAXIM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Азот Жалпы (N) 4,55 суда еритін комплексированный Кальций оксиді (СаО) 3,1 күкірт триоксиді (SO3) суда еритін 1,75 суда еритін кешенді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Boron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соның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CALIBRA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CARACUS (КАРАКУС)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"Commander NPZn"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Boron (Premium)-ЭКОЛАЙН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Oilseeds (chelates) - ЭКОЛАЙН Майлы дақыл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"FOLIAPLANT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GLAMUR (ГЛАМУР)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 N-15, бос аминқышқылдары-12, Теңіз балдырларының экстракты-0,15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Goteo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GROS Phosphite - LNPK - ГРОС Фосфито-LNPK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HanseBioSulfur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Элементарлық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Humasporin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Сублимацияланған Бактериялық штаммдардың қоспасы - 2-4х108 КОЕ/см*3, Азот(N) Органикалық - 0,25%, гумин қышқылдары - 9,6%, Гидроксикарбон қышқылы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"HUMISUPER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 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Cream (МС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Extra (МС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Set (МС 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Megafol (Мегафол)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17-5-5+2MgO+ME"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7-17-5+ME"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9-7-7+2MgO+ME"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Multoleo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Naturamin-B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Naturmix-L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Nutrivant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NH4H2PO4-50%, KH2PO4-2,5%, KNO3-10%, пекацид-2,5%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"PHANTOM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PHOSPHIT-ONE (ФОСФИТ-1)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A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В (10-40-6)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30%; жалпы азот (N) – 6%; суда еритін Пентоксид Фосфора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соның ішінде амидты азот (NH2) – 3%; суда еритін Пентоксид Фосфора (P2O5) – 15%; ионы жоқ (БАЗ)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ДиКалий 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Пентоксид Фосфора (P2O5) – 8%, суда еритін Калий оксиді (К2О) – 3%, Полисахаридтер – 15%, Темір (Fe) в хелат түрінде (EDDHA) – 0,1%, Мырыш (Zn) хелат түрінде (EDTA) – 0,02%, суда еритін Бор (В) – 0,03%, Цитокинины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Пентоксид Фосфора (P2O5) – 6%, суда еритін Калий оксиді (К2О) – 2%, Полисахаридтер – 12%, Темір (Fe) в хелат түрінде (EDTA) – 0,4%, Марганец (Mn) хелат түрінде (EDTA) – 0,2%, Мырыш (Zn) хелат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Radifarm (Радифарм)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Raiza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Carb-K-Amino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Калий(K2O) агентімен - 16%, Фосфор(P2O5) агентімен - 6%, Гидроксикарбон қышқылдары - 20%,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Carb-N-Humic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соның ішінде(N) Органикалық - 2%, соның ішінде(N) мочевиналы - 18%, гумин қышқылдары(гуматы) - 6%, Гидроксикарбон қышқылы - 2%,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Комбо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-8%, соның ішінде(N) Органикалық - 2%, соның ішінде(N) мочевиналы - 6%, мыс(Cu) агентімен - 3,5%, Марганец(Mn) агентімен - 3,5%, Мырыш(Zn) агентімен - 4%, Гидроксикарбон қышқылдары - 16%,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Семя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- 6%, соның ішінде(N) Органикалық - 2%, соның ішінде(N) мочевиналы - 4%, Фосфор(P2O5) - агентімен - 2,5%, Калий(K2O) агентімен - 2,5%, Магний(MgO) агентімен - 2,5%, Бор(B) бороэтаноломин - 2%, Кобальт(Co) агентімен - 0,1%. мыс(Cu) агентімен - 1%, Темір(Fe) агентімен - 1,2%, Марганец(Mn) агентімен - 1,2%, Молибден(Mo) агентімен - 0,25%, Мырыш(Zn) агентімен - 1,2%, гумин қышқылдары (Гуматы) - 0,25%, Гидроксикарбон қышқылдары - 20%,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соның ішінде(N) Органикалық – 1,5%, Бор(В) бороэтаноломин – 12%, Молибден(Мо) агентімен -1%, гумин қышқылдары(Гуматы) – 4%, Гидроксикарбон қышқылдары – 4%,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соның ішінде(N) Органикалық - 2%, соның ішінде(N) мочевиналы - 1%, соның ішінде(N) нитратты - 12%, Мырыш(Zn) агентімен - 12%, Гидроксикарбон қышқылдары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Hydro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соның ішінде(N) Органикалық - 2%, соның ішінде(N) мочевиналы - 10%, Магний(MgO) агентімен - 4%, Бор(B) бороэтаноломин - 2%, Кобальт(Co) агентімен - 0,1%. мыс(Cu) агентімен - 0,8%, Темір(Fe) агентімен -5%, Марганец(Mn) агентімен - 2,5%, Молибден(Mo) агентімен - 0,25%, Мырыш(Zn) агентімен - 3%, Гидроксикарбон қышқылдары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арналғанвосстановления плодородия почв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құрғақ затта.* - 75-80%, Жалпы Гумин экстракты(ОГЭ) құрғақ затта** - 90-95%, гумин қышқылдары табиғи ОГЭ - 54-56%, гумин қышқылдары(калиевые соли) от ОГЭ - 40%, фульвоқышқылдар табиғи ОГЭ - 4-6%, Органикалық азот(N) құрғақ затта. - 1,5%. Фосфор( P2O5) құрғақ затта. - 1,5%, Калий(K2O) құрғақ затта.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арналғанорганического земледелия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жалпыее органикалық заттар құрғақ затта-80-85%, Жалпы гумин экстракты (ОГЭ) құрғақ органикалық затта**-90-95%, гумин қышқылдары табиғи ОГЭ-95-96%, фульвоқышқылдар табиғи ОГЭ-4-5%, Органикалық Азот құрғақ затта-1,2-1,7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Rooter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SAGA (САГА)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янтар, алма, шарап; Қанттар: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Starflor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жабыстырғыш, белке белсенді заттар,ылғал ұстайтын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пшеница"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орг-е кислоты-25 г/л + аминқышқылдары-25 г/л + өсімдіктің өсуін мен иммунитетін ынталандыратын стимуляторлар-10 г/л (+жабыстырғыш, белке белсенді заттар,ылғал ұстайтын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семена зерновых"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кешен-25г/л + аминқышқылдары-25 г/л + өсімдіктің өсуін мен иммунитетін ынталандыратын стимуляторлар-10г/л (+ жабыстырғыш, белке белсенді заттар,ылғал ұстайтын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Әмбебапьный"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аминқышқылдары-25г/л + өсімдіктің өсуін мен иммунитетін ынталандыратын стимуляторлар-10г/л (+ жабыстырғыш, белке белсенді заттар,ылғал ұстайтын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Sweet (Свит)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аммоний трисульфаты-55-65%,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Tonivit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Feng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кодирующий белок-0,026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Feng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кодтайтын ақуыз - 0,026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Fu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кодтайтын ақуыз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Fu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аминқышқылдары-≥10, Cu-≥0,1, Fe-≥0,5, Mn-≥0,1, Zn-≥1, B-≥0,3, VDAL 297 кодтайтын ақуыз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Vitalroot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Viva (Вива)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полисахаридтер, витаминдер, ақуыздар, аминқышқылдары,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YaraLiva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NPK 7-20-28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Azos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"Zn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Сұйық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Сұйық маркасы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Сұйық маркасы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Сұйық марка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азотты күкіртқұрамды маркасы N:S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 магнийлі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кешенді Диаммонийфосфат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 марка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 марка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NP+S=20:20+14, NP+S=16:20+12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(NPK-тыңайтқыш) марка: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12:32:12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13:19:19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8:19:29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NPK 10:26:26+B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NPK 10:26:26+BCMZ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NPK 10:26:26+BMZ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NPK 10:26:26+Zn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марок: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S-кемінде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13-17-17(6)+0,15B+0,6Zn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S-кемінде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13-17-17(6)+0,15В+0,6Zn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 S-кемінде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8-20-30(2)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диаммофоска NPK (S)10-26-26(1)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диаммофоска NPK (S)10-26-26(1)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 калийлі күкіртқұрамды марка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АМИНОАЛЕКСИН (AMINOALEXIN)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Аминосит 33%(Aminosit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- 33%; - Органикалық заттардың жалпы мөлшері-48%;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 құрамды аммиак-нитратты 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"БиоКүкірт" гранулалы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элементі -85,95%, күкірт сульфаты -кемінде 0,09%, Калий оксиді -кемінде 0,002%, Пентаоксид фосфора -кемінде 0,003%, Азот-кемінде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"БОГАТЫЙ" марка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P2O5-6,K2O-9, B-0,7, S-0,04, Co-0,002, Cu-0,01, Mn-0,05, Zn-0,01, Mo-0,007, Cr-0,0001, Ni-0,002, Li-0,0005, Se-0,0002, БМВ-гуматы калия, фитоспорин-М (титр кемінде 2x10 тірі клеткалар және споралардың мөлшері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калий тұзы БМВ-гумин қышқылы-1,5%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 М" марка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калий тұзы БМВ-гумин қышқылы-1%, фитоспорин-М (титр≥1,5х10^8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 М" марка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калий тұзы БМВ-гумин қышқылы-2%, фитоспорин-М (титр≥5х10^6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Мульти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гельтәрізді SUPER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Гумат K/Na с микроэлементтермен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Азот(N)Жалпы 3,50, Азот (N) Органикалық 0,25, Азот (N) мочевиналы 3,25, Фосфор (P2O5) комплекс агентімен 0,50, Калий (К2О) комплекс агентімен 2,50, Магний (MgO) комплекс агентімен 0,10, Бор (В) бороэтаноламин 0,10, Кобальт (Со) комплекс агентімен 0,01, мыс (Сu) комплекс агентімен 0,05, Темір (Fе) комплекс агентімен 0,12, Марганец (Mn) комплекс агентімен 0,10, Молибден (Мо) комплекс агентімен 0,025, Мырыш (Zn) комплекс агентімен 0,12, Гумин және фульв қышқылдары 10,00, Гидроксикарбон қышқылдары 0,60, аминқышқылдары 2,40, қалғандары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натрий гуматы-35-40%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гумин Сұйық (натрий гуматы) Шұбаркөл кен орнының үгітілген көмірлерінен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-2,27%, гуин қышқылдарының массалық үлесі -30-90%, органикалық заттардың массалық үлесі-47,4%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19-19-19 + 3MgО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3-10-37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дигидрогенортофосфат калия (KH2PO4)-10%, нитрат Калия (KNO3)-10%, сульфат Магния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азотты марка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кешенді(ЖКУ)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Кальбит C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К-Гумат-Na микроэлементтермен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мочевиналы-3,25, Р2О5-0,5, К2О-2,5, MgO-0,1, B-0,1, Co-0,01, Cu-0,05, Fe-0,12, Mn-0,1, Mo-1, Zn-0,12, гумин қышқылдары-7, Гидроксикарбон қышқылдары-0,6, аминқышқылдары-2,4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11:40:11+2MgO+МЭ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15:30:15+2MgO+МЭ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15:31:15+МЭ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Әмбебап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Әмбебап 19:19:19+МЭ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Әмбебап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Финал 12:6:36+2,5MgO+МЭ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Финал 12:6:36+2,5MgO+МЭ+стим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Финал 15:7:30+3Mgo+МЭ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9,2; P2O5, кемінде 96; K2O, кемінде 105; SО4,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125; SО4, кемінде 0,46; СaO, кемінде 200; MgO, кемінде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Кальций+Магний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109; CaO, кемінде 160; MgO, кемінде 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маркасы Голубика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3,7; P2O5, кемінде 75; K2O, кемінде 62; SО4, кеміндеь16; MgO, кеміндеь6,2;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КомплеМет маркасы РКMg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19; Р2О5, кемінде 289; К2О, кемінде 259; MgO, кемінде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Огурцы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3,2; P2O5, кемінде 91; K2O, кемінде 78; SО4, кемінде 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Томаты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Nжалпы,кемінде 3,7; P2O5, кемінде 87; K2O, кемінде 79; SО4, кемінде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Хвоя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3,4; P2O5, кемінде 62; K2O, кемінде 53; SО4, кемінде 6,4; MgO , кемінде 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Хлопчатник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70; P2O5, кемінде 90; K2O, кемінде 80; SО4,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минералды с микроэлементтермен (Тукоқоспа) марка: ФЕРТИКА Әмбебап-2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органо-минералды BACTOLIKS- 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Mega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ROYAL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Gel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фульвоқышқылдар-14%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"Оксигумат-У"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N-30%(амидты АЗОТ) , P2O5-17%(ПЕНТОКСИД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Темір микроэлементінің кешені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г/л;арахидин қышқылы -0,01 г/л; тритерпеноид қышқылдар - 2 г/л; аминқышқылдар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Аргент"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ионы серебра - 0,5 г/л; аминқышқылдар кешені - 40 г/л, комплекс микро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Янтар қышқылы - 30 г/л; N - 80 г/л; P2O2 - 30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Янтар қышқылы - 40 г/л; аминқышқылдар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 Янтар қышқылы - 30 г/л;арахидин қышқылы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Лебозол-Заатгут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МагФос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 Нитрат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 - 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карбамидты азот-18%, Нитратты азот-5%, Аммиакты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карбамидты азот-5.6%, Аммиакты азот-1.7%, Нитратты азот-0.7%,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 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карбамидты азот-0.9%,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Полный уход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 NP 16:20 + 12% S + 0.05%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 NPK 6:24:12 + 2% Ca + 5%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 NPK 7:21:21 + 4%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 NPK 8:15:15 + 3% Ca + 9%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микробиологиялық "СТЕРНЯ-12"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subtilis спора түзуші бактериясының 4 штамы (кемінде 108 КОЕ/мл); Trichoderma саңырауқұлағының 3 штамы, сүтқышқылды, фосфор мен калийді мобилизациялаушы, азотты фиксациялаушы бактериялар (кемінде 4х108 КОЕ/мл); целлюлоза ыдыратушы ферменттер кешені (белсенділігі кемінде 5 ед./мл); табиғи полисахаридтер, фитогормондар, витаминдер, L-аминқышқылдары; калий гуматы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кешендіазот-фосфор-калийлі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Фосфаттың массалық үлесі (P₂O₅) в %кемінде 59-60, Калийдің массалық үлесі (К₂О) в % кемінде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АМИНО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аминқышқылдар-35; полисахаридтер-0,1; фитогормондар-0,012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Кальцилі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аминқышқылдары-0,78; органикалық кешен-0,1; полисахаридтер-0,00347; фитогормондар-0,0004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Макро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 P2O5 - 4,03%; К2О - 6,47%; SO3 – 0,02 %; Cu – 0,01 %; В – 0,02 %; Fe – 0,02 %; Mn- 0,01 %; Zn – 0,01 %; аминқышқылдары – 3,0 %; органикалық кешен – 0,7 %; полисахаридтер – 0,00388 %; фитогормондар – 0,00044 %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Микро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аминқышқылдары-5,19; органикалық кешен-5,3; полисахаридтер-0,00379; фитогормондар-0,00043; гумин қышқылдары-0,25; фульвоқышқылдар-0,045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Молибденді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 SO3 – 0,25 %; В – 0,5 %; Мо – 3,0 %; Zn – 0,5 %; аминқышқылдары – 4,26 %; органикалық кешен – 16,5 %; полисахаридтер – 0,00417 %; фитогормондар – 0,00048 %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B-10,95; аминқышқылдары-1,5; полисахаридтер-0,00368;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аминқышқылдары-1,39; органикалық кешен-7,2; полисахаридтер-0,00329; фитогормондар-0,00038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аминқышқылдары-2,68; органикалық кешен-6,2; полисахаридтер-0,00397; фитогормондар-0,00045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Моно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аминқышқылдары-2,78; органикалық кешен-8,35; полисахаридтер-0,00385; фитогормондар-0,00044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 К2О– 5,0 %; MgO-2,46%; В – 0,37 %; Zn – 0,21 %; SO3 – 0,35 %; Cu-0,37%; Mo-0,002%; аминқышқылдары – 2,86 %; органикалық кешен – 2,3%; полисахаридтер – 0,00403 %; фитогормондар – 0,00046 %)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ТЕРРА марка 3:18:18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ТЕРРА марка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ТЕРРА марка 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Р2О5–18,0; К2О–9,0; MgO–0,012; SO3–0,012; В–0,018; Cu–0,035; Fe–0,065; Mn–0,028; Мо–0,012; Zn–0,012; Si–0,012; Co–0,0012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Фосфорный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Р2О5-30,00%0, В-0,51%, Zn-0,51%, аминқышқылдары-0,08%, органикалық кешен-4,5%, полисахаридтер-0,00365%,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Дәнді-дақыл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(P)- 23%; - Калий (K)- 35%; - Магний (MgO) – 1%; - Темір (Fe) – 0,05%; - Мырыш (Zn) – 0,2%; - Бор (B) – 0,1%; - Марганец (Mn) – 0,2%; - мыс (Cu) – 0,25%; - Молибден (Mo)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Майлы дақыл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органоминералды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қышқылының тұздары20 г/л, гумин қышқылының тұздары 180 г/л соның ішінде калий 30 г/л, аминқышқылдары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органоминералды КомплеМет маркасы Эластико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 34; К2О, кемінде 76;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13-40-13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17-7-24+ME"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18-18-18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18-18-18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Руткат (Rutkat)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марка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марка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марка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марка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күрделі-аралас тыңайтқыш "Биобарс-М"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 -2-5 %; фосфор (P2O5) - 0,66-1,66 %; калий (K2O) -2-5 %: күкірт жалпы (S) - 0,65-1,65 %; микроэлементтер, %: бор (В) - 0,10; Темір (Fе2О3) - 0,15; кобальт (Со) - 0,02; марганец (Mn) - 0,15; мыс (Cu) - 0,10; молибден (Мо)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арналғанбобовых"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арналғанзерновых"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арналғанкукурузы"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арналғансвҰклы"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 арналғанмасличных"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Әмбебап "ГУМИМАКС-П" кешенді гумино-минералды микроэлементтермен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и фульв қышқылдары-2%, органикалық кешен-14%, аминқышқылдары-0,15%,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Coveron (КОВЕРОН)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Ideal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KALIBRE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Power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SCUDO (Скудо)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пептидтар-9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TIFI Max (Тифи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TRAINER (Тренер)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және пептидтар-29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 н.м.6.8%, NO3 - н.м.6.8%, NH2 - н.м.13,5%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азотты марок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кешенді (ЖКУ) марка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кешенді (ЖКУ), марка: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Бұршақ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6,8; P2O5, кемінде 83; K2O, кемінде103; SО4, кемінде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80; K2O, кемінде 39; SО4, кемінде 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Темір+Мырыш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кемінде 73; K2O, кемінде 41; SО4, кемінде 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9,8; P2O5, кемінде 83; K2O, кемінде 99; SО4,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2,4; P2O5, кемінде 97; K2O, кемінде 85; SО4, кемінде14;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3,9; P2O5, кемінде 92; K2O, кемінде85; SО4, кемінде14;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 P2O5, кемінде 80; K2O, кемінде 103; SО4, кемінде 14;Mn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14; Р2О5, кемінде 67; К2О, кемінде 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3,8; Р2О5, кемінде 44; К2О, кемінде 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 P2O5, кемінде 83; K2O, кемінде 57; SО4, кемінде 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11; P2O5, кемінде 87; K2O, кемінде 106; SО4, кемінде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5,5; P2O5, кемінде 79; K2O, кемінде 83; SО4, кемінде 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кемінде 67; К2О, кемінде 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105*; P2O5, кемінде 99; K2O, кемінде 87; SО4,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Бутон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50; Р2О5, кемінде 200; СaO, кемінде 50;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Жүгері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140; К2О, кемінде 90; SO4, кемінде 10;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органо-минералдық КомплеМет марка: Рапс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Р2О5, кемінде 120; К2О, кемінде 80; SO4, кемінде 10; Mn 20; Cu 2,0; Zn 12; B 7,0; Mo 0,15;Co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50; Р2О5, кемінде 320; К2О, кемінде 95; CaО, кемінде 50; MgO, кемінде 15;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Сад-Огород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110; К2О,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P2O5, кемінде 180; K2O, кемінде 70; SO4, кемінде 10; MgO, кемінде,17;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марка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марка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Ревитаплант, марка: Зерновые +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Ревитаплант, марка Картофель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Ревитаплант, марка Подсолнечник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Теңіз балдырларының экстракты-4%,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аминқышқылдары-9%, L-аминқышқылдары-6,5%, Теңіз балдырларының экстракты-4%,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 ауылшаруашылығы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марка SOLUMOP®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Bacilluis subtilis Ч-13, 5*10^4,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А 60%+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Б 45%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Гуминовая кислота&lt;5, Фульво қышқылы&lt;1, Гуминді заттар&lt;6,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aминқышқылдар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заттар-150г/л, N-100г/л, Mg-40г/л, Альгин қышқылы-5000ppm, Теңіз балдырларының полисахаридтері-50г/л, у-PGA-1500ppm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Нитратты азот (N): 3,1%, Мочевина азоты(N):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аминқышқылдары, фосфиты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 w/v; N - 6,00 % w/v; CaO - 4.09 % w/v; B - 0.26 % w/v; SO₃ - 2.31 % w/v; MgO - 0.29 % w/v; Органикалық заттар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(N)-1,5%, Калий оксиді -6%, Органикалық көміртек -11%, бетаиндер-10%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кемінде 0,07%, Калий кемінде 0,38%, Магний кемінде 0,07%, Күкірт кемінде 0,44%, Темір кемінде 0,11%, Bacillus Licheniformis (RTI184) 3x10 (8) 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аминқышқылдар-47,6%, бос аминқышқылдары (пролин, глутамин қышқылы,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DRIP 12.48.8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(N-NH2)-12%, Фосфор (P2O5) -48%, Калий (K2O)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18.18.18 + 1.3MgO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8%, Фосфор-18%, Калий 18%+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S-3%, Fe-0,07%, Zn-0,025%, Cu-0,01%, Mn-0,04%, B-0,025%,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аминқышқыл-30%, N-5%, амидты-2%, K2O-8%, Органикалық көміртек-9%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Карбогидраттар-3,5%, Цитокининдер-0,,6%, Бетаиндер-0,01%, Маннитол-0,50% Альгин қышқылы-1,0%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Хелатты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 Cu-0,003%, Fe-0,04%, Mn-0,012%,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 және аминқышқылдар, Органикалық көміртек, Калий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7.5% Аммонийный азот (N) 7.5% Пентаоксид фосфора (P2O5) суда еритін 22% мыс (Cu)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амидты азот 8,6%, органикалық заттар 20,5%, водорослевая суспензия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маркасы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сульфоаммофос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 20%, бос аминқышқылдары: 6%, Жалпы гумустық экстракт: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Микроэлементсіз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марка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гуминді тыңайтқыш "Белый жемчуг"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заттар-46,5г/л, гумин қышқылдары-38,9г/л, фульвоқышқылдар-7,6г/л, N-0,14г/л, P-16,7г/л, K-29,8г/л, Fe-312мг/л, Ca-5670мг/л, Mg-671мг/л, Co-0,051мг/л, Zn-0,23мг/л, Cu-0,30мг/л, Mn-31,4мг/л, Mo-0,10мг/л, Si-631мг/л, құрғақ қалдық-84г/л, күл (ағаш,өсімдік)-55,8%,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күкіртқышқылы (Калий сульфаты )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 (жоғары сұрып)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(амидты АЗОТ), P2O5-17% (ПЕНТОКСИД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 "ВИ-АГРО-БЕТТА"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- 9,5-11,5%, N - 3,7-5,2%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 "ВИ-АГРО-БорМолибден"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N-3,07-4,61%, B-6,15-9,23%, Mo-0,38-1,15%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 "ВИ-АГРО-Мырыш"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N-1,6-3,2%, Zn-8,0-10,0%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18-9-18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K-18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16-16-13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NPК:16-16-8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кешендіазот-фосфор-калийлі тыңайтқыш марка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Millerplex®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балдырларының экстракты - 99,5%, Мырыш(Zn)-0,5%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гранулданған кеуекті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сұрып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кеуекті модификацияланған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 14:27:10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микроэлементтермен байытылған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P2O5-22.1%бойынша есептелген. Сіңімді фосфаттардың массалық үлесі P2O5-19,5% бойынша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микроэлементтермен байытылған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жалпыих фосфатов в пересчете на P2O5-21,5. массалық үлесі усвояемых фосфатов в перерасчете на P2O5-18,0±5)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фульвоқышқылдар-3-5, ульмин және гумин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Nutrivant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Дигидрогенортофосфады - 50% Калий Дигидрогенортофосфады (KH2PO4)-2,5% калий нитраты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К2О-30±1,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диаммофоска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марок: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кешенді"ВИ-АГРО-АЛЬФА"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- 4,16-6,66%, Р2О5 - 5,83-6,66%, К2О - 3,75-4,58%, SО3 - 3,33-4,16%, Fe - 0,5-0,83%, В - 0,5-0,83%, Cu - 0,66-0,83%, Zn - 0,66-0,83%, Mn - 0,5-0,83%, Мо - 0,008-0,016%, Со -0,004-0,008%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Финал 12:6:36+2,5MgO+МЭ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маркасы Хлопчатник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70; P2O5, кемінде 90; K2O, кемінде 80; SО4,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марка Томаты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Nжалпы,кемінде 3,7; P2O5, кемінде 87; K2O, кемінде 79; SО4, кемінде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BACTOLIKS-maximus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кешендіоргано-минералды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фульвоқышқылдар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карбамидты азот-0,9%,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Нановит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 – 5,0%; MgO – 2,46%; SO3-0,35%, Cu-0,37%; В-0,37%, Fe – 0,07%; Mn- 0,04%; Zn-0,21%, Мо - 0,002%; аминқышқылдары – 2,86%; органикалық кешен – 2,30%; моносахаридтер-0,00403%, фитогормондар – 0,00046%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арналғанмасличных"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MC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кешенді (ЖКУ), марка: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Фосфор-20%, Калий-60г/л, Теңіз балдырларының полисахаридтері-1%, Лимон қышқылы,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N-12,8%, C-39%, жалпыие аминқышқылдары мин. 85%, бос аминқышқылдары мин.80%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ARELLI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бор (В) - 1%, Суда еритін Темір (Fe) хелатты ЭДТА - 5%, суда еритін марганец (Mn) хелатты ЭДТА - 4%, суда еритін молибден (Мо) – 0,05%, суда еритін Мырыш (Zn) хелатты ЭДТА - 5%, суда еритін магний оксиді (MgO) - 4%, pH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мыс - 7%, ЭДТА хелаттылған мыс - 7%, pH –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FERELLI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Темір (Fe) - 6% (ЭДТА хелатты), pH –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FRESHEN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- 32%, Органикалық көміртек - 18%, Органикалық азот - 1%, суда еритін Калий оксиді (K2O) – 1,5%, бос аминқышқылдар - 10% pH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GreenPlus 10-10-40+Te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10%; Фосфор (Р205), суда еритін 10%; Калий (К20), суда еритін 40%;+ микроэлементтер кешені (В, Cu, Fe, Mn, Mo, Zn), стресске қарсы компоненттермин.3%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Plus 18-18-18+Te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18%; Фосфор (Р205), суда еритін 18%; Калий (К20), суда еритін 18%;+ микроэлементтер кешені (В, Cu, Fe, Mn, Mo, Zn), стресске қарсы компоненттер 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10-20-30+1,5MgO+Te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10%; Фосфор (Р205), суда еритін 20%; Калий (К20), суда еритін 30%; Магний (MgO), суда еритін 1,5% + микроэлементтер кешені (В, Cu, Fe, Mn, Mo, Zn), стресске қарсы компоненттер 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15-5-30+3MgO+Te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15%; Фосфор (Р205) , суда еритін 5%; Калий (К20), суда еритін 30%; Магний (MgO), суда еритін 3% + микроэлементтер кешені (В, Cu, Fe, Mn, Mo, Zn), стресске қарсы компоненттер 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16-8-24+2MgO+Te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16%; Фосфор (Р205) , суда еритін 8%; Калий (К2О), суда еритін 24%; Магний (MgO), суда еритін 2% + микроэлементтер кешені (В, Cu, Fe, Mn, Mo, Zn), стресске қарсы компоненттер мин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18-18-18+2MgO+Te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18%; Фосфор (Р205), суда еритін 18%; Калий (К20), суда еритін 18%; Магний (MgO) суда еритін 2% + микроэлементтер кешені (В, Cu, Fe, Mn, Mo, Zn), стресске қарсы компоненттер 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25-5-5+3MgO+Te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25%; Фосфор (Р205), суда еритін 5%; Калий (К2О), суда еритін 5%; Магний (MgO), суда еритін 3% + микроэлементтер кешені (B, Cu, Fe, Mn, Mo, Zn), стресске қарсы компоненттер 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3-5-45+2,5MgO+Te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 Фосфор (Р205), суда еритін 5%; Калий (К20), суда еритін 45%; Магний (MgO) зодоЕритін 2,5% + микроэлементтер кешені (В, Cu, Fe, Mn, Mo, Zn), стресске қарсы компоненттер мин.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8-38-8+4MgO+Te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8%; Фосфор (Р205), суда еритін 38%; Калий (К20), суда еритін 8%; Магний (MgO), суда еритін 4% + микроэлементтер кешені (В, Cu, Fe, Mn, Mo, Zn), стресске қарсы компоненттер мин.3%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SunBlocker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P2O5-18%, K2O-3%, B-0.1%, Cu-0.1%, Fe-0.3%, Mn-0.3%, Mo-0.05%,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JAMMER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 Фосфор (Р205), суда еритін 15%; Күкірт (SO3)), суда еритін 15%; Магний (MgO)..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K-FAKTOR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K-FAKTOR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органикалық заттар - 12%, суда еритін Калий оксиді (K2O) - 2%, Всего (гумин және фульвоқышқылдары) - 12%, pH –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еритін Кальций оксиді (CaO) - 14%, суда еритін бор (В) - 0,6%, pH –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мочевина азоты (N-NH2) - 20%, суда еритін бор (В) - 1%, суда еритін Мырыш (Zn) – 0,7%, pH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PHOSPOROOT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мочевина азоты (N-NH2) - 5%, Жалпы пентаоксид фосфора (P2O5) - 35%, суда еритін Мырыш (Zn) – 3%, pH –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POTASHCA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еритін Калий оксиді (K2O) - 7%, суда еритін Кальций оксиді (CaO) - 15%, хлорид мөлшері - 0,38%, pH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PUENTE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- 42%, жалпы азот (N) - 2%, Органикалық көміртек - 18%, суда еритін Калий оксиді (K2O) - 2%, pH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ORGANICO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- 48%, Органикалық көміртек - 17%, жалпы азот (N) - 1%, суда еритін Калий оксиді (K2O) - 2%, pH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 POWER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- 20%, жалпы азот (N) - 7%, Органикалық азот - 0,5%, мочевина азоты (N-NH2) - 7%, Жалпы пентаоксид фосфора (P2O5) - 7%, суда еритін пентаоксид фосфора (P2O5) - 7%, суда еритін Калий оксиді (K2O) - 7%, pH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P2O5: 2%, K2O: 2%, аминқышқылдары: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фитогормондар негізінде Ascophyllum nodosum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K2O-20, MgO-2, Mn-0,15, B-1,34, Mo-0,001, Cu-0,05, Fe-0,02,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K2O-10; MgO-3; SO3-13; B-0,3; Cu-0,5; Fe-1; Mn-1,5; Zn-1;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(кальциевая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ZINCELLI B-PLUS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бор (В) - 0,6%, суда еритін молибден (Мо) - 0,3%, суда еритін Мырыш (Zn) - 8% (ЭДТА хелатты), pH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АгроМастер марка: "АгроМастер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- 20,0%, Оксид фосфора (P2O5) - 20,0%, Калий оксиді (K2O) - 20%, Темір (Fe) DTPA - 0,1.2%, Mapraнeц (Mn) EDTA - 0,08 %, Бop (B) - 0,04%, Мырыш (Zn) EDTA - 0,05%, мыс (Cu) EDTA - 0,03%, Молибден (Mo)- 0,01%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"АгроМикс"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-0,60%, мыс (Cu) -0,40% ), Темір (Fe) - 3,50%, Марганец (Mn) - 2,50%, Молибден (Mo)- 0,I5%, Мырыш (Zn) -2,00%, Кобальт (Co) - 0,02%, Кальций (Ca)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Аминофол марка: "Аминофол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- 10,5%, аминқышқылдары- 59%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Бop (B) w/v өнімнің 1 литрінде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Максифол марка: "Максифол Рутфарм"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Ascophyllum nodosum - 20,3%, L-а-аминқышқылдары - 13,9%, витаминдер (В1, В6, PP)-0,06%, Калий тұзы - 0,29%, Азот(N) вcero: - 4,6%, соның ішінде Органикалық - 2,2%, Калий оксиді (K2O) -2,4%, Хелатты Мырыш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Нитроаммофоска (азофоска) марка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қышқылының тұздары20 г/л гумин қышқылының тұздары 180 г/л соның ішінде калий 30 г/л аминқышқылдары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Фульво қышқылы,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"ВитаБентАгро"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SiO2-61-63%: Al2O3-5-7%: Fe2O3-1,3-1,8%:CaO-10-14:MgO-1-1,5%:Na2O-0,1-0,3%:K2O-0,8-2%:P2O5-0,3-0,5%:SO3-0,02-0,003%:N-3%: глицин-0.095±0.14%: аланин -13±0,19%: валин-1,82±0,27%: лейцин-4,46±0,67;,изолейцин-3,18±0,48%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SО3-20, MgO-6, Cu-2,5, Zn-2,5, Fe-1,0, Mn-1,0, B-0,8, Mo-0,6, Co-0,12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 Р2 О5 – 20,0 %; К2О –5,0 %; MgO–0,010 %; SO3 – 0,010 %; В – 0,020 %; Cu – 0,040 %; ; Fe – 0,070 %; Mn – 0,035 %; Мо – 0,010 %; Zn – 0,010 %;, Si–0,010 %; Co –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 16:16:16+Zn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"Zargreen Natural Liquid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көміртек - 11%,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техникалық марка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қоспасы(Тукоқоспа) марка NPK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қоспасы(Тукоқоспа) марка NPK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қоспасы(Тукоқоспа) марка NPK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қоспасы(Тукоқоспа) марка NPK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"Солюпоташ"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суда еритін (К2О) - 50%, Күкірт (S)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микроэлементтермен байытылған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P2O5-22.1 бойынша жалпы фосфоттардың массалық үлесі. P2O5-22.1-19,5 бойынша сіңірілетін фосфоттардың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Гидроксикарбондар және аминқышқылдар 24%, Азот (N) Жалпы-8%, Мырыш (Zn) комплекс агентімен-4%, Марганец (Mn)-3,5%, мыс (Cu) комплекс агентімен-3,5%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Семя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P2O5-2,5%, K2O-2,5%, Mn-1,2%, Zn-1,2%, B-2,0%, Mo-0,25%, Fe-1,2%, Cu-1,0%, Co-0,1, рН -7,2%, Гидроксикарбондар және аминқышқылдары-28,0%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 Humic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соның ішінде(N) Органикалық - 1,5%, Бор(B) бороэтаноломин - 12%, Молибден(Mo) агентімен -1%, гумин қышқылдары(Гуматы) - 4%, Гидроксикарбон қышқылдары - 4%,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арналғанвосстановления плодородия почв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құрғақ затта.* - 80-85%, Жалпы Гумин экстракты(ОГЭ) құрғақ органикалық затта.** - 90-95%, гумин қышқылдары табиғи ОГЭ - 95-96%, фульвоқышқылдар табиғи ОГЭ - 4-5%, Органикалық азот(N) құрғақ затта.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кешендіКомплеМет маркасы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125; SО4, кемінде 0,46; СaO, кемінде 200; MgO, кемінде 13; Fe 0,3; Mn 0,5; Cu 4,5; Zn 0,75; B 0,23; Mo 0,015;Co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 "Контур Аргент"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ерітінді. гумин қышқылдары - 70 г/л; фульвоқышқылдар - 30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(N)-14, Фосфор (P2O5)-5, Калий (K2O)-15, Күкірт (S)-7,5, Fe-0, Бор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 арналғансвеклы"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AQUAMIN (АКВАМИН)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Atriva 500 (Атрива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AUXYM (АУКСИМ)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Glyss (Глисс)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CALCIUM (КЕЙЛАН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COMBI (КЕЙЛАН КОМБИ)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IRON (КЕЙЛАН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MANGANESE (КЕЙЛАН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MAX (КЕЙЛАН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KEYLAN ZINCUM (КЕЙЛАН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QUIK LINK (КВИК-ЛИНК)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RENAISSANCE (РЕНЕССАНС)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P-48, MgO-2,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(кальцилі селитра) марка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(кальцилі селитра) марка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12-24-12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күрделі азот-фосфорлі күкіртқұрамды , марка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"Бұршақты дақылдарға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"Дәнді-дақылдарға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"Картопқа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"Жүгеріге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 "Майлы дақылдар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Fe-0,5%, Mn-0,5%, Zn-0,5%, Cu-0,1%, B-0,5%,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 –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- 2, гумин қышқылдары-36,5,фульв қышқылдары-63,5,N-45.P-54.6.K-29.1.Fe-31.5.CA-97.6.Mn-0.11.Cu-0.42.Mo-0.24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азот-15%, фосфор-10%, калий-14%, кальций-12%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Аминофол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(N)-5,4%, аминқышқылдары-23,4%, Мырыш (Zn)-7,4%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150 г/л, Азот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B-130,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P2О5-6, K2О-58, SО3-145, MgO-22, Cu-33, Zn-31, Fe-4,0, Mn-3,0, B-4,6, Mo-7,0, Co-2,8, Cr-0,5, Se-0,1, Ni-0,1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МАКРО,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K-2,0%, P-0,5%, Zn-0,08%, Mg-0,8%, Cu-0,5%, Mn-2,0%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Monobras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Millerplex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NРК-1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P205-26±1, K2O-26±1,S-2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 марка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Гумат K/Na с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P2O5-0,5%, K2O-2,5%, MgO-0,1%, Mn-0,25%, Zn-0,2%, B-0,1%, Mo-0,02%, Fe-0,3%, Cu-0,05%, Co-0,005, рН -9,0%, Гидроксикарбондар и аминқышқылдары-3,0%, Гумин және фульв қышқылдары-12,0%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Гумат-Антистресс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K2O-1,5%, рН -8,5-9,5%, Гумин және фульв қышқылдары-12,0%, Янтар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маркасы Финал 12:6:36 + 2,5MgO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N- 29,7-30,3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Жалпы-8% соның ішінде (N) Органикалық-2% соның ішінде (N) мочевиналы -18% мыс(Сu) агентімен -3,5% Марганец (Mn) агентімен -3,5% Мырыш (Zn ) агентімен-4% Гидроксикарбон қышқылдары-16%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 ФЕРТИКА жапырақты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 10,36%,Р2О5 – 14,24%, К2О – 3,88%, MgО в/р – 0,38%, В в/р – 0,14%, Мn – 0,97%, Zn – 0,67%, аминқышқылдары - 10,61%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RUTER AA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-5,65, P2O5-5, K2O-3,5, Fe (ЭДТА) - 0,044, Mn (ЭДТА) - 0,05, Zn (ЭДТА) - 0,07, Mo-0,10, бос аминқышқылдары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 12:8:31+2MgO+MЭ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маркасы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Аммоний азоты (NH4-N)- 3.4% Нитратты азот (NO3-N) - 5.3% мочевина азоты (NH2-N) - 11.3% суда еритін пентаоксид фосфора (P2O5) - 20% суда еритін Калий оксиді (K2O) - 20% суда еритін микроэлементтер: Темір (Fe), хелатталған ЭДТА - 0.050% Марганец (Mn), хелатталған ЭДТА - 0.020% Мырыш (Zn), хелатталған ЭДТА - 0.020% мыс (Cu), хелатталған ЭДТА - 0.010% Бор (B) - 0.010% Молибден (Мо)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EDTA - 1,5% Бор (B) - 0,5% Карбогидраттар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Fe-2,56%, Mn-0,96%, Zn-0,64%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г/л (15,38%), MgO-26,5 г/л (2,04%), SO3-60 г/л (4,62%), Cu-12,45 г/л (0,95%), Fe-10 г/л (0,78%), Mn-14,7 г/л (1,13%), Mo-0,08 г/л (0,01%), Zn-14,3 г/л (1,1%), Ti-0,2 г/л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г/л (16,15%), MgO-25 г/л (1,92%), SO3-26,2 г/л (0,02%), Cu-3,9 г/л (0,3%), Fe-4,5 г/л (0,35%), Mn-8,8 г/л (0,68%), Mo-0,08 г/л (0,01%), Zn-7,8 г/л (0,6%), Ti-0,2 г/л (0,02%), В-7,8 г/л (0,6%), Na2O-37,5 г/л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- 2,7, L-a-aминқышқылдар-8, фитогормондар-75ррm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Гуминовое тыңайтқыш марка F-100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12-14, P-8,5, K-8, N-3,2, MG-0,5, B-0,55, ЭДТА F6%-4, ЭДТА Cu 11%-0,4, ЭДТА Zn 11%-0,8, ЭДТА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кешендімикроэлементное тыңайтқыш "NAGRO"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 P2O5-0,05-0,4, K2O-2,0-4, Mn-0,3-0,6 Co-0,04-0,07, Zn-0,2-0,5, Cu Fe-0,13-0,45, Mo-0,7-1, Mq-0,01-1,2, S-2,39-5,98, pH-8,0-10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гранулданған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ұнтақ түрінде, микроэлементтермен байытылған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соның ішінде(N) Органикалық - 2%, соның ішінде(N) мочевиналы - 10%, Магний(MgO) агентімен - 4%, Бор(B) бороэтаноломин - 2%, Кобальт(Co) агентімен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маркасы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 Mg-0,3-1,0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аммиакты-нитратты құрамды азот 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Старт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кешендіСуда еритін марка Әмбебап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МагФос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N-3%, MgO-7%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-27, N Аммиакты -3,6, N нитратты -4,7, N карбамидты -18,7,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-8, N Аммиакты -2,4, N нитратты -1,8, N карбамидты -3,8, Р2О5 - 8, К2О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-5 %, N Аммиакты - 3,3 %, N карбамидты - 1,7 %, Р2О5 - 20 %, К2О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Майлы дақыл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КомплеМет марка: Хвоя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3,4; P2O5, кемінде 62; K2O, кемінде 53; SО4, кемінде 6,4; MgO , кемінде 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CaO-9, S-9,2, B-4,1, Mn-4,8,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Cu-8,4, Mn-11,8, Zn-8,4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(N)-23%бос L-аминқышқылдары -2,3% Zn-0.12%,Fe-0.14%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күкіртқышқылы (Калий сульфаты )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азот(N)-16,1%, Mg (хелатты түрде)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 3:18:18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 Р2 О5 – 18,0 %; К2О –18,0 %; MgO–0,015 %; SO3 – 0,015 %; В – 0,022 %; Cu – 0,038 %; ; Fe – 0,07 %; Mn – 0,030 %; Мо – 0,015 %; Zn – 0,015 %;, Si–0,015 %; Co – 0,0015 %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азот-фосфорлі күкіртқұрамды марка NP+S=16:20+12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марок: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B 45%+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 20:10:10+S+BMZ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күкіртқышқылы калий,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(NH₄)₂SO₄-21%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(диаммофоска), марка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-н.м. 6,8, N нитратты - н.м. 6,8, N амидты - н.м.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марка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маркасы " арналғанкартофеля"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AminoBio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Р2О5 -2%, К2О-2%, аминқышқылдары-12,5%, соның ішінде бос 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Asco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лигнин (Натрий лигносульфонаты ) – құрамы, S-1,0%, В-0,4%, Fe- LSA-0,8%, Mn- LSA-0,7%, Zn- LSA-0,1%,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Boron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жалпы.)- 1,2-1,5(%),Бор (В)- 6,6-8,5(%),Марганец (Mn)- 1,6-2,0(%),Молибден (Мо)- 0,275-0,35(%),Күкірт (S)- 0,94-1,2(%)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К2О-10,0%, S-2,4%, B-0,1%, Mn-EDTA-2,0%, Zn-EDTA-1,5%, Cu-EDTA-1,0%, Mo-0,02%, Хлориды-&lt;0,1%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P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Р2О5-31,1%, B-0,02%, Fe-EDTA-0,1%, Mn-EDTA-0,05%, Zn-EDTA-1,04%, Cu-EDTA-0,05%, Mo-0,001%, Сульфаты-0,15%, Хлориды-&lt;0,1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S-21%, SO3-52,5%, B-0,01%, Fe-EDTA-0,02%, Mn-EDTA-0,012%, Zn-EDTA-0,004%, Cu-EDTA-0,004%,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Terios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 Р2О5 - 7,3%, S- 2,0%, Mn-EDTA-1,8%, Zn-EDTA-1,8%, Cu-EDTA-1,8%, Хлоридтер-&lt;0,1%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 6,4%, В в/р – 6,4%, Мо в/р – 0,21%, аминқышқылдары - 12,28%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в/р – 0,38%, Mo в/р – 0,1%, в/р хелаттар Fe – 5,1%, Mn – 2,5%, Cu -0,15%, Zn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 8,06%, аминқышқылдары – 10,08%, органикалық заттар, стимуляторлар –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 и нитратты – 6,0%, СаО – 4,09%, SO3 – 2,31%, В – 0,26%, MgО – 0,29%, аминқышқылдары - 17,16%, органикалық заттар –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в/р – 36%, аминқышқылдары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 – 3,46%, К2О – 1,96%, В в/р – 1,15%, Мо в/р – 0,11%, аминқышқылдары - 11,55%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 – 14,96%, N нитратты – 6,93%, Fe – 0,02% органикалық кешен 163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Мырыш Ерітінді концентрленген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- 15%, S - 7%, NH2 - 4,5%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P2O5-0.5%,K2O3-3%,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заттар-4,0-7,0б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марка ВР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заттар-5,5 , Органикалық заттардағы Гумин қышқылы- 50%, Дисперстілік-1,0%, Жалпы калий (К2О)-0,85%, РН-9,0-10,5%, S - 0,002%, Темір (Fe) – 0,144%; К2O – 1,225%; Магний (MgO) – 0,0205%; мыс (Cu) — 0,001%; Азот (N) – 0,1%; P2O5 – 0,1%; Мырыш (Zn) — 0,001%, Na-0,17% CaO-0,345%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марка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заттар-11 , Органикалық заттардағы Гумин қышқылы- 50%, Дисперстілік-1,0%, Жалпы калий (К2О)-1,75%, РН-9,0-10,5%, S - 0,002%, Азот (N) – 0,2%; P2O5 – 0,1%; К2O – 2,45%; Магний (MgO) – 0,041%; Темір (Fe) – 0,288%. Мырыш (Zn) — 0,001% мыс (Cu) — 0,001%, Na-0,34% CaO-0,69%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марка ВР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заттар-1,3, Органикалық заттардағы Гумин қышқылы- 50%, Дисперстілік-1,0%, Жалпы калий (К2О)-0,2%, РН-9,0-10,5%, S - 0,002%, Темір (Fe) – 0,048%; К2O – 0,4083%; Магний (MgO) – 0,0068%; мыс (Cu) — 0,001%; Азот (N) – 0,033%; P2O5 – 0,1%; Мырыш (Zn) — 0,001%, Na-0,057% CaO-0,115%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марка ВР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заттар-2,7 , Органикалық заттардағы Гумин қышқылы- 50%, Дисперстілік-1,0%, Жалпы калий (К2О)-0,4%, РН-9,0-10,5%, S - 0,002%, Темір (Fe) – 0,072%; К2O – 0,6125%; Магний (MgO) – 0,0103%; мыс (Cu) — 0,001%; Азот (N) – 0,05%; P2O5 – 0,1%; Мырыш (Zn) — 0,001%, Na-0,085% CaO-0,1725%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Диформы" марка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 Mn:0,05, Fe:0,03, Mo:0,05, Со:0,001, Se:0,001, N:27, P2О5:2, K2О:3, SО3:1,26, MgО: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Cu-0,005, Zn-0,005, В-0,009, Mn-0,19, Fe-0,02, Mo-0,001, Со-0,001, Se-0,001, N-4, P2O5-5, K2O-12, SO3-3,5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"Страда" марка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P2O5-20, K2O-5, SO3-0,8, MgО-0,18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"Волски Моноформы" марка "Волски Моно-Күкірт"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"Волски Моноформы" марка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Zn-6,1, 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Ерітінді бора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 N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Ерітінді микроэлементтердің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 - 2%, K - 2,5%, Mg - 3%, S - 6-7%, B - 0,28%, Fe - 0,32%, Mn - 0,16%, Cu - 0,06%, Zn - 0,04%, Mo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Ерітінді күкірт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SO3 - 36%, NH2 - 4,8%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Ерітінді фосфора и калия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Р2О5 - 25%, К2О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рН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Азот-прис. Фосфор-прис. Калий-9,0% Күкірт-3,0% , Кальций-прис. Магний-прис. Кремний- прис.Темір-0.01-0,20 Марганец-0.01-0,12 мыс-0.01-0,12 Мырыш-0.01-0,12 Молибден-0,005-0,015, Селен-0-0,005 Бор-0,15 Кобальт- 0,12Гуминді заттардың тұздары-80-90,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Азот-прис. Фосфор-прис. Калий-9,0, Күкірт-3,0, Кальций-прис. Магний-прис. Кремний- прис. Темір-прис. Марганец-прис. мыс-прис. Мырыш-прис. Гуминді заттардың тұздары-80-90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Ca-N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CaO-7,87, 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Co-Se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Co-4,12, Se-0,082, N-0,76, So3-5,58, P2O5-1,12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Mg-Zn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MgO-5,8, Zn-2,3, N-4,05, SO3-2,83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Mn-B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Mn-3,96, B-2,0,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Si-K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SiO2-20, K2O-10, N-0,35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 Мg-Mn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Mg-3,9, Mn-0,79,N-0,73, SO3-9,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20-20-20+S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NPK:16-16-16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мен фульвоқышқылдары негізіндегі органо-минералды тыңайтқыш "Фульвигрейн", марка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20%,Күкірт 1,5%,Марганец 0,65%,Темір 1,35%,мыс 0,5%,Магний 2,1%,Мырыш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арналғанбобовых"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SO3-1,0%, Fe-0,3%, Mn-0,5%, Cu-0,2%, B-0,5%, Mo-0,036%, Zn-0,3% ,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 арналғанкукурузы"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SO3-4,2%, Fe-0,7%, Mn-0,7%, Zn-0,6%, Cu-0,6% B-0,2%,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Sib (марка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микротыңайтқыш V-Agro (ұнтақ в капсулах)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16:6:16+BMZ(аа)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B-0.015, Mn-0.001, Zn-0.025,бос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Каратау фосфориттерінен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S-16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 Zn-5%, N-4%, K20-1%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Пентоксид Фосфора (P2O5) – 8%; суда еритін Калий оксиді (К2О) – 3%; полисахаридтер – 15%; Темір (Fe) хелат түрінде (EDDHA) – 0,1%; Мырыш (Zn) хелат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(15,2%), P2O5 (6,6%), Nжалпы (6,6%), SO3 (4,6%), Mn-EDTA (0,3%), Сu-EDTA (0,1%), Zn-EDTA (0,07%), Fe-EDTA (0,07%), Mо (0,07%), В (0,01%), Se(0,003%), Сo-EDTA (0,001%), Сулуытқышдар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хлорлы,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Микрокомплекс" марка "Микроэл"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NO3-0,2%, P2O5-0,55%, K2O-3,58%, Mo-0,67%, B-0,57%, Cr-0,12%, V-0,09%, Se-0,02,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S-1,0-2,0, Mg-0,3-1,0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органоминералды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аммонийный-0,004, Р2О5 - 0,013, К2О - 0,33, Na2O - 0,23, Zn - 0,00005, Cu - 0,0001, Mn - 0,00001, Fe - 0,032, CaO - 0,00001, S - 0,00001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"Ростолон 18-18-18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"Ростолон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Фосфитты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Zn: 0.5%, Mn: 1.5%, аминқышқылдары: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Азот-фосфор-Күкіртқұрамды тыңайтқыш (NPS- тыңайтқыш) марка А грануленген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P2O5-12.0,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 КАС-28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 КАС-30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микротыңайтқыш "Волски Моноформы" марка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фосфоритты ұн маркасы Б, грануленген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витаминдер,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марка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азот-фосфор-калийлі күкіртқұрамды марка NPK(S)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Доктор Грин - БОРНЫЙ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Күкірт-7,5, Бор-12,0, Темір-5,0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Доктор Грин - ЗЕРНОВЫЕ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Магний-0,9, Күкірт-28,0, Бор-0,5, мыс-5,0, Темір-6,0, Марганец-8,0, Молибден-0,05, Мырыш-2,0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Доктор Грин - МАСЛИЧНЫЕ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Магний-0,5, Глицин-2,1, Күкірт-14,5, Бор-10,0, мыс-0,2, Темір-2,5, Марганец-5,0, Молибден-0,05, Мырыш-2,0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Доктор Грин - ПРАЙМ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Фосфор-25,0, Калий-17,0, Магний -1,5, Күкірт-17,0, Бор-0,25, мыс-0,175, Темір-3,5, Марганец-3,0, Молибден-0,025, Мырыш-3,25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әмбебап "ГУМИМАКС-П" кешендігумино-минералды микроэлементтермен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микро- және макроэлементтер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фосфорлы күкіртті тыңайтқыш, марка, марка SiB (модфикацияланған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 1-ден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P2O5-18, K2O-32, MgO-2,4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күкіртқышқылы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 SiB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құрамын жақсартылған нитроаммофоска, марка марка 21:0,1:21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P-0,1,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марка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N-26,8%, CaO-31%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марка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Толық күтім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- 9,13, Р2О5 - 0,9, К2О - 1,88, MgO - 1,7, B - 0,1, Cu - 1,5, Mn - 1,5, Zn - 0,5,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28 мамырдағы № 141 қаулысына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0"/>
    <w:p>
      <w:pPr>
        <w:spacing w:after="0"/>
        <w:ind w:left="0"/>
        <w:jc w:val="left"/>
      </w:pPr>
      <w:r>
        <w:rPr>
          <w:rFonts w:ascii="Times New Roman"/>
          <w:b/>
          <w:i w:val="false"/>
          <w:color w:val="000000"/>
        </w:rPr>
        <w:t xml:space="preserve"> 2025 жылға тыңайтқыштарға арналған (органикалықтарды қоспағанда) субсидиялаудың бюджеттік қаражат көлемі.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арналған бюджет қаражатының көлемі,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1,077,864,000.0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