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fb502" w14:textId="0bfb5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"Шалқар ауданында бөлшек салықтың арнаулы салық режимін қолдану кезінде салық мөлшерлемесінің мөлшерін төмендету туралы" Ақтөбе облысы Шалқар аудандық мәслихатының 2024 жылғы 15 наурыздағы № 220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2025 жылғы 15 желтоқсандағы № 548 шешімі. Қазақстан Республикасының Әділет министрлігінде 2025 жылғы 15 желтоқсанда № 37596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01.01.2026 бастап қолданысқа енгізіледі.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Ақтөбе облысы Шалқар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Ақтөбе облысы Шалқар аудандық мәслихатының 2024 жылғы 15 наурыздағы № 220 "Шалқар ауданында бөлшек салықтың арнаулы салық режимін қолдану кезінде салық мөлшерлемесінің мөлшерін төмендету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8534-04 болып тіркелген) күші жойылды деп танылсын.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жылғы 1 қаңтардан бастап қолданысқа енгізіледі және ресми жариялауға жатады.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Шамбалаев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