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d15d" w14:textId="094d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28 сәуірдегі № 313 шешімі. Ақтөбе облысының Әділет департаментінде 2025 жылғы 30 сәуірде № 8697-04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 шетелдіктер үшін 2025 жылға арналған туристік жарна мөлшерлемелері болу құнынан 0 (нөл) пайыз мөлшерінде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