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b780" w14:textId="af8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2022 жылғы 6 мамырдағы № 137 "Ойыл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5 мамырдағы № 228 шешімі. Ақтөбе облысының Әділет департаментінде 2025 жылғы 8 мамырда № 8711-04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2022 жылғы 6 мамырдағы № 137 "Ойыл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(нормативтік құқықтық актілерді мемлекеттік тіркеу Тізілімінде № 28020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бүкіл 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"жұмсаған" сөзі "жұмсалған"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Ойыл ауданында мүгедектігі бар балалар қатарындағы кемтар балаларды жеке оқыту жоспары бойынша үйде оқытуға жұмсаған шығындарын өндіріп алудың тәртібінде және 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(бұданәрі – 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орыс тіліндегі мәтіні өзгермейді.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