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ceb5" w14:textId="b61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10 сәуірдегі № 108 "Мәртөк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10 қыркүйектегі № 241 шешімі. Қазақстан Республикасының Әділет министрлігінде 2025 жылғы 11 қыркүйекте № 36820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2024 жылғы 10 сәуірдегі № 108 "Мәртөк ауданында тұрғын үй көмегін көрсетудің мөлшері мен тәртібін айқындау туралы" (нормативтік құқықтық актілерді мемлекеттік тіркеу Тізілімінде № 8572-04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айқындалған Мәртөк ауданында тұрғын үй көмегін көрсетудің мөлшері мен тәртібінде: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 қамтылған отбасы (азамат) (немесе оның сенiмхатқа, заңдарға, сот шешiмiне не әкiмшiлiк құжатқа негiзделген өкiлi) тұрғын үй көмегін тағайындау үшін "Азаматтарға арналған үкімет" мемлекеттік корпорациясы" коммерциялық емес акционерлік қоғамы (бұдан әрі - Мемлекеттік корпорация) немесе "электрондық үкімет" веб-порталына тоқсанына бір рет жүгінеді.";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Мәртөк аудандық мәслихатының интернет-ресурсында орналастыруды қамтамасыз етсін.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