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1e49" w14:textId="a7e1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29 желтоқсандағы № 123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аудандық мәслихатының 2025 жылғы 2 мамырдағы № 307 шешімі. Ақтөбе облысының Әділет департаментінде 2025 жылғы 15 мамырда № 8717-04 болып тіркелді</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аудандық мәслихатының 2023 жылғы 29 желтоқсандағы № 123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көрсетілген шешіммен бекітілген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 </w:t>
            </w:r>
            <w:r>
              <w:br/>
            </w:r>
            <w:r>
              <w:rPr>
                <w:rFonts w:ascii="Times New Roman"/>
                <w:b w:val="false"/>
                <w:i w:val="false"/>
                <w:color w:val="000000"/>
                <w:sz w:val="20"/>
              </w:rPr>
              <w:t xml:space="preserve">2025 жылғы 2 мамырдағы </w:t>
            </w:r>
            <w:r>
              <w:br/>
            </w:r>
            <w:r>
              <w:rPr>
                <w:rFonts w:ascii="Times New Roman"/>
                <w:b w:val="false"/>
                <w:i w:val="false"/>
                <w:color w:val="000000"/>
                <w:sz w:val="20"/>
              </w:rPr>
              <w:t>№ 307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29 желтоқсандағы № 123 </w:t>
            </w:r>
            <w:r>
              <w:br/>
            </w:r>
            <w:r>
              <w:rPr>
                <w:rFonts w:ascii="Times New Roman"/>
                <w:b w:val="false"/>
                <w:i w:val="false"/>
                <w:color w:val="000000"/>
                <w:sz w:val="20"/>
              </w:rPr>
              <w:t>шешіміне 1 қосымша</w:t>
            </w:r>
          </w:p>
        </w:tc>
      </w:tr>
    </w:tbl>
    <w:bookmarkStart w:name="z6" w:id="2"/>
    <w:p>
      <w:pPr>
        <w:spacing w:after="0"/>
        <w:ind w:left="0"/>
        <w:jc w:val="left"/>
      </w:pPr>
      <w:r>
        <w:rPr>
          <w:rFonts w:ascii="Times New Roman"/>
          <w:b/>
          <w:i w:val="false"/>
          <w:color w:val="000000"/>
        </w:rPr>
        <w:t xml:space="preserve"> Қарғалы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2"/>
    <w:bookmarkStart w:name="z7"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9"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Қарғалы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"Қарғалы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Қарғалы ауданында тұрақты тіркелген және тұратын адамдарға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2" w:id="5"/>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5"/>
    <w:bookmarkStart w:name="z13" w:id="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6"/>
    <w:bookmarkStart w:name="z14" w:id="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7"/>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"Жаппай саяси қуғын-сүргін құрбандарын ақтау туралы" Қазақстан Республикасының Заңында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5" w:id="8"/>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6" w:id="9"/>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9"/>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bookmarkStart w:name="z17" w:id="10"/>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0"/>
    <w:p>
      <w:pPr>
        <w:spacing w:after="0"/>
        <w:ind w:left="0"/>
        <w:jc w:val="both"/>
      </w:pPr>
      <w:r>
        <w:rPr>
          <w:rFonts w:ascii="Times New Roman"/>
          <w:b w:val="false"/>
          <w:i w:val="false"/>
          <w:color w:val="000000"/>
          <w:sz w:val="28"/>
        </w:rPr>
        <w:t>
      1)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2)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- 30 (отыз) АЕК мөлшерінде көрсетіледі.</w:t>
      </w:r>
    </w:p>
    <w:bookmarkStart w:name="z18" w:id="11"/>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1"/>
    <w:bookmarkStart w:name="z19" w:id="1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
    <w:bookmarkStart w:name="z20" w:id="13"/>
    <w:p>
      <w:pPr>
        <w:spacing w:after="0"/>
        <w:ind w:left="0"/>
        <w:jc w:val="left"/>
      </w:pPr>
      <w:r>
        <w:rPr>
          <w:rFonts w:ascii="Times New Roman"/>
          <w:b/>
          <w:i w:val="false"/>
          <w:color w:val="000000"/>
        </w:rPr>
        <w:t xml:space="preserve"> 3-тарау. Әлеуметтік көмек көрсету тәртібі</w:t>
      </w:r>
    </w:p>
    <w:bookmarkEnd w:id="13"/>
    <w:bookmarkStart w:name="z21" w:id="14"/>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4"/>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1 - қосымшаға сәйкес нысан бойынша жазбаша өтінішпен немесе үлгілік Қағидаларға 1-1 – қосымшаға сәйкес нысан бойынша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4" w:id="15"/>
    <w:p>
      <w:pPr>
        <w:spacing w:after="0"/>
        <w:ind w:left="0"/>
        <w:jc w:val="both"/>
      </w:pPr>
      <w:r>
        <w:rPr>
          <w:rFonts w:ascii="Times New Roman"/>
          <w:b w:val="false"/>
          <w:i w:val="false"/>
          <w:color w:val="000000"/>
          <w:sz w:val="28"/>
        </w:rPr>
        <w:t>
      15. Әлеуметтік көмек көрсетуге жұмсалатын шығыстарды қаржыландыру Қарғалы ауданының бюджетінде көзделген ағымдағы қаржы жылына арналған қаражат шегінде жүзеге асырылады.</w:t>
      </w:r>
    </w:p>
    <w:bookmarkEnd w:id="15"/>
    <w:bookmarkStart w:name="z25" w:id="16"/>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