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76a5" w14:textId="9dd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мәслихатының 2024 жылғы 11 сәуірдегі № 159 "Қарғалы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377 шешімі. Қазақстан Республикасының Әділет министрлігінде 2025 жылғы 2 қазандағы № 37030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"Қарғалы ауданында тұрғын үй көмегін көрсетудің мөлшері мен тәртібін айқындау туралы" 2024 жылғы 11 сәуірдегі № 159 (нормативтік құқықтық актілерді мемлекеттік тіркеу тізілімінде № 8578-04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 ауданында тұрғын үй көмегінің көрсетілген мөлшері мен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Қарғалы ауданында тұрғын үй көмегін көрсетудің мөлшері мен Ережесі бекітілсін".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Қарғалы ауданында тұрғын үй көмегін көрсету мөлшері мен тәртібінде: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 ауданында тұрғын үй көмегін көрсетудің мөлшері мен ережелері";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