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d406" w14:textId="87bd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"Алға ауданында бөлшек салықтың арнаулы салық режимін қолдану кезінде салық мөлшерлемесінің мөлшерін төмендету туралы" Алға аудандық мәслихатының 2024 жылғы 1 наурыздағы № 130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375 шешімі. Қазақстан Республикасы Әділет министрлігінде 2025 жылғы 23 желтоқсанда № 37659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"Алға ауданында бөлшек салықтың арнаулы салық режимін қолдану кезінде салық мөлшерлемесінің мөлшерін төмендету туралы" Алға аудандық мәслихатының 2024 жылғы 1 наурыздағы № 130 (Нормативтік құқықтық актілерді мемлекеттік тіркеу тізілімінде № 8522-04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