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f05f" w14:textId="240f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Ақмола облысы Жақсы аудандық мәслихатының 2025 жылғы 1 желтоқсандағы № 8С-49-2 шешімі. Қазақстан Республикасының Әділет министрлігінде 2025 жылғы 2 желтоқсанда № 37514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Жақсы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осы мәселеге жетекшілік ететін Жақсы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2025 жылғы 1 желтоқсандағы</w:t>
            </w:r>
            <w:r>
              <w:br/>
            </w:r>
            <w:r>
              <w:rPr>
                <w:rFonts w:ascii="Times New Roman"/>
                <w:b w:val="false"/>
                <w:i w:val="false"/>
                <w:color w:val="000000"/>
                <w:sz w:val="20"/>
              </w:rPr>
              <w:t>№ 8С-49-2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Жақсы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Жақсы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коммуналдық қызметтерге ақы төлеу және бюджет қаражаты есебінен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"Жақсы ауданының жұмыспен қамту және әлеуметтік бағдарламалар бөлімі" мемлекеттік мекемесі (бұдан әрі - ММ) жүзеге асырады.</w:t>
      </w:r>
    </w:p>
    <w:bookmarkStart w:name="z8" w:id="6"/>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6"/>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Жақсы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