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61dc" w14:textId="4de6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субсидиялардың нормаларын бекіту туралы</w:t>
      </w:r>
    </w:p>
    <w:p>
      <w:pPr>
        <w:spacing w:after="0"/>
        <w:ind w:left="0"/>
        <w:jc w:val="both"/>
      </w:pPr>
      <w:r>
        <w:rPr>
          <w:rFonts w:ascii="Times New Roman"/>
          <w:b w:val="false"/>
          <w:i w:val="false"/>
          <w:color w:val="000000"/>
          <w:sz w:val="28"/>
        </w:rPr>
        <w:t>Ақмола облысы әкімдігінің 2025 жылғы 15 мамырдағы № А-5/259 қаулысы. Ақмола облысының Әділет департаментінде 2025 жылғы 15 мамырда № 8940-03 болып тіркелді.</w:t>
      </w:r>
    </w:p>
    <w:p>
      <w:pPr>
        <w:spacing w:after="0"/>
        <w:ind w:left="0"/>
        <w:jc w:val="both"/>
      </w:pPr>
      <w:bookmarkStart w:name="z1" w:id="0"/>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2025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жетекшілік ететін Ақмола облысы әкімінің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2025 жылғы 15 мамырдағы</w:t>
            </w:r>
            <w:r>
              <w:br/>
            </w:r>
            <w:r>
              <w:rPr>
                <w:rFonts w:ascii="Times New Roman"/>
                <w:b w:val="false"/>
                <w:i w:val="false"/>
                <w:color w:val="000000"/>
                <w:sz w:val="20"/>
              </w:rPr>
              <w:t>№ А-5/259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2025 жылға арналған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субсидиялардың нормалары</w:t>
      </w:r>
    </w:p>
    <w:bookmarkEnd w:id="4"/>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18.09.2025 </w:t>
      </w:r>
      <w:r>
        <w:rPr>
          <w:rFonts w:ascii="Times New Roman"/>
          <w:b w:val="false"/>
          <w:i w:val="false"/>
          <w:color w:val="ff0000"/>
          <w:sz w:val="28"/>
        </w:rPr>
        <w:t>№ А-9/495</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Субсидияланатын</w:t>
            </w:r>
            <w:r>
              <w:rPr>
                <w:rFonts w:ascii="Times New Roman"/>
                <w:b w:val="false"/>
                <w:i w:val="false"/>
                <w:color w:val="000000"/>
                <w:sz w:val="20"/>
              </w:rPr>
              <w:t xml:space="preserve"> </w:t>
            </w:r>
            <w:r>
              <w:rPr>
                <w:rFonts w:ascii="Times New Roman"/>
                <w:b/>
                <w:i w:val="false"/>
                <w:color w:val="000000"/>
                <w:sz w:val="20"/>
              </w:rPr>
              <w:t>тыңайтқыштардың</w:t>
            </w:r>
            <w:r>
              <w:rPr>
                <w:rFonts w:ascii="Times New Roman"/>
                <w:b w:val="false"/>
                <w:i w:val="false"/>
                <w:color w:val="000000"/>
                <w:sz w:val="20"/>
              </w:rPr>
              <w:t xml:space="preserve"> </w:t>
            </w:r>
            <w:r>
              <w:rPr>
                <w:rFonts w:ascii="Times New Roman"/>
                <w:b/>
                <w:i w:val="false"/>
                <w:color w:val="000000"/>
                <w:sz w:val="20"/>
              </w:rPr>
              <w:t>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Тыңайтқыштардың</w:t>
            </w:r>
            <w:r>
              <w:rPr>
                <w:rFonts w:ascii="Times New Roman"/>
                <w:b w:val="false"/>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етуші</w:t>
            </w:r>
            <w:r>
              <w:rPr>
                <w:rFonts w:ascii="Times New Roman"/>
                <w:b w:val="false"/>
                <w:i w:val="false"/>
                <w:color w:val="000000"/>
                <w:sz w:val="20"/>
              </w:rPr>
              <w:t xml:space="preserve"> </w:t>
            </w:r>
            <w:r>
              <w:rPr>
                <w:rFonts w:ascii="Times New Roman"/>
                <w:b/>
                <w:i w:val="false"/>
                <w:color w:val="000000"/>
                <w:sz w:val="20"/>
              </w:rPr>
              <w:t>заттардың</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Субсидиялар</w:t>
            </w:r>
            <w:r>
              <w:rPr>
                <w:rFonts w:ascii="Times New Roman"/>
                <w:b w:val="false"/>
                <w:i w:val="false"/>
                <w:color w:val="000000"/>
                <w:sz w:val="20"/>
              </w:rPr>
              <w:t xml:space="preserve"> </w:t>
            </w:r>
            <w:r>
              <w:rPr>
                <w:rFonts w:ascii="Times New Roman"/>
                <w:b/>
                <w:i w:val="false"/>
                <w:color w:val="000000"/>
                <w:sz w:val="20"/>
              </w:rPr>
              <w:t>нормасы</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r>
              <w:rPr>
                <w:rFonts w:ascii="Times New Roman"/>
                <w:b/>
                <w:i w:val="false"/>
                <w:color w:val="000000"/>
                <w:sz w:val="20"/>
              </w:rPr>
              <w:t xml:space="preserve"> (тонна, литр, килограмм)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 аммиак селитрасы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N-34,0-34,4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сорттары: бірінші, екінші,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33,5% азот бар аммиак-нитратты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нитраты, Б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N-21.S-34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N-20,5%, S-22,0%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N-21-ден кем емес, S-24-тен кем емес, су-0,2-ден артық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(NH4)2SO4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В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түйіршікті аммоний сульфаты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 В маркасы (күкіртқышқылды аммоний)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 маркалы аммоний сульфаты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Bacillus subtilis Ч-13, 2,5*10^5,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 жанама өнім (В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азотты тыңайтқыш N:S маркалы (26:13)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аминқышқылдарның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маркалары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Bacillus subtilis Ч-13, 2*10^5,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N-33-40%, S-4-12%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азотты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 н.м.6.8%, NO3 - н.м.6.8%, NH2 - н.м.13,5%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Coten азот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18-44-0 (UP)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қоспасыз аммофос және микроэлементтермен байытылған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қоспалары жоқ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жоғары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Bacillus subtilis Ч-13-5*10^4КОЕ/г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маркалы: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маркасы: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Р-46%, MgO-2%,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Аммофос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Калийлы 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(экспорт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K2О-60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0-0-61 (KCl)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калий хлориді 60%+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бос аминқышқылдарның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калий хлориді 45% + BMZ (aa)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бос аминқышқылдарның массалық үлесі-0,125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 SIB маркалы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Bacilluis subtilis Ч-13, 5*10^4,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K2O-53,0 S-18,0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сульфаты, SIB маркалы (өзгертілген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 Bacillus subtilis Ч-13-5*10^4КОЕ/г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"OLTIN SULPHATE OF POTASH"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(Solupotasse®)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К2О-50±1, SO4-51±0,5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калия - 99 астам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0-0-51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(Fertim KMg 55:5) маркалы ФЕРТИМ (ФЕРТИМ КМТ)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тыңайтқыштар (СКТ), маркалары: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тыңайтқыштар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тыңайтқыштар (СКТ)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P2O5-13, K2O-8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Нитроаммофоска (азофоска) 13-13-24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P-13, K-24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(15:15:15), SiB маркалы (модификацияланған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Bacillus subtilis Ч-13, 3*10^4,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w:t>
            </w:r>
          </w:p>
          <w:p>
            <w:pPr>
              <w:spacing w:after="20"/>
              <w:ind w:left="20"/>
              <w:jc w:val="both"/>
            </w:pPr>
            <w:r>
              <w:rPr>
                <w:rFonts w:ascii="Times New Roman"/>
                <w:b w:val="false"/>
                <w:i w:val="false"/>
                <w:color w:val="000000"/>
                <w:sz w:val="20"/>
              </w:rPr>
              <w:t>
 NPK 15:15:15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маркалы (модификацияланған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Bacillus subtilis Ч-13, 3*10^4, КОЕ/г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NPK 15-15-15 маркалы нитроаммофоска (азофоска)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w:t>
            </w:r>
          </w:p>
          <w:p>
            <w:pPr>
              <w:spacing w:after="20"/>
              <w:ind w:left="20"/>
              <w:jc w:val="both"/>
            </w:pPr>
            <w:r>
              <w:rPr>
                <w:rFonts w:ascii="Times New Roman"/>
                <w:b w:val="false"/>
                <w:i w:val="false"/>
                <w:color w:val="000000"/>
                <w:sz w:val="20"/>
              </w:rPr>
              <w:t>
NPK 27-6-6+S+Zn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w:t>
            </w:r>
          </w:p>
          <w:p>
            <w:pPr>
              <w:spacing w:after="20"/>
              <w:ind w:left="20"/>
              <w:jc w:val="both"/>
            </w:pPr>
            <w:r>
              <w:rPr>
                <w:rFonts w:ascii="Times New Roman"/>
                <w:b w:val="false"/>
                <w:i w:val="false"/>
                <w:color w:val="000000"/>
                <w:sz w:val="20"/>
              </w:rPr>
              <w:t>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Азофоска (нитроаммофоска) </w:t>
            </w:r>
          </w:p>
          <w:p>
            <w:pPr>
              <w:spacing w:after="20"/>
              <w:ind w:left="20"/>
              <w:jc w:val="both"/>
            </w:pPr>
            <w:r>
              <w:rPr>
                <w:rFonts w:ascii="Times New Roman"/>
                <w:b w:val="false"/>
                <w:i w:val="false"/>
                <w:color w:val="000000"/>
                <w:sz w:val="20"/>
              </w:rPr>
              <w:t>
NPK (MOP)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w:t>
            </w:r>
          </w:p>
          <w:p>
            <w:pPr>
              <w:spacing w:after="20"/>
              <w:ind w:left="20"/>
              <w:jc w:val="both"/>
            </w:pPr>
            <w:r>
              <w:rPr>
                <w:rFonts w:ascii="Times New Roman"/>
                <w:b w:val="false"/>
                <w:i w:val="false"/>
                <w:color w:val="000000"/>
                <w:sz w:val="20"/>
              </w:rPr>
              <w:t>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w:t>
            </w:r>
          </w:p>
          <w:p>
            <w:pPr>
              <w:spacing w:after="20"/>
              <w:ind w:left="20"/>
              <w:jc w:val="both"/>
            </w:pPr>
            <w:r>
              <w:rPr>
                <w:rFonts w:ascii="Times New Roman"/>
                <w:b w:val="false"/>
                <w:i w:val="false"/>
                <w:color w:val="000000"/>
                <w:sz w:val="20"/>
              </w:rPr>
              <w:t>
NPK 16-16-16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w:t>
            </w:r>
          </w:p>
          <w:p>
            <w:pPr>
              <w:spacing w:after="20"/>
              <w:ind w:left="20"/>
              <w:jc w:val="both"/>
            </w:pPr>
            <w:r>
              <w:rPr>
                <w:rFonts w:ascii="Times New Roman"/>
                <w:b w:val="false"/>
                <w:i w:val="false"/>
                <w:color w:val="000000"/>
                <w:sz w:val="20"/>
              </w:rPr>
              <w:t>
NPK 16-16-8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w:t>
            </w:r>
          </w:p>
          <w:p>
            <w:pPr>
              <w:spacing w:after="20"/>
              <w:ind w:left="20"/>
              <w:jc w:val="both"/>
            </w:pPr>
            <w:r>
              <w:rPr>
                <w:rFonts w:ascii="Times New Roman"/>
                <w:b w:val="false"/>
                <w:i w:val="false"/>
                <w:color w:val="000000"/>
                <w:sz w:val="20"/>
              </w:rPr>
              <w:t>
NPK 16-16-16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w:t>
            </w:r>
          </w:p>
          <w:p>
            <w:pPr>
              <w:spacing w:after="20"/>
              <w:ind w:left="20"/>
              <w:jc w:val="both"/>
            </w:pPr>
            <w:r>
              <w:rPr>
                <w:rFonts w:ascii="Times New Roman"/>
                <w:b w:val="false"/>
                <w:i w:val="false"/>
                <w:color w:val="000000"/>
                <w:sz w:val="20"/>
              </w:rPr>
              <w:t>
 NPK 18-9-18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P-9, К-18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w:t>
            </w:r>
          </w:p>
          <w:p>
            <w:pPr>
              <w:spacing w:after="20"/>
              <w:ind w:left="20"/>
              <w:jc w:val="both"/>
            </w:pPr>
            <w:r>
              <w:rPr>
                <w:rFonts w:ascii="Times New Roman"/>
                <w:b w:val="false"/>
                <w:i w:val="false"/>
                <w:color w:val="000000"/>
                <w:sz w:val="20"/>
              </w:rPr>
              <w:t>
NPK 20-10-10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(азофоска) </w:t>
            </w:r>
          </w:p>
          <w:p>
            <w:pPr>
              <w:spacing w:after="20"/>
              <w:ind w:left="20"/>
              <w:jc w:val="both"/>
            </w:pPr>
            <w:r>
              <w:rPr>
                <w:rFonts w:ascii="Times New Roman"/>
                <w:b w:val="false"/>
                <w:i w:val="false"/>
                <w:color w:val="000000"/>
                <w:sz w:val="20"/>
              </w:rPr>
              <w:t>
NPK 24-6-12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24-6-12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19: 4: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P-4,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21:1: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 K-21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w:t>
            </w:r>
          </w:p>
          <w:p>
            <w:pPr>
              <w:spacing w:after="20"/>
              <w:ind w:left="20"/>
              <w:jc w:val="both"/>
            </w:pPr>
            <w:r>
              <w:rPr>
                <w:rFonts w:ascii="Times New Roman"/>
                <w:b w:val="false"/>
                <w:i w:val="false"/>
                <w:color w:val="000000"/>
                <w:sz w:val="20"/>
              </w:rPr>
              <w:t>
NPK 24-6-12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10:26: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15:15: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17:17: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N- 17, P-17, K-17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14:14:23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минералды тыңайтқыштар ФЕРТИМ FertiM NPK 10:26: 26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К2О-26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10:20:20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P-7, K-7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8:19:29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маркалы азот-фосфор-калий тыңайтқышы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маркалы тыңайтқыш: диаммофоска 10-26-26, NPK-1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маркалы азот-фосфор-калий тыңайтқышы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12:32:12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13:19:19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кешенді азот-фосфор-калий тыңайтқышы (NPK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 тыңайтқышы (NPK-тыңайтқыш)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CaO-0,8%, MgO-0,8%, SO4-2%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 тыңайтқышы (NPK-тыңайтқыш) маркасы: 10:26:26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10:26:26+BCMZ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10:26:26+BMZ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10:26:26+Zn диаммофоск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S-2,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 В+0,6 Zn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 В+0,6 Zn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В-0,15±0,05, Zn-0,6±0,1, S-не менее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14:14:23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маркасы 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- 20:10:10 +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- 20:10:10 + 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- 20:10:10 + S+BCMZ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- 20:10:10 + S+BMZ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- 20:10:10 + S+Zn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(азофоска), NPK маркасы: 27-6-6 + S +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27-6-6+S+BCMZ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бос массаның үлесі аминоқышқыл-0,125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Нитроаммофоска, маркасы: 16:16:16+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Нитроаммофоска, маркасы: 16:16:16 +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Нитроаммофоска, маркасы: 16:16:16+BCMZ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Нитроаммофоска, маркасы: 16:16:16+BMZ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S-2, CaO-0,8, MgO-0,8, SO4-2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21:0,1:21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жақсартылған гранулометриялық құрамдағы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тыңайтқыш 6:24:12 + 2% Ca + 5% S + 0.05%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P-24, K-12, Ca-2, S-5,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тыңайтқыш 7:21: 21 + 4% S + 0.05%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P-21, K-21, S-4, Zn-0,05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тыңайтқыш 8:15:15 + 3% Ca + 9%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P-15, K-15, Ca-3, S-9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маркалы Нитроаммофоска 21-10-10-2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маркалы Нитроаммофоска 22-7-12-2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 P-7, K-12,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(диаммофоска)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P2O5-26±1, K2O-26±1,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Р-15%, K-15%, S-11%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(S)10-26-26(1) диаммофоска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(S)10-26-26(1) диаммофоска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10:26:26(1) диаммофоска маркалы құрамында азот-фосфор - 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азот-фосфор-калий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8-20-30(2)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N-13±1, P-17±1, K-17±1, S-не менее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маркалы құрамында азот-фосфор-калий күкірті бар тыңайтқыш)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азот-фосфор-калий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N-15±1, P-15±1, K-15±1, S- кемінде 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маркалы құрамында азот-фосфор-калий күкірті бар тыңайтқыш 15:15:15(10)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тыңайтқыштар ФЕРТИМ (КМТ ФЕРТИМ) маркалар NPS (N-20, P-20 +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минералды тыңайтқыштар ФЕРТИМ (КМТ ФЕРТИМ) маркалар NPS (N-9, P-14 +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Сульфоаммофос </w:t>
            </w:r>
          </w:p>
          <w:p>
            <w:pPr>
              <w:spacing w:after="20"/>
              <w:ind w:left="20"/>
              <w:jc w:val="both"/>
            </w:pPr>
            <w:r>
              <w:rPr>
                <w:rFonts w:ascii="Times New Roman"/>
                <w:b w:val="false"/>
                <w:i w:val="false"/>
                <w:color w:val="000000"/>
                <w:sz w:val="20"/>
              </w:rPr>
              <w:t>
Қаратау фосфориттерінен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маркалар 16:20:12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N-14-16. P205-20-34,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NP S=20:20+14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NP+S=16:20+12 маркалы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азот-фосфор күкірті бар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NP+S=20:20+12 маркалы құрамында күкірті бар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N-20±1, P2O5-20±1, S-14±1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азот-фосфор күкірті бар күрделі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бос аминқышқылдарның массалық үлесі 0,125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маркасы NP 16:20 + 12% S + 0.05%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 B-0,05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маркалары: 20:20+ВCMZ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маркалары: 20:20+Zn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маркалары: 20:20+В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күрделі тыңайтқыш, маркалары: 20:20+ВMZ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кешенді тыңайтқыш: 12-61-0 (МАР)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суда еритін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N-l2±1, Р205-61±1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дигидрофосфат-98,0-99,5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суда еритін кристалды моноаммоний 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кристалды моноаммоний фосфаты (МАР) маркалары: N:P/12:61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 фосфаты, 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фосфаты-95-тен астам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0-52-34 (MKP)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Премиум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Abocol CN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+ 27 CaO (CN) маркалы Growfert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кальций нитраты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CaО-26,3%, N-14,5%, NO3-13,8%, NH3-0,7%, В-0,3%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YaraLivaТМ CALCINIT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кальций нитраты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маркалы түйіршіктелген кальций селитрасы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маркалы түйіршіктелген кальций селитрасы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нитраты)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Calcinit (calcium nitrate)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Формулы: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 + 2MgO + МЭ маркасы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18:18:18 +3MgO+МЭ маркалы NPK суда еритін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18:18:18+3MgO+МЭ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маркалы 18:18:18+3MgO+МЭ кешенді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 MgO-3±0,5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NPK суда еритін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3:11:38+3MgО+МЭ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3:11:38+3MgO+МЭ маркалы NPK суда еритін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3:11:38+3MgО+МЭ маркалы NPK суда еритін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MgO-2,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NPK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"Акварин" 1-ден 16-ға дейін маркалы суда еритін кешенді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"Акварин" 1-ден 16-ға дейін маркалы суда еритін кешенді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"Акварин" 1-ден 16-ға дейін маркалы суда еритін кешенді 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1-ден 16-ға дейін маркалы суда еритін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20:20:20+1,7+1,5 (N:P:K+MgO+S+м/э)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3:11:38+3,0+9,0 (N:P:K+MgO+S+м/э)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13:41:13+0+0 (N:P:K+MgO+S+м/э)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 31+2MgO+me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 31+2MgO+me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12:8: 31+2MgO+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B-0,02, Сu-0,005,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13:40: 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13:40: 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тыңайтқышы 13:40: 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еритін NPK тыңайтқышы 13:40: 13 + МЭ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 13: 40:13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B-0,02, Сu-0,005,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 13: 40:13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S-1,3,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маркасы: 15:15: 30 +1,5 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Kristalon Special 18-18-18 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SO3-27,5, B-0,025, Cu-0,01, Fe- 0,07,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тыңайтқыштары брендтер: 6:14:35+2MgO+МЭ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S-7, MgO-2, B-0,02, Cu-0,005, Mn-0,05, Zn-0,01, Fe-0,07,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Red 12-12-36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SO3-27,5,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SO3-27,5,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Р-40±2, К-13±2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P-18±2, K-18±2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NPK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суда еритін тыңайтқыш (қоспа) қоспасы NPK 5:15:45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P-15±2, K-45±2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кешенді суда еритін тыңайтқыш 13:40:13+МЭ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N-13±2, P-40±2, K-13±2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кешенді суда еритін тыңайтқыш 11:40:11+2MgO+МЭ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N-11+-2, P-40+-2, K-11+-2, MgO-2+-0,5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кешенді суда еритін тыңайтқыш 15:30:15+2MgO+МЭ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P-30+-2, K-15+-2, MgO-2+-0,5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кешенді суда еритін тыңайтқыш 15:31:15+МЭ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P-31+-2, K-15+-2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маркалы суда еритін кешенді тыңайтқыш 19:19:19+МЭ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N-19±2, P-19±2, K-19±2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маркалы суда еритін кешенді тыңайтқыш 20:20:20+МЭ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 P-20±2, K-20±2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суда еритін маркасы Финал 12:6:36+2,5MgO+МЭ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МgO-2,5±0,5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суда еритін маркасы 12:6:36+2,5MgO+МЭ+стим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 P-6±2, K-36±2, MgO-2,5±0,5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кешенді суда еритін маркасы Финал 15:7:30+3Mgo+МЭ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P-7±2, K-30±2, MgO-3±0,5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NutriBoost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Р-45, S-5,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"Биобарс-М" тыңайтқыш күрделі -микроэлементтермен араласады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фосфор (P2O5) - 0,66-1,66 %; калий (K2O) - 2-5%: жалпы күкірт (S) - 0,65-1,65%; микроэлементтер,%: бор (В) - 0,10; темір (Fe2O3) - 0,15; кобальт (Co) - 0,02; марганец (Mn) - 0,15; мыс (Cu) - 0,10; молибден (Mo) - 0,01; мырыш (Zn) - 0,10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P-40, Ca-2, S-4,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Complex 12-11-18 хлорсыз кешенді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-61,2%; К2O-12,6%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натрия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-60,5%; натрий гуматтары -35-40%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 орнының тозған көмірінен сұйық гумин (натрий гуматы)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общ-2,27%, гумин қышқылдарының массалық үлесі-30-90%, Органикалық заттардың массалық үлесі-47,4%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10-5-40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 (NOP) маркалы: кешенді тыңайтқыш Growfert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техникалық маркалы калий силитрасы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BORDO 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Cristaphos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 (P205): 30% (K2O): 11% C14H12O8: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 (НСS)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азот-8, фосфор-56, калий 10+ME (HCS)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Азот (N): 2% Қол жетімді фосфор (P2O5): 3% Еритін Калий (K2O): 0% Кальций (Ca):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Amcofert 5-70-3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P2O5-70%,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нитрат азоты (NO3) – 4%, амид азоты (NH2) – 4%, аммоний азоты (NH4) – 2%; суда еритін фосфор Пентоксиді (P2O5) - 10%; суда еритін калий оксиді (К2О) - 40%; Темір (Fe) хелат түрінде (EDTA) – 0,02%; марганец (Mn) хелат түрінде (EDTA) – 0,01%; мырыш (Zn) хелат түрінде (EDTA) – 0,002%; мыс (cu) хелат түрінде (EDTA) – 0,002%; суда еритін Бор (В) - 0,01%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оның ішінде аммоний азоты (NH4) - 10%; суда еритін фосфор Пентоксиді (P2O5) – 52%; суда еритін калий оксиді (К2О) - 10%; темір (Fe) хелатталған түрінде (EDTA) – 0,02%; Марганец (Mn) жылы хелат түрінде (EDTA) – 0,01%; мырыш (Zn) хелат түрінде (EDTA) – 0,002%; мыс (cu) хелат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оның ішінде нитрат азоты (NO3) – 2%, амид азоты (NH2) – 14%, аммоний азоты (NH4) – 4%; суда еритін фосфор Пентоксиді (P2O5) - 20%; суда еритін калий оксиді (К2О) - 20%; темір (Fe) хелат түрінде (EDTA) – 0,02%; марганец (Mn) хелат түрінде (EDTA) – 0,01%; мырыш (Zn) хелат түрінде (EDTA) – 0,002%; мыс (cu) хелат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оның ішінде амид азоты (NH2) – 12%, аммоний азоты (NH4) – 13%; суда еритін фосфор Пентоксиді (P2O5) – 5%; суда еритін калий оксиді (К2О) - 5%; темір (Fe) хелат түрінде (EDTA) - 0,02%; марганец (Mn) хелат түрінде (EDTA) – 0,01%; мырыш (Zn) хелат түрінде (EDTA) – 0,002%; мыс (cu) хелат түрінде (EDTA) – 0,002%; суда еритін Бор (В) – 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12-5-40+TE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P-5%, K-40%, Mg-0,20%, S-0,19%, Fe(EDTA)-0,10%Mn(EDTA)-0,05%,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15-7-30+TE суда еритін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P-7%, K-30%, Mg-0,20%, S-0,19%, Fe(EDTA)-0,10%, Mn(EDTA)-0,05%, Zn-(EDTA)-0,012%, Сu(EDTA)-0,012%, B0,045%,Mo-0,056%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 4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Silacid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SiO2: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 14-P 23-K 0.1-S 5-Ca 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суперфосфат, суперфосфат, N 3.8-P 33-K 0.1-S 2.3-Ca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TricoBest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7% Trichoderma harzianum, штам IABTH01: 2x107 UFC*/г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Vigortem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N-6,1%, P2O5-15%, K2O-12,4%, Fe-0,5%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11-0-0 + 15 MgO (MN)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10-52-10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13-6-26+8 CaO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15-30-15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15-5-30+2MgO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16-8-24+2MgO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18-18-18+1MgO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20-10-20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20-20-20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3-5-55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3-8-42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маркалы: 8-20-30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-90, микроэлементтер (K, S, Fe, Mn, Cu, Zn, Mo, Se, B, Co)-10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7.5% Mn: 3.5% Zn: 0.7% Cu: 0.28% B: 0.65% Mo: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Zn (ЭДТА)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Меристем Микро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Динатрий октабораты тетрагидраты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AGRI-GEL-FE-15"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AGRI-GEL-K45"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HD HIERRO"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"Fertiroyal 5-30-20 + Micro"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 + 7 SO3 + 1 FE + 0.6 MN + 0.5 ZN"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 + 5 SO3 + 0.6 MN + 0.5 ZN"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 + 17 SO3 + 4 FE"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AGRI-GEL-10-30-10+ME"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AGRI-GEL-10-5-30+ME"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AGRI-GEL-20-20-20+ME"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AGRI-GEL-MIX"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AGRI-GEL-ZN-80"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UNICROP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Дрип 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30%, P2O5: 6%, K2O: 6 %, Fe : 0,04%, Mn: 0,02%, Zn: 0,01%, Cu: 0,0025%, Mo: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Жүзім 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K2O-25%, Mg-2%, SO3-4,0%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Картоп 0-43-28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P2O5-43%, K2O-28%, Mg-2%, SO3-4,3%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Жүгері 5,7-37-5,4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 P2O5-37%, K2O-5,4%, Zn-3,4%, SO3-20%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Қияр 6-16-31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P2O5-16%, K2O-31%, MgO-2%,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Қант қызылшасы</w:t>
            </w:r>
          </w:p>
          <w:p>
            <w:pPr>
              <w:spacing w:after="20"/>
              <w:ind w:left="20"/>
              <w:jc w:val="both"/>
            </w:pPr>
            <w:r>
              <w:rPr>
                <w:rFonts w:ascii="Times New Roman"/>
                <w:b w:val="false"/>
                <w:i w:val="false"/>
                <w:color w:val="000000"/>
                <w:sz w:val="20"/>
              </w:rPr>
              <w:t>
 0-36-24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P2O5-36%, K2O-24%, Mg-2%, SO3-5,5%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Қызанақ 6-18-37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P2O5-18%, K2O-37%, MgO-2%, SO3-8,6%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Жемісті 12-5-27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K2O-27%, CaO-8%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FULVITAL PLUS W.P.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- 1,35%, Mn - 25 г/кг, Mg - 70 г/кг, S - 60 г/кг, Zn - 25 г/кг, Cu - 10 г/кг, фульвовые қышқылдар - 750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HUMIFIELD w.g.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аммониі -80г/кг, аммонилі тұздар гумино қышқылы -750г/кг, N-60г/кг, аминқышқылдар-100-120г/кг, K2O-40-60г/кг, микроэлементтер-21г/кг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Фосфаттың жаппай үлесі (P₂O₅) %, 59-60кем емес, калиәдің жаппай үлесі і (К₂О) % 19-20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Астық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MgO-2%, SO3-4,1%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Нутривант Плюс Астық </w:t>
            </w:r>
          </w:p>
          <w:p>
            <w:pPr>
              <w:spacing w:after="20"/>
              <w:ind w:left="20"/>
              <w:jc w:val="both"/>
            </w:pPr>
            <w:r>
              <w:rPr>
                <w:rFonts w:ascii="Times New Roman"/>
                <w:b w:val="false"/>
                <w:i w:val="false"/>
                <w:color w:val="000000"/>
                <w:sz w:val="20"/>
              </w:rPr>
              <w:t>
6-23-35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P2O5-23%, K2O-35%, MgO-1%, SO3-2,5%, B, Fe, Cu, Mn, Zn, Mo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Зерновой (6-23-35)"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- 6%; - Фосфор (P)- 23%; - Калий (K)- 35%; - Магний (MgO) – 1%; - Темір (Fe) – 0,05%; - Мырыш (Zn) – 0,2%; - Бор (B) – 0,1%; - Марганец (Mn) – 0,2%; - Мыс (Cu) – 0,25%; - Молибден (Mo) – 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Майлы (0-20-33)"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K2O-33, Mg-1, B-1,5, SO3-20, Zn-0,02, B-0,15, Mn-0,5,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35,9 Бос аминқышқылдар 13,0 Азот жалпы (N) 4,55 Кальций оксидінің суда еритін кешенді (СаО) 3,1 Күкірт триоксиді (SO3) суда еритін 1,75 Магний оксидінің суда еритін кешенді (MgO) 0,22 суда еритін бор, В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P2O5-16, K2O-0,1, Ca-7,5, S-4,0, Fe-0,3, MgO-0,2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 тәріздес SUPER 7-7-7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19-19-19 + 3MgО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дигидроортофосфаты (KH2PO4)-25%, калий нитраты (KNO3)-10%, карбамид (CH4N2O)-25%, магний сульфаты (MgSO4)-2,5%, пекацид-0,5%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 3-10-37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(K2SO4)-25%, калий дигидроортофосфаты (KH2PO4)-10%, калий нитраты (KNO3)-10%, магний сульфаты (MgSO4)-10%, пекацид–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 маркалары: ФЕРТИКА Плюс 6,4-11-31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P2O5-11, K2O-31, MgO-2,6, SO3-4,4, B-0,01, Fe-0,1, Mn-0,1, Cu-0,03, Zn-0,002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 К2O-13%, B-0,02%, Cu-0,005% (EDTA), Fe-0,07% (EDTA), Mn-0,03% (EDTA), Zn-0,01%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 К2O-30%, MgO - 2%,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 К2O-18%, MgO - 3%,SO3- 6%,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 К2O-20%,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Maстер 3:11:38+4 (Master 3:11:38+4)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P2O5 - 11,0%, K2O - 38,0%, MgO - 4,0%, SO3 - 25,0%, B - 0,02%, Cu - 0,005% (EDTA), Fe - 0,07% (EDTA), Mn - 0,03% (EDTA), Zn - 0,01%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ФЕРТИКА минералды тыңайтқышы маркалары: ФЕРТИКА Жапырақты СТАРТ 13-40-13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SO3-0,08, B-5, Fe-0,08, Mn-0,08, Cu-0,003, Zn-0,03, Mo-0,003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тыңайтқышы маркалары: ФЕРТИКА Жапырақты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SO3-1,8, B-0,01, Fe-0,1, Mn-0,1, Cu-0,01, Zn-0,003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Extra (МС ЭКСТРА)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Фитогормоны, Бетаин, Маннитол, Белки,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10-50-10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NH4H2PO4-50%, KH2PO4-2,5%, KNO3-10%, пекацид-2,5%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Nutrivant Универсал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дигидроортофосфаты (KH2PO4) -25% Калий Нитраты (KNO3) -10% Карбамид (CH4N2O) -25% Магний Сульфаты (MgSO4) -2.5% Бор қышқылы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- 30,0%, P2O5 - 10,0%, K2O - 10,0%, B - 0,02%, Cu - 0,05% (EDTA), Fe - 0,1% (EDTA), Mn - 0,05% (EDTA), Zn - 0,05%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маркалары: 0-20-35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маркалары: 14-14-14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маркалары: 14-5-15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- 5, Калий (K2O) - 15, Күкірт (S) - 0, Fe - 0, Бор (B) - 0, Mo - 0, Cu - 0,1, Zn - 0,1, Mn - 0,1, Mg - 0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 15-5-23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K2O-23, S-9,7, Fe-0,2, B-0,05, Cu-0,3, Zn-0,3, Mn-0,3, Mg-2,2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 17-6-18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 18-18-18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 3-11-26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тыңайтқышы маркалар: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13-40-13 + МЕ"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Fe-0,032%, B-0,011%, Cu-0,009%, Zn-0,027%, Mn-0,024%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17-7-24+ME"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K2O-24%, Fe-0,032%, B-0,011%, Cu-0,009%, Zn-0,027%, Mn-0,024%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18-18-18 + МЕ"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Fe-0,05%, Zn-0,1%, Mn-0,03%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20-20-20+ME"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тыңайтқышы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тыңайтқышы (Ferrilеne)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(EDDHSA)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(Ferriline Trium)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тыңайтқышы, маркалар 15-7-30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P-7%, K-30%, Mg-0,20%, S-0,19%, Fe(EDTA)-0,10%, Mn(EDTA)-0,05%, Zn(EDTA)-0,012%, Cu(EDTA)-0,012%, B-0,045%, Mo-0,056%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тыңайтқышы маркалар 19-19-19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P-19%, K-19%, Mg-0,10%, S-0,19%, Fe(EDTA)-0,10%, Mn(EDTA)-0,05%, Zn(EDTA)-0,015%, Cu(EDTA)-0,012%, B-0,02%, Mo-0,07%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Полиферт (POLYFERT) тыңайтқышы, маркалар: 21-11-21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P-11%, K-21%, Mg-0,10%, S-0,19%, Fe(EDTA)-0,10%, Mn(EDTA)-0,05%, Zn(EDTA)-0,015%, Сu(EDTA)-0,012%, B-0,02%, Mo-0,07%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миноқышқылдар - 5, K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аминқышқылдар - 5, Fe - 5, N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борэтаноламин түріндегі бор, 10% (140 г/л) + азот (N), 60 г/л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PROMINO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- 6,3%, N органикалық - 2,1%, органикалық көміртек - 8,4%, аминқышқылдар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Biomaster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MgO-2,5%, Mg-1,5%, S-4%, B-0,16%, Fe-3,5%, Mn-0,75%, Zn-0,75%, Mo-0,003%, балдыр сығындысы-4%, гумин қышқылдары-1%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Humisol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- 4%, органикалық заттар - 5%, гуминдік және фульвоқышқылы- 12%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BRANDTTM MANNI-PLEXTM for SMALL GRAINS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нитратты -1,8%, N амидті -0,2%, B-0,5%, Mn-1,5%,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CAL-HIGH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-110г/кг Молибден-80г/кг Мырыш- 40г/кг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K2O5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"Growcal"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ALFA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-3,5, Mn - 1,5, Zn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ANTISAL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 CaO-11, органикалық заттар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Cu-4,5, Mn-0,7,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N-TEX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N-5, P-2, органикалық заттар -20, Бос L-аминқышқылдар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B - 0,2, KP - 0,05, Fe - 0,1, Mn - 0,05, Zn - 0,07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HAF VITA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Fe-3,5, Бос L-аминқышқылдар-6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-15%м/м Амид азоты - 15%м/м Кальций оксиді - 12%м/м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Madram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5% (K2O): 2.5% (Ca):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 PLEX B-MOLY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мочевиндік - 5%, B - 3,3%, Мо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нитраттік - 8%,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MANNI-PLEX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- 3%, оның ішінде нитраттік - 2,8%, мочевиндік - 0,2%, Zn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P205-3, K20-3,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N-Hance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понгамии тұқым майы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аминқышқылдар 15.61 %; Жалпы азот (N) 4.11 %; Марганец (Mn) 0.73 %; Мырыш (Zn) 0.48 %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10,61 %; Жалпы азот (N) 10.36 %; Фосфор Пентаоксиді (P2O5) 14.24 %; Калий оксиді (K2O) 3.88 %; Бор (B) 0.14 %; Мырыш (Zn) 0.67 %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BREEZE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6.93 %; Жалпы азот (N) 8.66 %; Калий оксиді (K2O) 3.93 %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 16.57 %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 START 8-31-4 -export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- 8%, в о.і. аммониялы - 8%, Р2О5 - 31%, К2О - 4%, Балдыр сығындысы - 4%, альгин қышқылы - 0,033%, маннитол - 0,12%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RedoniQ Мырыш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Promoter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(Seaweed extract) 200 г/л, Органикалық заттар (Organic matter) 80 г/л, Фосфор P2O5 есебімен 25 г/л, Калий К2О есебімен 60 г/л, (N) жалпы азот 60 г/л Zn 2 г/л, 1,8 г/л, Fe 1,4 г/л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- 65,4г/л, Калий 67,5 г/л, Фосфор - 28,6 г/л, Балдыр сығындысы - 220 г/л, Органикалық заттар- 89,7 г/л, Zn - 2.48 г/л, B - 1.86 г/л, Fe - 1.52 г/л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Seafun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(P2O5)≥ 30 г/л, Калий (К2О)≥ 60 г/л, Азот (N)≥ 90 г/л, теңіз балдырынан экстракт (Organic Matter)≥ 150 г/л, Альгин қышқылы (Аlginic Acid))≥ 14 г/л, EDTA- Fe 16 г/л, EDTA-Cu 8 г/л, EDTA- Zn 12 г/л, EDTA- Mn 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Seaweed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(B2O2) - 402 г/л,Азот 53 г/л, Теңіз балдыры сығындысы 210 г/л, Органикалық заттар 206 г/л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B2O3≥200 г/л, Жалпы азот (N)≥40 г/л, Теңіз балдыры сығындысы ≥200 г/л, Органикалық заттар г/л, Су-Басқалары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 START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Азот (N): 0% Қолжетімді фосфор (P₂O₅): 0% Еритін калий (K₂O):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Mycorrhiza propagules 100 колоний/мл, Trichoderma &gt;1*10^8 спор/мл, бактериялар Bacillus subtilis, Bacillus megaterium &gt;2*10^8 спор/мл, Fe-2% Zn-0,5%, KO2, P2O5, MgO, CaО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колоний/мл, Trichoderma &gt;2*10^7 спор/мл, бактериялар Bacillus subtilis, Bacillus megaterium &gt;4*10^7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колоний/мл, Trichoderma &gt;1*10^7 спор/мл бактериялар Bacillus subtilis, Bacillus megaterium &gt;2*10^7 спор/мл,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P2O5-32,0%, K2O-23,0%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аминқышқылдар-766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Stoller Excellence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аминқышқылдар-28%, жалпы азот-7%, аммиак азоты-1,3%, органикалық азот-4,3%, мочевинді азот-1,4%, C-22%, Zn-0,5%, Mn-1,5%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K2O – 6,0%; C – 7,5%; Mn – 0,2%; Zn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VIGOR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мырыш-2,5 % м/м, Суда еритін марганец-2,5 %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маркалы: NPK"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маркалы: Plus"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аминоқышқылы-141.3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P2O5-15,5%, Mo-15,5%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органикалық заттар -35%, N-1%', P-0,1%,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 - 25%; Органикалық заттар -45%; N - 4,5%; Р - 1%; К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- 37%; Гумин сығындылары (фульвоқышқылдары) -18%; N - 9%;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 / л гумин қышқылы бойынша калий тұздары (фульв қышқылдары, флавоноидтар,фитостеролдар, каротиноидтар, амин қышқылдары, дәрумендер,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 СР (25 г/л гумин қышқылдары калий тұздары).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г/л гумин қышқылы бойынша калий тұздары (фульв қышқылдары, флавоноидтар, фитостеролдар, каротиноидтар, амин қышқылдары, витаминдер, гуминдер, липидтер, наноөлшемді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Микрокешені" сұйық кешенді минералды тыңайтқыш, "Микромак"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"Волски Микрокешені" сұйық кешенді минералды тыңайтқыш, "Микроэл" маркалы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кешенді минералды тыңайтқыш "Волски Микрокешені" маркалар "Экомак"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кешенді минералды тыңайтқыш, "Волски Моно-Бор"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кешенді минералды тыңайтқыш, "Волски Моно-Темір"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Fe-8,8, N-5,0, P2O5-3,0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кешенді минералды тыңайтқыш, "Волски Моно-Мырыш" маркалы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Zn-5,8, N-4,7, P2O5-1,9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Денсаулық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-аминқышқылдар -8%, фитогормондар-75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L-a-aминоқышқылдар-7,5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 aминоқышқылдар-2,0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L-a-aминоқышқылдар-3, фитогормондар-22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қышқылдарының тұздары 20 г/л, Гумин тұздары қышқылы 180 г/л оның ішінде калий 30 г/л, Аминқышқылдар 25 г/л, Микроэлементтер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сұйық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"Зеромикс" сұйық кешенді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Ag-0,3; B-0,33; Cu-0,45; Zn-0,8; Mn-0,8; Mo-0,1; Co-0,03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 P2O5-3,7%, Ag-500+/-50, Mo-0,13%, Se-0,043%, полигексаметиленбигуанидгидрохлорид≤500мг/л, күміс нитраты ≥0,11%, молибдат аммониясы-0,09%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мг/дм3, коллоидты күміс 500 мг/л+полигексаметиленбигуанид гидрохлориді 100 мг/л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Оптим KZ" сұйық органминералды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K2O-15%, Cu-1%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MgO-10%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K2O-5%, Zn-8,5%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маркалы кафом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 P2O5-20%, K2O-5%, Ca-5%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"БиоАзоФосфит" кешенді био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K-0,5, N-0,02, P-0,02, Raoultella spp және Serratia spp өсуді ынталандыратын бактерия, 2*10^9КОЕ/мл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био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био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био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аминоқышқылы-25%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био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биотыңайтқыш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магнии оксиді – 0,03; Натрий – 0,01; Фосфор – 0,002. Bacillus spp., және басқа да өсуді ынталандыратын бактерия, КОЕ/мл 2*10^9 кем емес.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Bacillusspp, және басқа да өсуді ынталандыратын бактерия. Органикалық заттар (көмір сутегі, аминқышқылдар, гумин қышқылдары, полисахарид, фитогармон, Дәрумендер). Макро- және микроэлементтер (калий, натрий, магний және т.б.)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 сутегі, аминқышқылдар)-кем емес 5; калий-0,028; оксид магния-0,002; фосфор-0,015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кем дегенде-5%, Калий(K2O)-2,8%, Магний (Mg)-0,002%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 сутегі, аминқышқылдар)- 4,5 кем емес, калий-0,8, магния оксиді магния 0,03, азот (жалпы)-0,45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контролфиті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 контролфиті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контролфиті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заттарының тұзы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СУПЕР БИО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заттарының тұзы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заттарының тұзы – 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заттар-20, микроэлементтер (K, S, Fe, Mn, Cu, Zn, Mo, Se, B, Co)-2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N-9,7%, Ca-17%, Бос аминқышқылдар-2%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B-Mo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бор (В): 4%, суда еритін молибден Мо: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суда еритін (В):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 маркалы меристем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кальций (Са): 7%, суда еритін бор (В):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Бор маркалы микрополидоктарды микротыңайту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Глутаминді қышқыл-0,0002г/л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Плюс маркалы микрополидоктарды микротыңайту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Сu(ЭДТА)-0,021%, Mo-0,05%, Co-0,002%, Глутамин қышқылы-0,0002г/л,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Мырыш маркалы микрополидоктарды микротыңайту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Zn(ЭДТА)-12%, Глутаминді қышқыл - 0,0002 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микроэлементтері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AntiSalt микроэлементтері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MICRO микроэлементтер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"AGRI AMINO-L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"CHROMASTIM"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P/K"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аминоқышқылы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аминоқышқылы-50%,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аминоқышқылы-10%,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аминоқышқылы-42%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AGRI-SUPER-Ca"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SUPERCALCIO"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ULTRAPREMIUM-RAÍZ"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Диформы" сұйық кешенді минералды тыңайтқыш, маркасы "Диформа БорМолибден"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Mo-3,0,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НЕРТУС АЗОМИКС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KARAL Herb органикалық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калия-2%, гумин қышқылдары-36,5%, фульволы қышқыл -63,5%, N-45мг/л, P-54,6мг/л, K-29,1мг/л, Fe-31,5мг/л, Ca-97,6мг/л, Mn-0,11мг/л, Cu-0,42мг/л, Mo-0,24мг/л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органикалық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Zn-0,5%, теңіз балдыры сығындысы-99,5%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"Zargreen Natural Liquid Fertilizer" органикалық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P2O5-2, K2O-2,5, Аминқышқылдар- 40, Бос аминқышқылдар L- 6, органикалық көміртегі- 11,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үлесі- 5,5 %, жалпы калийдің массалық үлесі (К2О) – кемінде 0,85%, күкірттің массалық үлесі-0,002% - дан аспайды, Темірдің массалық үлесі-0,144% - дан аспайды, жалпы калийдің массалық үлесі, К2О қайта есептегенде –1,225% - дан аспайды, магнийдің массалық үлесі - 0,0205% - дан аспайды, Мыстың массалық үлесі-0,001% - дан аспайды, жалпы азоттың массалық үлесі-0,1% - дан аспайды, Р2О5 қайта есептегенде жалпы фосфордың массалық үлесі-0,1% - дан аспайды, мырыштың массалық үлесі-0,001% - дан аспайды, натрий-0,17% - дан аспайды, кальций оксиді-0,17% - дан аспайды 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заттың массалық үлесі-11% - дан кем емес, Органикалық заттағы гумин қышқылдарының массалық үлесі – 50% – дан кем емес, дисперсиясы (100 мкм торы бар електегі қалдықтың массалық үлесі) – 1%-дан аспайды, жалпы калийдің (К2О) массалық үлесі-1,75% - дан кем емес, РН 1% су препарат ерітіндісі-9,0-10,5 бірлік, күкірттің массалық үлесі-0,002% - дан аспайды, Темірдің массалық үлесі-0,288% - дан аспайды, жалпы калийдің массалық үлесі, К2О-ға қайта есептегенде-2,45% - дан аспайды, магнийдің массалық үлесі-0,041% - дан аспайды, Мыстың массалық үлесі-0,001% - дан аспайды, жалпы азоттың үлесі – 0,2% - дан аспайды, жалпы фосфордың массалық үлесі, Р2О5 қайта есептегенде-0,1% - дан аспайды, мырыштың массалық үлесі-0,001% - дан аспайды, натрий-0,34% - дан аспайды, кальций оксиді-0,69% - 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үлесі-кемінде 1,3%, жалпы калийдің массалық үлесі (К2О) - кемінде 0,2%, күкірттің массалық үлесі-0,002% - дан аспайды, Темірдің массалық үлесі-0,048% - дан аспайды, жалпы калийдің массалық үлесі, К2О есебінде – 0,4083% - дан аспайды, магнийдің массалық үлесі - 0,0068% - дан аспайды, Мыстың массалық үлесі-0,001% - дан аспайды, жалпы азоттың массалық үлесі-0,033% - дан аспайды, Р2О5 қайта есептегенде жалпы фосфордың массалық үлесі-0,1% - дан аспайды, мырыштың массалық үлесі-0,001% - дан аспайды, натрий-0,057% - дан аспайды, кальций оксиді-0,057% - дан аспайды 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Сахалинский" ВР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үлесі-кемінде 2,7%, жалпы калийдің массалық үлесі (К2О) - кемінде 0,4%, күкірттің массалық үлесі-0,002% - дан аспайды, Темірдің массалық үлесі-0,072% - дан аспайды, жалпы калийдің массалық үлесі, К2О қайта есептегенде –0,6125% - дан аспайды, магнийдің массалық үлесі - 0,0103% - дан аспайды, Мыстың массалық үлесі-0,001% - дан аспайды, жалпы азоттың массалық үлесі-0,05% - дан аспайды, Р2О5 қайта есептегенде жалпы фосфордың массалық үлесі-0,1% - дан аспайды, мырыштың массалық үлесі-0,001% - дан аспайды, натрий-0,085% - дан аспайды, кальций оксиді-0,085% - дан аспайды 0,1725%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 органикалық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азоты-0,004, Фосфор-0,013, Калий-0,33, Гумин қышқылдары-4,0, рН-раствор-7,1, Натрий-0,23, Мырыш-0,00005, Мыс-0,0001, Марганец-0,00001, Темір-0,032, Кальций оксидтері -0,00001, Күкірт-0,00001, мырыш, мыс, бор, магний, молибден, марганец, темір хелатары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 минералды тыңайтқыш, маркасы "Зерновой"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аминқышқылдар-7%, N-5,5%, P2O5-4,5%, K2O-4%, MgO-2%, SO3-2%, Fe-0,3%, Mn-0,7%, Zn-0,6%, Cu-0,4%, B-0,2%,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 минералды тыңайтқыш, маркасы "Жүгері"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N-6%, MgO-2%, SO3-6%, Fe-0,3%, Mn-0,2%, Zn-0,9%, Cu-0,3%, B-0,3%,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 минералды тыңайтқыш, маркасы "Масличный"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N-1,2%, MgO-3%, SO3-8%, Fe-0,2%, Mn-1%,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 минералды тыңайтқыш, маркасы "Өсім"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аминқышқылдар-4%, N-4%, P2O5-10%, MgO-2%, SO3-1%, Fe-0,4%, Mn-0,2%, Zn-0,2%,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 минералды тыңайтқыш, маркасы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аминқышқылдар-6%, N-3,5%, MgO-2,5%, SO3-2%,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 минералды тыңайтқыш, маркасы "Әмбебаб"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Биостим органикалық минералды тыңайтқыш, маркасы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аминқышқылдар-5,5%, полисахаридтер -7,0%, N-4,5%, P2O5-5,0%, K2O-2,5%, MgO-1,0%, Fe-0,2%, Mn-0,2%, Zn-0,2%, Cu-0,1%, B-0,1%,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 АРНАЛҒАН СТИМАКС (STIMAX SEEDS)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 P2O5-5%, K2O-5%, B-0,1%, Fe-0,25%,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СТИМАКС СТАРТ (STIMAX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Fe-Zn1%,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 теңіз балдыры сығындысы - 10%, органикалық заттар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 - 14,4%, органикалық заттар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"L"-аминқышқылдар-4,7%, теңіз балдыры сығындысы-4%, органикалық заттар -22%,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 Фрут текамині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0,05%; B – 0,14%; Mg – 0,7%; Mo – 0,02%; Ca – 12%; Жалпы қант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Флауэр текамині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BMo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 - 1,0%; N - 5,0%; B суда еритін - 10,0%;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CaB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Fe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K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L-аминқышқылдар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Mg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Mn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Mn - 6,0%; L-аминқышқылдар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Mo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L-аминқышқылдар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Zn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ZnMn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- 5%, Mn-3%, L-аминқышқылдар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Бор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Микс текнокелі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Поли-гидрокси-карбокси-қышқылдар - 20%, (этилендиокси)диметанол-0-1%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текнофиті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поли-гидрокси-карбоқышқылдар-20%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"Basfoliar 36 Extra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MgO-3, B-0,02, Cu-0,2, Fe-0,02, Mn-1,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Appetizer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Appetizer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GA142-995 г/л; марганец (Mn)-10, 67 г/л; мырыш (Zn) -10,67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BABARIS (БАБАРИС)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заттар-37, Р-12, В-6,2, Мо-0,1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фульвоқышқылдары-3-5, ульмин қышқылдары және гумин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AminoPro"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K2O-2,25; аминқышқылдар-29; органикалық заттар-57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NH2-5,4; B-12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B170+Мо+Со"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NH2-6; B-12; Co-0,00024; Mo-0,6; көміртегі-2,4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Mg100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Mg-5,4; MgO-8,5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Mix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P2O5-31,5; K2O-4,9; B-0,06; Cu-0,06; Fe-0,048; Zn-0,036; Mn-0,036; Mo-0,06; L-Пролин-0,12 аминоқышқылы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Mn230"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Mn-I6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N-16,5;S-23; SO3-56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Zn230"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-7,8; Zn-I6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"BioFert Zn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-6,6; Mn-0,6; Zn-1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о.і.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ЭКОЛАЙН Майлы (Хелаттар)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(Premium)-ЭКОЛАЙН Бор (Премиум)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L-a-1,0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 - 24, Бос аминқышқылдар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 70% (күкірттің сызықтық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Naturamin-B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B-10, Бос аминқышқылдар-4, органикалық заттар-4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Naturmix-L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B-0,74, Cu-0,47, Fe-6,75, Mn-3,92, Mo-0,20, Zn-1,08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 30%; Жалпы азот (N) – 6%; суда еритін Фосфор Пентоксиді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 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о.і. Амидті азот (NH2) – 3%; суда еритін Фосфор Пентоксиді (P2O5) – 15%; Иондық емес ПАВ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 4%, Жалпы азот (N) – 4%, Суда еритін Фосфор Пентоксиді (P2O5) – 8%, Суда еритін Калий оксиді (К2О) – 3%, Полисахаридтер – 15%, хелат нысанында Темір (Fe) (EDDHA) – 0,1%, Мырыш (Zn) хелатталған түрінде (EDTA) – 0,02%, Суда еритін Бор (В) – 0,03%, Цитокининдер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 4%, Жалпы азот (N) – 4%, Суда еритін Фосфор Пентоксиді (P2O5) – 6%, Суда еритін Калий оксиді (К2О) – 2%, Полисахаридтер – 12%, хелатталған түрінде Темір (Fe) (EDTA) – 0,4%, хелат нысанында Марганец (Mn) (EDTA) – 0,2%, хелатталған түрінде Мырыш (Zn) (EDTA)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Бос аминқышқылдар-12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Семя Старт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- 6%, о.і. (N) органикалық - 2%, о.і. (N) мочевиналық - 4%, агентпен Фосфор (P2O5) - 2,5%, агентпен Калий (K2O) - 2,5%, агентпен Магний (MgO) - 2,5%, Бор (B) бороэтаноломин - 2%, агентпен Кобальт (Co) - 0,1%. Агентпен мыс (Cu) - 1%, агентпен темір (Fe) - 1,2%, аргентпен Марганец (Mn) - 1,2%, агентпен Молибден (Mo) - 0,25%, агентпен Мырыш (Zn) - 1,2%, Гумин қышқылдары (Гуматтар) - 0,25%, Гидроксикарбон қышқылдары - 20%, Аминқышқылдар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Дәрумендер, Осмолиттер, Бетаин,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KNO3-6%, C6H8O7-5%, Ca(H2PO4)2-5%, Na2-EDTA·2H2O-3,5%, MnCl2·4H2O-3,2%, NaNO3-2%, FeCl3·6H2O-2%, H3BO3-1%, Cu(NO3)2·3H2O-0,2%, (NH4)6Mo7O24·4H2O-0,2%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лимон, кәріптас, алма, шарап; Қантар: глюкоза, сукроза; минералды қоректік заттар: Азот 8%, Фосфор 3%, Калий 3%, Магнезий 2%, Кальций 1%, Марганец 0,7%, Бор 0,1%, Темір 0,4%, Молибден 0,1%, Мыс 0,05%, Мырыш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тиосульфат аммонияның сулы ерітіндісі -55-65%,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 Fe-0,3, Mn-1,4,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көміртегі (С) - 12,0%; Органикалық заттар: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L-a-Аминқышқылдар-4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 аминқышқылдар - 33%; - органикалық заттардың жалпы саны – 48%; - азоттың жапы құрамы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 Дәрумендер, ақуыз,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М", маркасы "Мо"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 S-0,04%, Cu-0,01%, Zn-0,01%, Mn-0,04%, Mo-3%, Co-0,002%, Ni-0,002%, Li-0,0004%, Se-0,0001%, Cr-0,0005%, калий тұзы БМВ-гумин қышқылы -2%, фитоспорин-М (титр≥5х10^6 KOE/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М" тыңайтқышы, маркасы "Комплексный"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S-0,17%, Fe-0,05%, Cu-0,2%, Zn-0,01%, Mn-0,02%, Mo-0,05%, Co-0,005%, Ni-0,001%, Li-0,0002%, Se-0,0001%, Cr-0,0002%, калий тұздары БМВ-гумин қышқылы-1%, фитоспорин-М (титр≥1,5х10^8 KOE/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S-0,04%, Mn-0,05%, Cu-0,01%, Zn-0,01%, Mo-0,005%, Co-0,002%, Ni-0,002%, Li-0,0005%, Se-0,0002%, Cr-0,0007%, калий тұзы БМВ-гумин қышқылы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Viva (Вива)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K2O-8,0%, C-8,0%, Fe-0,02% (EDDHSA), Полисахарид, Дәрумендер, Ақуыздар, Аминқышқылдар, Тазаланған Гумус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жалпы 0,32, агентпен калий (K2O) жинағы 1,5, 1,0, pH 8,5-9,5 гумин және фульво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C (Calbit 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Микроэлементтермен Гумат K/Na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Азот(N) 3,50, органикалық Азот (N) 0,25, Азот (N) мочевиналық 3,25, агентпен Фосфор (P2O5) жинағы 0,50, агентпен Калий (К2О) жинағы 2,50, агентпен Магний (MgO) жинағы 0,10, Бор (В) бороэтаноламин 0,10, агентпен Кобальт (Со) жинағы 0,01, агентпен Мыс жинағы (Сu) 0,05, агентпен Темір (Fе) жинағы 0,12, агентпен Марганец (Mn) жинағы 0,10, агентпен Молибден (Мо) жинағы 0,025, агентпен Мырыш (Zn) жинағы 0,12, Гумин және фульво қышқылы 10,00, Гидроксикарбонды қышқылы 0,60, аминқышқылдар 2,40, қалғаны 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К-Гумат-Na микроэлементтермен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жалпы-3,5, N органикалық-0,25, N мочевина-3,25, Р2О5-0,5, К2О-2,5, MgO-0,1, B-0,1, Co-0,01, Cu-0,05, Fe-0,12, Mn-0,1, Mo-1, Zn-0,12, гумин қышқылдары-7, гидроксикарбонды қышқылы-0,6, аминқышқылдар-2,4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BACTOLIKS- maximus кешенді органоминералды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аминқышқылдар-5%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фульвоқышқылдары-18%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фульво қышқылы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фульво қышқылы-20%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 гумин қышқылдары-14% фульво қышқылы-14%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N-30%(АМИДТІ АЗОТ) , P2O5-17% (ПЕНТОКСИД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Megafol (Мегафол)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Дәрумендер,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(МС Крем)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Аминқышқылдар,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Set (МС Сет)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аминқышқылдар,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Radifarm (Радифарм)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Дәрумендер, Сапонин, Бетаин, Ақуыздар, Аминқышқылдар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Бос аминқышқылдар-10, полисахаридтер-6,1, ауксиндер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(Свит)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кешенді гумин-минералды "ГУМИМАКС-П" ӘМБЕБАП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және фульво қышқылдары -2%, органикалық қышқылдар-14%, аминқышқылдар-0,15%, N-3,5%, P2O5-3,5%, K2O-5%, микроэлементтер-0,5%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 және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 және пептидтер-29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Қызылшалық Фертигрейн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аминқышқылдар-7%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аминқышқылдар-9%, L-аминқышқылдар-6,5%, теңіз балдыры сығындысы-4%,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аминқышқылдар-9%, L-аминқышқылдар-6,5%, теңіз балдыры сығындысы-4%, органикалық заттар-30%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S - 4%, Fe-0,1%, Cu-0,1%, Mo-0,02%, Co-0,01%, аминқышқылдар-10%, органикалық заттар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қышқылдарына негізделген органоминералды тыңайтқыш, маркасы Фульвигрейн 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тұздары – 10%, фульво қышқылдардың тұздары – 2%,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қышқылдарына негізделген органоминералды тыңайтқыш, маркасы Фульвигрейн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- 8%, фульво қышқылының тұздары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қышқылдарына негізделген органоминералды тыңайтқыш, маркасы Фульвигрейн Классик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қышқылының тұздары - 16%, фульво қышқылдардың тұздары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"Фульвигрейн" гумин және фульв қышқылдарына негізделген органоминералды тыңайтқыш, маркасы Фульвигрейн Стимул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- 1,5%, Cu - 0,5%, Mg - 2,1%, Mn - 0,65%, Fe - 1,35%, Zn - 0,3%, фульво қышқылдары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K2O-35, N-0,6,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K2O-32,0, N-0,15,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(К-Zn) - ECOLINE Phosphite (K-Zn)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K2O-17, Zn (хелат ЕДТА) - 3,5, B-0,8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Фосфитный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L-a-7 aминоқышқылдары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сұйық кешенді минералды тыңайтқыш, маркасы "Страда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сұйық кешенді минералды тыңайтқыш, маркасы "Страда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сұйық кешенді минералды тыңайтқыш, маркасы "Страда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Бос l-аминқышқылдар-1,3%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Бос l-аминқышқылдар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 Бос l-аминқышқылдар-10%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(N)-23% Бос l-аминқышқылдар -2,3% Zn-0.12%,Fe-0.12%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(P205)-42.0%, Жалпы калий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азот(N)-3.5%, Бос L- аминқышқылдар-7,5%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(N)-8.5%, Аммиак азоты-4,25%, Органикалық азот-4,25%, Бос l-аминқышқылдар-15%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P2O5-5, K2O-19, CaO-9, MgO-2,5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Phosphite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K2O-60, теңіз балдырларының полисахаридтері (Seaweed polysaccharides) -1, Лимон қышқылы (хелатор), су +-50, тығыздығы г/см3, РН (1%) 4-6 органикалық құрылымы 80г/л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(N)-13%. магний оксиді (MgO)-5%, мыс (Cu)-2%,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16-8-24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 14-25-13 + 3.2 MgO + 1.8 Zn + 12.5 SO3 /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Aзoт-14%. фocфop-25%. кaлий-13%. мaгний-3.2%. мырыш-1.8%. күкірт-12.5%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3,2% Органикалық азот (N): 3,2% Бос аминқышқылдар: 10% pH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заттар (аминқышқылдар және Дәрумендер)-15%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Besroute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 - 453,2 г/л Бос аминқышқылдар - 9,5 г/л Азот (N) - 79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Besular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аминқышқылдар- 423,55 г/л Бос аминқышқылдар - 139,29 г/л Азот (N) - 71 г/л Мырыш + Бор - 21,9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маркалы аралас минералды тыңайтқыш (K50-Mg2)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20/20/20 + 1MgO+TE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B-0,0079%, C-0,0017%, Fe-0,0096%, Mn-0,0148%, Zn-0,0066%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 w/v, B-0,38 % w/v, Mo-0,21 % w/v, Бос аминқышқылдар-12,28 %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w/v, Cu-0,15 % w/v, Fe-5,10 % w/v, Mn-2,50 % w/v, Mo-0,10 % w/v, Zn-0,21 %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 w/v, Бос аминқышқылдар-5,76 % w/v, органикалық заттар + стимуляторлар-13,40 %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аминқышқылдар-11,55%w/v, N-3,46%w/v, K₂O-1,96%w/v, B-1,15%w/v, Mo-0,11%w/v, Балдыр сығындысы-9,47%w/v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N-10,36% w/v; P2O2-14,24% w/v; K2O-3,88% w/v; MgO-0.38% w/v; B-0,14% w/v; Mn-0,97% w/v; Zn-0,67% w/v; Бос аминқышқылдар - 10,61 %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w/v, Бос аминқышқылдар-10,61%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Fostank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A-PROTEIN (Enzymatic hydrolysis of proteins) протеиндері - 400 г/л Zn - 5 г/л В - 15 г/л Fe - 1 г/л N - 6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аминқышқылдар-11,55%w/v, N-3,46%w/v, K2O-1,96%w/v, B-1,15%w/v, Mo-0,11%w/v, Балдыр сығындысы-9,47%w/v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фульв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 К2О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 Р2О5 – 20 %, К2О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Kafom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30%, K2O: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Kitower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протеиндер - 272 г/л Органикалық заттар - 210 г/л </w:t>
            </w:r>
          </w:p>
          <w:p>
            <w:pPr>
              <w:spacing w:after="20"/>
              <w:ind w:left="20"/>
              <w:jc w:val="both"/>
            </w:pPr>
            <w:r>
              <w:rPr>
                <w:rFonts w:ascii="Times New Roman"/>
                <w:b w:val="false"/>
                <w:i w:val="false"/>
                <w:color w:val="000000"/>
                <w:sz w:val="20"/>
              </w:rPr>
              <w:t>
хитозан олигосахаридтері - 21,0 г/л Mg - 21,0 г/л Zn - 10,5 г/л N - 22,8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5,0х109КОЕ/см3-42.58%, N-1,49%, P2O5, K2O, MgO, CaO-3,57%, S-0,43%, Na (B, Co, Fe, Cu, Mn, Mo, Se, Zn, CI) бактериалды штам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килограмм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5,0х109КОЕ/см3-7,44%, В-2%, Со-0,1%, Fe-5,0%, Cu-2,0%, Mn-2,0%, Mo-1,95%, Se-0,1%, Zn-2,0%, CI-0,2%, (N, P2O2, K2O, MgO, CaO, S, Na) бактериалды штам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FINISHER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аминқышқылдар-7%; Жалпы азот(N)-3%; фосфор пентаоксиді (P2O5)-8%; калий оксиді (K2O)-4%; Бор (B)-1%; Молибден (Mo)-0,15%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KALITOP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Life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MgO-3%; SO3-27,5%; Cu-0,2%; Mn-0,2%;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OSMOS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(N)-2,4%, калий оксиді (K2O)-3,35%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SO3-52,5%; B-0,02%, Cu-0,05%; Fe-0,01%; Mn-0,02; Mo-0,005%;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SEAWEED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 (K2O)-3,30%; Альгин қышқылы -1,50%; Маннитол-0,50%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аминқышқылдар-5,76%; Жалпы азот (N)-3,72%; фосфор пентаоксиді (P2O5)-11,08%; Калий оксиді (K2O)-4,08%; Бор(B)-0,20%; Мырыш(Zn)-0,50%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SULFUR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триоксиді (SO3)-51%; Жалпы азот (N)-9%; Аммиак азоты (N)-9%; Фосфор (P2O5)-3%; Калий оксиді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Sunrise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 P2O5-2%; SO3-6,5%; B-0,2%; Cu-1%; Mn-3,5%; Mo-0,05%; Zn-0,8%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азот(N)-2,81%; Молибден (Mo)-7,52%; Кобальт (Co)-0,76%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литрим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Triple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SO3-3,5%; B-0,02%; Cu-0,05%; Fe-0,1%; Mn-0,05%; Mo-0,001%; Zn-0,05%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K2O-25%; SO3-19,25%; B-0,02%; Cu-0,05%; Fe-0,1%; Mn-0,05%; Mo-0,001%; Zn-0,25%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PLANSTAR12-43+2MGO+7SO3+0.05CU+1MN+0.2ZN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P₂O₅-12%, N-43%, MgO-2%, SO3-7%, Cu-0,05%, Mn-1%, Zn-0,2%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,органикалық заттар аминқышқылы-51%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(сулы ерітіндідегі аминқышқылдар мен дәрумендердің қоспасы)-20%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Milat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аминоқышқылдар - 120,2 г/л Азот (N) - 165,4 г/л Ca - 33,2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 React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 - 280 г/кг EDTA кальций динатрий - 220 г/кг Аминқышқылдар - 200 г/кг Ca - 100 г/кг N - 100 г/кг Mg - 30 г/кг Na - 30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 w/v, P2O5-11,08 % w/v, K2O-4,08 % w/v, Zn-0,50 % w/v, Mn-0,20 % w/v, B-0,20 % w/v, Mo-0,02 % w/v, Fe-0,09 % w/v, Бос аминқышқылдар-5,76 %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- 37,38 г/кг Аминқышқылдар - 5,6 г/кг Органикалық заттар - 43,8 г/кг N - 1,49 г/кг К2О - 20,64 г/кг Са - 0,26 г/кг Mg - 0,58 г/кг B - 0,56 г/кг Zn - 0,53 г/кг Fe - 0,64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Альгин қышқылы -196,55 г/л Органикалық заттар - 508,76 г/л К2О - 118,29 г/л N - 0,52 г/л Са - 0,05 г/л Mg - 0,1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белсенді дамуы үшін органоминералды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WINNER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Балдыр сығындысы </w:t>
            </w:r>
          </w:p>
          <w:p>
            <w:pPr>
              <w:spacing w:after="20"/>
              <w:ind w:left="20"/>
              <w:jc w:val="both"/>
            </w:pPr>
            <w:r>
              <w:rPr>
                <w:rFonts w:ascii="Times New Roman"/>
                <w:b w:val="false"/>
                <w:i w:val="false"/>
                <w:color w:val="000000"/>
                <w:sz w:val="20"/>
              </w:rPr>
              <w:t>
(Түйінді Аскофиллум)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Zn-0.03%, B-0.0019%, B-1.4%, Mn-0.14%, Cu-0.005%, Mo-0.001%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ХЕЛАТИРЕВТІ , Zn-0.03%, B-0.03%, Mn-0.05%, Cu-0.005%, Mo-0.005%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Көміртек –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Spreybac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 B-0,1%,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Growth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5%, Жалпы азот (N): 8,3%, азот нитраты (N): 8,3%, суда еритін фосфор (P2O5): 8,3%, суда еритін калий (K2O): 8,3%, темір (Fe), EDTA хелаты: 0,03%, суда еритін марганец (Mn): 0,02%, суда еритін молибден (Mo): 0,001%, марганец (Mn), хелат EDTA: 0,02%, суда еритін бор (B): 0,03%, суда еритін мырыш (Zn): 0,01% , суда еритін мыс (Cu):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10% Бос аминқышқылдар: 4% Жалпы азот (N): 2% мочевин азоты (N): 0,6% Органикалық азот (N): 1,4% Суда еритін фосфор (P2O5): 8% Суда еритін калий (K2O): 7% Суда еритін бор (B): 0,15% Суда еритін молибден (Mo):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universal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15% Жалпы азот (N): 5,6% мочевин азоты (N): 5% Органикалық азот (N): 0,6% Магний (MgO), хелат EDTA: 0,2% темір (Fe), хелат: 1% Марганец (Mn), хелат: 0,5% Мырыш (Zn), хелат: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Stimax Yield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 сығындысы Ascophyllum nodosum: 12%, Бос аминқышқылдар: 6%, Жалпы азот (N): 6%, мочевин азоты (N): 3,8%, Органикалық азот (N): 2,2%, фосфор (P2O5): 4%, калий (K2O): 5%, Темір (Fe), хелат DTPA: 0,5%, марганец (Mn), хелат EDTA: 0,5%, мырыш (Zn), хелат EDTA: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Аминқышқылдар-33% азот-9%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K2O-38%, MgO-4%, SO3-5%, B-0,025%, Cu-0,01%, Fe-0,07%, Mn-0,04%, Zn-0,025%, Mo-0,004%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Brown 3-11-38 (қоңыр кристалон)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CuO-0,01, Fe-0,07, Mn-0,04, Mo-0,004, Zn-0,025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агрохимикаттар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қолжетімді бор (B) – 150 г/л (11%), амин азоты (N) – 51 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"ГидроКүкірт" агрохимикаттар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N-0,19, P2O5-0,025, K2O-1,52, S-26, CaO-8,2, MgO-0,9, Fe2O3-0,013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агрохимикаттар, маркасы: Микрополидок Моно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(N)-13,3%, марганец (Mn)-1,0%, темір (Fe)-15,0%; глицин-10,0%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агрохимикаттар, маркасы: Микрополидок Моно 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(Ca) 14,0%;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агрохимикаттар, маркасы: Микрополидок Моно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–19,1%; Магний (Mg) 14,0%;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агрохимикаттар, маркасы: Микрополидок Моно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- 13,0, Марганец-14,0, глицин-10,0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агрохимикаттар, маркасы: Микрополидок Моно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 Фосфор (P2O5) 3,3 % мыс (Cu) 14,0 %; Марганец (Mn) 1,0 %; глицин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агрохимикаттар, маркасы: Микрополидок Моно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–10,3 %; Фосфор (P2O5) 3,3 %; Бор (B) 1,5 %, Молибден (Mo) 8,5 %, глицин 10,0 %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агрохимикаттар, маркасы: Микрополидок Моно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–7,4 % күкірт (SO3) –14,0 %; глицин - 10,0 %;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монофосфат калия агрохимикаттар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 агрохимикаттар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N, P2O5, K2O,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 агрохимикаттар (маркасы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ФЕРТИКС агрохимикаттар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MgO, SO3, Cu, Fe, Mn, Mo, Zn, Ti, B, Na2O</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 күкірті бар тыңайтқыш, SiB маркасы (модификацияланған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N-20, P-20, S-14, Bacillus subtilis Ч-13-1,7*10^5КОЕ/г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Азот-фосфор-күкірт құрамында А, Б, В, ұнтақ маркалы тыңайтқыш (NPK-тыңайтқыш)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NH4-н.м.-6,0, P2O5-11.0, SO3-15.0, CaO-14.0, MgO-0.25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N-27±1, P2O5-6, K2O-6,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Жемістік аминомакс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 Органикалық азот 2%, Фульвоқышқылы 20%, Бос қышқыл 6%, Жалпы гумус сығындылар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 12,5%, Жалпы азот 11%, азот нитраты 3,1%, мочевина азоты 3,9%, Органикалық азот 4,6%, Кальций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АМИНОМАКС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9%, Органикалық азот: 3,2%, Бос аминқышқылдар: 10%, pH (1% ерітінді):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 маркасы: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полиэликтролитті, микроэлементтермен жаңартылған гидрогель – "ГИСИНАР-М"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жапсырғыш (полимер сынамасы -2-еселік қышқылы-2- еселік натрий тұзы) - 30-50%, хелатталған түрдегі микроэлементтер мен макронутриенттер - B - 1,3%, Zn - 1,3%, Cu - 1,3%, N - 3,77%, S - 2,475%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фульвоқышқылдары 2%, органикалық төменгі молекулырлы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"Суфлер" калий гуматы, маркасы: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минералды тыңайтқыш, маркасы: "Волски Моно-Бор"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Моноформы" сұйық минералды тыңайтқыш, маркасы: "Волски Моно-Мырыш"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Бор сұйық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N-37,1, P-45,5, K-109,2,Mg-3,5, S-31,5, В-0,02, Fe-0,42, Cu-0,84, Zn-0,56, Mn-0,56, Mo-0,105, Co-0,14, Se-0,021, B-0,14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 маркасы: Азот Плюс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171,07 г/л, Фосфор 17,5 г/л, Магний 6,79 г/л, Темір 0,7 г/л, күкірт 26,95 г/л, Бор 0,42 г/л, мыс 1,68 г/л, Мырыш 2,17 г/л, Марганец 0,42 г/л, Молибден 0,7 г/л, Кобальт 0,35 г/л, Селен 0,35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 маркасы: Бобовые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94,25 г/л, Фосфор 28 г/л, Калий 28 г/л, Магний 28,7 г/л, темір 0,87 г/л, Бор 1,96 г/л, күкірт 26,25 г/л, мыс 0,98 г/л, Мырыш 19,6 г/л, Марганец 24,5 г/л, Молибден 7,35 г/л, Кобальт 0,39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ЛАЙФ маркалар: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г/л, Фосфор 45,5 г/л, Калий 109,2 г/л, Магний 3,5 г/л, Темір 0,42 г/л, Мыс 0,84 г/л, Мырыш 0,56 г/л, Марганец 0,56 г/л, Молибден 0,105 г/л, Кобальт 0,14 г/л, Күкірт 31,5 г/л, Селен 0,021 г/л, Бор 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 маркасы: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80,00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 маркасы: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62,05 г/л, Фосфор 54,57 г/л, Калий 7,79 г/л, Магний 29,74 г/л, Темір 3,1 г/л, Күкірт 84,48 г/л, Мыс 15,59 г/л, Мырыш 19,49 г/л, Марганец 3,1 г/л, Молибден 1,54 г/л, Кобальт 0,86 г/л, Никель 0,04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 маркасы: Семена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жалпы 58,74 г/л, Фосфор 38,36 г/л, Калий 31,58 г/л, Магний 18,13 г/л, Темір 2,13 г/л, Күкірт 68,35 г/л, Бор 2,8 г/л, Мыс 18,22 г/л, Мырыш 18,22 г/л, Марганец 2,25 г/л, Молибден 4 г/л, Кобальт 1,2 г/л, Никель 0,07 г/л, Литий 0,3 г/л, Селен 0,09 г/л, Хром 0,42 г/л, Ванадий 0,54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 маркасы: Күкірт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28 г/л, Күкірт 497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 маркасы: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47,6 г/л, Фосфор 185,5 г/л, Калий 46,9 г/л, Магний 1,75 г/л, Темір 1,05 г/л, Мыс 0,7 г/л, Мырыш 2,1 г/л, Марганец 0,56 г/л, Молибден 0,56 г/л, Кобальт 0,14 г/л, Күкірт 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сұйық минералды тыңайтқыш, маркасы: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142 г/л, Азот 65 г/л, Күкірт 70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аминоқышқылы-6%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"Curadrip"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"Etidot 67"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күрд кешенді елі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кешенді тыңайтқыш, маркасы: "Magnesium Sulphate"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"Micrall"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Cu-1,5%,Fe-4%,Mn-4%,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"Microlan"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L-аминоқышқылы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Биоконсорт кешенді тыңайтқыш, маркасы: Биоконсорт вегетация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амин-ты, L-100; аминқышқылдар-125,0; pH-4,0; N-62,5; орг. в-ва-500; B-1,25; Mn-6,25; Zn-9,38; Fe-1,25; Cu-1,25; SO3-70,4; Co-0,25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Биоконсорт кешенді тыңайтқыш, маркасы: Биоконсорт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амин-ты, L-77,0; аминқышқылдар-106,6; Ph-7,0; N-35,5; орг. з-тар 355,2; теңіз балдыры сығындысы-47,7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Bor"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Бор- 10,8% кем емес, азот- 3%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"ВИ-АГРО" микротыңайтқыш сұйық әсбебап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N-26,6-31,48%; MgO-2,8-3,48%; Fe-0,017-0,38%; SO3-0,22-2,07%; B-0,017-0,38%; Cu-0,017-0,38%; Zn-0,009-0,38%; Mn-0,24-1,014%; Co-0,002-0,008%; Mo-0,002-0,012%;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V-Agro минералды микротыңайтқыш (капсуладағы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 маркасы: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K-4,11, P-2,47, S-2,33, Vg-0,48, Zn-0,27, Cu-0,14, Mo-0,07, Fe-0,07, B-0,03, Mn-0,02, Se-0,03,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 маркасы: Вита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Fe-0,40, Co-0,11, Ni-0,006, N-3,20, K2О-0,06, SО3-9,34, MgО-2,28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 маркасы: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K-15,2, P-6,6, N-6,6, NO3-2,5, S-4,6, Mn-0,33, Cu-0,12, Zn-0,07, Fe-0,07, Mo-0,07, B-0,01, Se-0,003, Co-0,001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 маркасы: Форс қоректену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P-0,55, K-3,58, Mo-0,67, B-0,57, Cr-0,12,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 маркасы: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P-27,7, N-9,7, K-6,8, Mg-0,27, S-0,53, Zn-0,40, Cu-0,13, Fe-0,16, Mn-0,08, B-0,23, Mo-0,08,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 маркасы: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B-12,32, Mo-1,0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 маркасы: Форс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 Mn-0,37,Fe-0,54, Mg-2,37, S-15,2, Mo-0,22, B-0,16, Co-0,23, Li-0,06, Ni-0,02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 10:40:10"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K2O-10%,MgO-3,5%,SO3- 6,5 %, B-0,9 г/л, Zn-0,25 г/л, Mo-0,05 г/л, Co-0,05 г/л, Mn-0,51 г/л, Fe-0,85 г/л, Cu-0,17 г/л, + Арахид қышқылы - 1 г/л, Дәрумендер (РР,С,В1,В6)-4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"NPK19:19:19"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K2O-19%,MgO-3,5%,SO3- 6,5 %, B-0,9 г/л, Zn-0,25 г/л, Mo-0,05 г/л, Co-0,05 г/л, Mn-0,51 г/л, Fe-0,85 г/л, Cu-0,17 г/л, + Арахид қышқылы -1 г/л, Дәрумендер (РР,С,В1,В6)-4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"Актив"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N-426 г/л, P2O5-30 г/л, K2O-45 г/л, MgO-5 г/л, S-70 г/л, B-0,5 г/л, Zn-3,0 г/л, Mo-1,0 г/л, Co-0,05 г/л, Mn-0,5 г/л, Fe-0,5 г/л, Cu-2,0 г/л, +аминқышқылдар-3,9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"Амбер"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Zn-0,1 г/л, Cu-0,1 г/л, Mn-0,1 г/л, B-0,1 г/л, янтар қышқылы-800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"Амбре-бор"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 янтар қышқылы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L-аминоқышқылы және олигопептидтер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Комплекс"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N-55г/л, P2O5-25г/л, K2O-25г/л, MgO-15г/л, S-60 г/л, B-6 г/л, Zn-15 г/л, Mo-5г/л, Co-0,5 г/л, Mn-8.5 г/л, Fe-20 г/л, Cu-7 г/лб + жинағы L-аминоқышқылы және олигопептидтер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Мыс-Марганец"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50 Mn 50 L-аминоқышқылы және олигопептидтер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"Амино Сидс"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125 P2O5 55 K2O 35 SO3 60 MgO*13,5 Zn*11 Mo 5 Cu*5 Mn* 8,5 B 2,5 Fe* 10 Co* 0,5 L-аминоқышқылы және олигопептидтер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"Бобовые"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40 Mo 64 B 87 Co* 26 L-аминқышқылдар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"Бор"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N-70г/л, В-150г/л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"Бор-Молибден"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г/л+фульват-гумат жинағы 10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"Кальций-Бор"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150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"Квант"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Тритерпендік жинағы-10 г/л, L-Аминқышқылдар и олигопептидтер -48 г/л, фульво жинағы - 30 г/л, янтар жинағы -20 г/л, арахид жинағы-30 г/л, гумин жинағы - 150 г/л, Дәрумендер(PP, C, B1, B6)-4,0 г/л, N-15 г/л, MgO-36,8 г/л, SO3-1,25 г/л, Zn- 1,0 г/л, Mn-0,5 г/л, Fe-2,2 г/л, Cu-1,0 г/л, CaO-26,0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"Старт"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SO3 120 MgO* 27 Zn*22 Mo 10 Cu* 10 Mn* 17 B 5 Fe* 20 Co* 0.05 L-аминқышқылдар 20 Фульват-гумат жинағы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"Стимул"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15 P2O5 15 K2O 15 SO3 120 MgO*16 Zn*25,1 Mo 2,6 Cu*20,1 Mn*6,5 B 1,9 Fe*2,6 L-аминқышқылдар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 "Фосфит-К" микроэлементтерімен 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422 K2O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маркасы: 9:18:9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9,0 %, Р2 О5 – 18,0 %; К2О –9,0 %; MgO–0,012 %; SO3 – 0,012 %; В – 0,018 %; Cu – 0,035 %; ; Fe – 0,065 %; Mn – 0,028 %; Мо–0,012 %; Zn – 0,012 %;, Si–0,012 %; Co – 0,0012 %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 маркалы НАНОВИТ ТЕРРА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Р2О5–18,0; К2О–9,0; MgO–0,012; SO3–0,012; В–0,018; Cu–0,035; Fe–0,065; Mn–0,028; Мо–0,012; Zn–0,012; Si–0,012; Co–0,0012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CALIBRA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CARACUS (КАРАКУС)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заттар-62, N-20, Mg-0,4,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COLORADO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COLORSTAR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"Commander NPZn"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GLAMUR (ГЛАМУР)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-48, N-15, Бос аминқышқылдар-12, теңіз балдыры сығындысы-0,15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Goteo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 - LNPK - ГРОС Фосфито-LNPK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(фосфит)-20%, K2O-15,0%, L-а Аминқышқылдар-2%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Humasporin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Бактериалды штамдардың сублимирленген қосындысы - 2-4х108 КОЕ/см*3, Азот(N) органикалық - 0,25%, Гумин қышқылдары - 9,6%, Гидроксикарбонды қышқылы - 2,4%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"HUMISUPER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K2O5-8,08, органикалық заттар-20,42, гумин қышқылы + фульвоқышқыл -16,68, Na-0,08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17-5-5+2MgO+ME"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заттар-10,1, B-0,022, Fe-EDTA-0,062, Mn-EDTA-0,079, Zn-EDTA-0,066, Cu-EDTA-0,012, Mo-0,002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5-0-20"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заттар-15,7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7-17-5+ME"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заттар-15,52, B-0,024, Fe-EDTA-0,051, Mn-EDTA-0,064, Zn-EDTA-0,065, Cu-EDTA-0,012,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9-7-7+2MgO+ME"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заттар-15,72, B-0,024, Fe-EDTA-0,059, Mn-EDTA-0,06, Zn-EDTA-0,062, Cu-EDTA-0,011, Mo-0,001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Multoleo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GA142-8,8%, B-9,9%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19-19-19+TE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P-19%, K-19%, Mg-0,10%, S-0,19%, Fe (EDTA)-0,10%, Mn(EDTA)-0,05%, Zn (EDTA)-0,015%, Сu (EDTA)-0,012%, B- 0,02%,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Oceangrow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MgO-3,5%; SO3-7,1%; B-2,07%; Mo-0,02%; GA142-30%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"PHANTOM LIQUID"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заттар-23,32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PHOSPHIT-ONE (ФОСФИТ-1)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Carb-K-Amino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Агентпен калий(K2O) - 16%, агентпен фосфор (P2O5) - 6%, Гидроксикарбонды қышқылы - 20%, Аминқышқылдар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Carb-N-Humic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- 20%, оның ішінде (N) органикалық - 2%, оның ішінде (N) мочевина - 18%, Гумин қышқылдары (гумат) - 6%, Гидроксикарбонды қышқылы - 2%, Аминқышқылдар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Forte Комбо Актив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-8%, оның ішінде (N) органикалық - 2%, оның ішінде (N) мочевина - 6%, агентпен мыс (Cu) - 3,5%, агентпен марганец (Mn) - 3,5%, агентпен мырыш (Zn) - 4%, Гидроксикарбонды қышқылы - 16%, Аминқышқылдар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Amino B/Mo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10%, о.і. (N) тыңайтқышы – 1,5%, Бор (В) бороэтаноломин – 12%, агентпен молибден (Мо) -1%, Гумин қышқылдары (Гуматы) – 4%, Гидроксикарбонды қышқылы – 4%, Аминқышқылдар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Amino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Азот(N) жалпы - 15%, о.і. (N) органикалық - 2%, о.і. (N) мочевина - 1%, о.і. (N) нитрат - 12%, Агентпен мырыш (Zn) - 12%, Гидроксикарбонды қышқылы - 18%, Аминқышқылдар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micro Hydro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Азот(N) жалпы - 12%, о.і. (N) органикалық - 2%, о.і. (N) мочевина - 10%, агентпен магний (MgO) - 4%, Бор (B) бороэтаноломин - 2%, агентпен кобальт (Co) - 0,1%. Агентпен мыс (Cu) - 0,8%, агентпен темір (Fe) -5%, агентпен марганец (Mn) - 2,5%, агентпен молибден (Mo) - 0,25%, Агентпен мырыш (Zn) - 3%, Гидроксикарбонды </w:t>
            </w:r>
          </w:p>
          <w:p>
            <w:pPr>
              <w:spacing w:after="20"/>
              <w:ind w:left="20"/>
              <w:jc w:val="both"/>
            </w:pPr>
            <w:r>
              <w:rPr>
                <w:rFonts w:ascii="Times New Roman"/>
                <w:b w:val="false"/>
                <w:i w:val="false"/>
                <w:color w:val="000000"/>
                <w:sz w:val="20"/>
              </w:rPr>
              <w:t>
қышқылы - 18%, Аминқышқылдар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Reasil® Soil Conditioner тыңайтқыш, топырақтың құнарлылығын қалпына келтіру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құрғақ затта.* - 75-80%, Жалпы Гумин сығындысы (ЖГС) құрғақ органикалық заттарда.** - 90-95%, ЖГС табиғи, гумин қышқылдары - 54-56%, ЖГС Гумин қышқылдары (калий тұздары) - 40%, ЖГС табиғи фульвоқышқылы - 4-6%, Органикалық азот (N) құрғақ затта. - 1,5%. Фосфор (P2O5) құрғақ затта. - 1,5%, Калий(K2O) құрғақ затта.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егіншілік үшін </w:t>
            </w:r>
          </w:p>
          <w:p>
            <w:pPr>
              <w:spacing w:after="20"/>
              <w:ind w:left="20"/>
              <w:jc w:val="both"/>
            </w:pPr>
            <w:r>
              <w:rPr>
                <w:rFonts w:ascii="Times New Roman"/>
                <w:b w:val="false"/>
                <w:i w:val="false"/>
                <w:color w:val="000000"/>
                <w:sz w:val="20"/>
              </w:rPr>
              <w:t xml:space="preserve">
Reasil® Soil Conditioner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заттар құрғақ затта-80-85%, Жалпы гумин сығындысы (ЖГС) құрғақ органикалық заттарда**-90-95%, ЖГС табиғи гумин қышқылдары -95-96%, ЖГС табиғи фульвоқышқылдар -4-5%, Органикалық Азот құрғақ затта-1,2-1,7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SAGA (САГА)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-34, N-10, P-10,5, K-11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Starflor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 (+ жабысқақ, сурфактант, гумектант)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пшеница"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 + органикалық қышқылдар - 25 г/л + аминқышқылдар-25 г/л + өсімдіктердің өсуі мен иммунитетін ынталандырушылар-10 г/л (+ жабысқақ, сурфактант, гумектант)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әмбебап"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 + органикалық қышқылдар-25г/л + аминқышқылдар-25г/л + өсімдіктердің өсуі мен иммунитетін ынталандырушылар-10г/л (+ жабысқақ, сурфактант, гумектант)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астық тұқымдары"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 + органикалық қышқылдар-25г/л + аминқышқылдар-25 г/л + өсімдіктердің өсуі мен иммунитетін ынталандырушылар-10г/л (+жабысқақ, сурфактанты, гумектанты)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Tonivit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Vitalroot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Қиыршықталған "БиоКүкірт"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 -85,95%, Күкірт сульфат - 0,09% кем емес, Калий оксиді - 0,002% кем емес, Пентаоксид фосфор - 0,003% кем емес, Азот- 0,003%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Дән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9,2 кем емес; P2O5, 96 кем емес; K2O, 105 кем емес; SО4, 14 кем емес;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Кальций" кешенді тыңайтқыш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125 кем емес; SО4, 0,46 кем емес; СaO, 200 кем емес; MgO, 13 кем емес;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Кальций+Магний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жалпы, 109 кем емес; CaO, 160 кем емес; MgO, 42; B 2,3 кем емес; органикалық заттар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Қияр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3,2 кем емес; P2O5, 91 кем емес; K2O, 78 кем емес; SО4, 25 кем емес; Fe 10; Mn 4,6; Cu 4,0; Zn7,8;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Қызанақ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3,7 кем емес; P2O5, 87 кем емес; K2O, 79 кем емес; SО4, 23 кем емес;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Қылқан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3,4 кем емес; P2O5, 62 кем емес; K2O, 53 кем емес; SО4, 6,4 кем емес; MgO, 8,3 кем емес;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Мақта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70 кем емес; P2O5, 90 кем емес; K2O, 80 кем емес; SО4, 14 кем емес;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органоминералды тыңайтқыштар, маркасы: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25 кем емес; P2O5, 180 кем емес; K2O, 70 кем емес; SO4, 10; кем емес MgO, 17 кем емес; Fe 12,5; Mn 3,5; Cu 4,0; Zn 7,0;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"Оксигумат-У" кешенді органоминералды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NH2-1,2%, P2O5-2,0%,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тыңайтқышы, маркасы: "Контур"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 қышқылдары - 70 г/л; фульвоқышқылдары - 30 г/л, микроэлементтер кешені Темір 4%, мырыш 1,5%, магний 5,4%, Мыс 1,5%, марганец 4%, молибден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тыңайтқышы, маркасы: "Контур Антистресс"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фульвоқышқылы- 30 г/л; арахид қышқылы -0,01 г/л; тритерпендік қышқыл - 2 г/л; аминқышқылдарның кешені - 45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тыңайтқышы, маркасы: "Контур Аргент"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 қышқылдары - 70 г/л; фульвоқышқылы- 30 г/л; күміс иондары - 0,5 г/л; аминқышқылдарның кешені - 40 г/л, микро жинағы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тыңайтқышы, маркасы: "Контур Профи"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- 70 г/л; фульвоқышқылы- 30 г/л; янтар қышқылы - 30 г/л; N - 80 г/л; P2O2 - 30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тыңайтқышы, маркасы: "Контур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 қышқылдары - 70 г/л; фульвоқышқылы- 30 г/л; янтар қышқылы - 40 г/л; аминқышқылдарның кешені - 66 г/л, микроэлементтер кешені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тыңайтқышы, маркасы: "Контур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гумин қышқылдары - 70 г/л; фульвоқышқылы- 30 г/л; янтар қышқылы - 30 г/л; арахидондық қышқыл -0,01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маркасы: Лебозол-Бор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Лебозол-МагС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Лебозол-Калий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Лебозол-Кальций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Лебозол-Мыс-Хелат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Лебозол-Нутриплант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карбамид азоты-18%, Нитрат азоты-5%, аммиак азоты-4%, Mg-3%,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 Нитрат Магния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 - Нитрат марганца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5-20-5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аммиак азоты-4.2%, карбамит азоты-0.9%, P2O5-20%, К2О-5%,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Лебозол-Нутриплант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карбамит азоты-5.6%, аммиак азоты-1.7%, Нитрат азоты-0.7%, P2O5-8%, К2О-6%,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 Күкірт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Лебозол-Мырыш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Полный уход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"СТЕРНЯ-12" микробиологиялық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штамм спор түзуші Bacillus subtilis бактериясы (кемінде 10⁸ КОЕ/мл); 3 штамм Trichoderma зеңі, сүтқышқылды, фосфор және калий мобилизациялайтын, азот бекітетін бактериялар (кемінде 4×10⁸ КОЕ/мл); целлюлозолитикалық ферменттер кешені (белсенділігі кемінде 5 бір./мл); табиғи полисахаридтер, фитогормондар, дәрумендер, L-аминқышқылдары; калий гуматы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АМИНО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MgO-0,1; SO3-0,08; Cu-0,015; B-0,01; Fe-0,01; Mn-0,02; Zn-0,02; P2O5-1,0; K2O-1,1; Si-0,004; Co-0,004; аминқышқылдар-35; полисахарид-0,1; фитогорион-0,012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Кальций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N-8,86; MgO-0,71; SO3-0,77; Ca-15,0; Cu-0,02; B-0,04; Fe-0,21; Mn-0,11; Zn-0,02; аминқышқылдар-0,78; органикалық қышқылдар-0,1; полисахарид-0,00347; фитогормон-0,0004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Макро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–11,1 %; P2O5 - 4,03%; К2О - 6,47%; SO3 – 0,02 %; Cu – 0,01 %; В – 0,02 %; Fe – 0,02 %; Mn- 0,01 %; Zn – 0,01 %; аминқышқылдар – 3,0 %; органикалық қышқылдар – 0,7 %; полисахаридтер – 0,00388 %; фитогормондар – 0,00044 %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Микро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N-3,98; MgO-4,53; SO3-3,91; Cu-0,51; B-0,51; Fe-0,6; Mn-0,94; Zn-0,5; Mo-0,002; аминқышқылдар-5,19; органикалық қышқылдар-5,3; полисахаридтер -0,00379; фитогормондар -0,00043; гумин қышқылдары-0,25; фульвоқышқылдар -0,045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Молибденовый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3,34 %, SO3 – 0,25 %; В – 0,5 %; Мо – 3,0 %; Zn – 0,5 %; аминқышқылдар – 4,26 %; органикалық қышқылдар – 16,5 %; полисахарид – 0,00417 %; фитогормондар – 0,00048 %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B-10,95; аминқышқылдар-1,5; полисахарид-0,00368; фитогормондар -0,00042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Марганец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N-2,66%, SO3-4,41%, аминқышқылдар-1,39%, органикалық қышқылдар-7,20%, моносахарид- 0,00329%, фитогормондар -0,00038%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Мыс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 SO3-2,66; Cu-5,65; аминқышқылдар-2,68; органикалық қышқылдар-6,2; полисахарид-0,00397; фитогормондар -0,00045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Моно Мырыш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Zn-7,67; N-5,41; SO3-3,61; аминқышқылдар-2,78; органикалық қышқылдар-8,35; полисахарид-0,00385; фитогормондар -0,00044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Супер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10,0 %, К2О– 5,0 %; MgO-2,46%; В – 0,37 %; Zn – 0,21 %; SO3 – 0,35 %; Cu-0,37%; Mo-0,002%; аминқышқылдар – 2,86 %; органикалық қышқылдар – 2,3%; полисахарид – 0,00403 %; фитогормондар – 0,00046 %)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тыңайтқышы, маркасы: 3:18:18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P2O5-18,0; K2O-18,0; MgO-0,015; SO3-0,015; B-0,022; Cu-0,038; Fe-0,06; Mn-0,03; Mo-0,015; Zn-0,015; Si-0,015; Co-0,0015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ТЕРРА тыңайтқышы, маркасы: 5:20:5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P2O5-20,0; K2O-5,0; MgO-0,01; SO3-0,01; B-0,02; Cu-0,04; Fe-0,07; Mn-0,035; Mo-0,01; Zn-0,01; Si-0,01; Co-0,001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Нановит Фосфорный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N-4,53%, Р2О5-30,00%0, В-0,51%, Zn-0,51%, аминқышқылдар-0,08%, органикалық қышқылдар-4,5%, полисахарид-0,00365%, фитогормондар -0,00042%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марка Эластико органоминералды тыңатқыш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34 кем емес; К2О, 76 кем емес; Fe 5,0; Zn 5,0; белсенді органикалық заттар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Голубика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3,7 кем емес; P2O5, 75 кем емес; K2O, 62 кем емес; SО4, 16 кем емес; MgO, 6,2 кем емес;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РКMg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19 кем емес; Р2О5, 289 кем емес; К2О, 259 ; MgO, 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Осеаn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P2O5-1,8%; K2O-1,2%; GA142-46,5%; Бос аминқышқылдар-12%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Coveron (КОВЕРОН)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TIFI Max (Тифи Макс)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Жүгері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2,4 кем емес; P2O5, 97 кем емес; K2O, 85 кем емес; SО4, 14 кем емес; Mn 10; Cu 2,5; Zn 30; B 4,0; Mo 0,15;Co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Рапс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 кем емес; P2O5, 83 кем емес; K2O, 57 кем емес; SО4, 35 кем емес;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5,5 кем емес; P2O5, 79 кем емес; K2O, 83 кем емес; SО4, 14 кем емес;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Бұршақ дақылдар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кем емес 6,8; P2O5, кем емес 83; K2O, кем емес103; SО4, кем емес 14;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80 кем емес; K2O, 39 кем емес; SО4, 51 кем емес;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Темір+Мырыш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73 кем емес; K2O, 41 кем емес; SО4, 25 кем емес;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9,8 кем емес; P2O5, 83 кем емес; K2O, 99 кем емес; SО4, 14 кем емес;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Зығыр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3,9 кем емес; P2O5, 92 кем емес; K2O, 85 кем емес; SО4, 14 кем емес;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12 кем емес; P2O5, 80 кем емес; K2O, 103 кем емес; SО4, 14 кем емес; 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14 кем емес; Р2О5, 67 кем емес; К2О, 88 кем емес;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Молибден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3,8 кем емес; Р2О5, 44 кем емес; К2О, 58 кем емес;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Қызылша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11 кем емес; P2O5, 87 кем емес; K2O, 106 кем емес; SО4, 14 кем емес;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тыңайтқыш, маркасы: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67 кем емес; К2О, 43 кем емес;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КомплеМет кешенді органоминералды тыңайтқыш, маркасы: Бутон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50 кем емес; Р2О5, 200 кем емес; СaO, 50 кем емес; B 3,0; белсенді органикалық заттар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органоминералды тыңайтқыш, маркасы: Рапс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25 кем емес; Р2О5, 120 кем емес; К2О, 80 кем емес; SO4, 10 кем емес; Mn 20; Cu 2,0; Zn 12; B 7,0; Mo 0,15;Co 0,06;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органоминералды тыңайтқыш, маркасы: Рубин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общ, 50 кем емес; Р2О5, 320 кем емес; К2О, 95 кем емес; CaО, 50 кем емес; MgO, 15 кем емес; Zn 4,5;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органоминералды тыңайтқыш, маркасы: Сад-Огород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20 кем емес; Р2О5, 110 кем емес; К2О, 75 кем емес; SO4, 10 кем емес; Mn 10; Cu 9,0; Zn 15,0; B 4,5;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органоминералды тыңайтқыш, маркасы: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105 кем емес *; P2O5, 99 кем емес; K2O, 87 кем емес; SО4, 10 кем емес; MgO, 11,6 кем емес; Fe 9,0; Mn 3,0; Cu 3,0; Zn 5,0; B 3,0; Mo0,15;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кешенді органоминералды тыңайтқыш, маркасы: Жүгері Импульс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жалпы, 20 кем емес; Р2О5, 140 кем емес; К2О, 90 кем емес; SO4, 10 кем емес; Mn 10; Cu 2,5; Zn 30; B 4,0 ; Mo 0,15; Co 0,05; белсенді органикалық заттар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Лебозол-КвадроС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 РапсМикс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тыңайтқышы, маркасы: Лебозол-ТриМакс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тыңайтқышы, маркасы: Дәнді дақылдар +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K-10%, Mg-0,4%, Si-0.5%, Fe(EDTA)-0.4%, Mn(EDTA)-0,6%, Zn(EDTA)-1,5%, Cu(EDTA)-0,12%, Mo-0,02%, Co-0,007%, аминқышқылдар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тыңайтқышы, маркасы: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Mg-0,5%, Si-0.5%, Fe(EDTA)-0.2%, Mn(EDTA)-0,6%, Zn(EDTA)-1,1%, Cu(EDTA)-1,5%, Mo-0,02%, Co-0,005%, аминқышқылдар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Ревитаплант тыңайтқышы, маркасы: Күнбағыс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MgО-0,5%, Si-0,05%, Mn(EDTA)-0,7%, Zn(EDTA)-2,1%, Cu(EDTA)-1,5%, Mo-0,02%, Co-0,005%, аминқышқылдар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маркасы: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N-1,43%, K2O-6,2%, Na-5,2%, P2O5-238 мг/кг, SO3-681 мг/кг, CaO-939 мг/кг, Fe-253 мг/кг, Mg-78 мг/кг, B-71 мг/кг, Со-0,7 мг/кг, Mn-25 мг/кг, Zn-71 мг/кг, Мо-28 мг/кг, Cu-96 мг/га, Al-76 мг/га, Ва-5,5 мг/кг, Ni-1,3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Органо-Минералды тыңайтқыш маркасы: ЭФИКА БОР,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B-9,5%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маркасы: "ЭФИКА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 Mg-3,0%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маркасы: "ЭФИКА МАГНИЙ"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Mg-2,5%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маркасы: "ЭФИКА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P-9,0%, K-8,0%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Органо-Минералды тыңайтқыш ЭФИКА, маркасы: "ЭФИКА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Zn-3,0%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0-40-40+Micro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маркалы: 0-60-20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ерітіндісі (4-15); Құрамы: жалпы азот (N)-4,0%, мочевина азоты (N)-4,0%, суда еритін фосфор (P2O5)-15,0%, pH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азот-1% м/м, органикалық заттар -20% м/м, органикалық көміртегі -11,6% м/м, суда еритін марганец (Mn)-0,8% м/м, суда еритін мырыш (Zn)-1,2% м/м, бос аминқышқылдары-6%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- 25% Калий оксиді (К2О) - 13% Магний оксиді (MgO) - 3,2% Цинк (Zn) - 1,8% Күкірт ангидриді (SО3)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(N)-7,1% м/м, органикалық азот (N)-4,2% м/м, мочевина азоты (N)-1,25% м/м, аммиак азоты (N)-1,25% м/м, нитрат азоты (N)-0,4% м/м, органикалық заттар-44,5% м/м, органикалық көміртек-25,0% м/м, суда еритін марганец (Mn)-1,5% м/м, суда еритін мырыш (Zn)-0,5% м/м, бос аминқышқылдары-28% м/м, pH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K 10-10-40+2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NO3-1,0%, NH4-9,0%, P2O5-44,0%, K2O-10,0%, MgO-3,0%, SO3-10,0%, B-0,0100%, Cu-0,0030%, Fe-0,0400%, Mn-0,0120%, Mo-0,0050%, Zn-0,0030%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P 10-44-10+2.5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NO3-9,0%, NH4-1,0%, P2O5-10,0%, K2O-40,0%, MgO-2,0%, SO3-6,0%, B-0,0100%, Cu-0,0030%, Fe-0,0400%, Mn-0,0120%, Zn-0,0030%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маркалы БИОНЕКС-КЕМИ СҰЙЫҚ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маркалы БИОНЕКС-КЕМИ ПРОФИ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40:1,5:2 маркалы БИОНЕКС-КЕМИ ПРОФИ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2:40:27+1,2 маркасы БИОНЕКС-КЕМИ ЕРИТІН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маркасы БОГАТЫЙ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- 2,5%; N – 5%; P2O5 – 6%; K2O – 9%; B – 0,7%; Mo – 0,005%; Co – 0,002%; Cu – 0,01%; Zn – 0,01%; Mn – 0,01%; Ni – 0,002%; Cr – 0,0006%;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маркасы БОРОГУМ ЭКСТРА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3%; B – 7%; Mo – 3%; S – 0,05%; Co – 0,002%; Cu – 0,01%; Zn – 0,01%; Mn – 0,04%;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маркасы БОРОГУМ ЭКСТРА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натрий тұздары – 1%; B – 4%; Mo – 0,05%; S – 0,17%; Co – 0,005%; Cu – 0,2%; Zn – 0,01%; Mn – 0,02%; Ni – 0,001%;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ГУМИ-20 маркасы ГУМИ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1,5%; K2O – 2%; Гумин қышқылдары натрий тұздары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Сера-900"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Гумигрейн Эко Органик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заттар-4,0-7,0; көмірсулар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Калия Силазем Эко Органик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P2O5-0,5%; K2O-3; органикалық заттар -4,0-7,0%; көмірсулар-3,5-5,5%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N-20,03, P-2,05, K-2,87, Mg-0,80, Fe-0,8, S-3,07, B-0,05, Cu-0,20, Zn-0,25, Mn-0,05, Mo-0,08, Co-0,04,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N-3,85, B-11,5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 P-5,86, K-0,84, Mg-3,19, Fe-0,34, S-9,07, Cu-1,68, Zn-2,09, Mn-0,34, Mo-0,17, Co-0,09,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Тұқым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N-6,41, P-4,18, K-3,44, Mg-1,98, Fe-0,23, S-7,45, B-0,30, Cu-1,99, Zn-1,99, Mn-0,25, Mo-0,43, Co-0,13, Ni-0,01, L-0,03, Se-0,01, Cr-0,05, V-0,06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минералды тыңайтқыш маркалы АКТИВ: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P-20,40, K-4,60, Mg-0,17, Fe-0,77, S-0,850, B-0,02, Cu-0,77, Zn-0,17, Mn-0,05, Co-0,01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K-4,2, S-2,5, P-2,5, Mg-0,5, Zn-0,30, Cu-0,20, Fe-0,10, Mo-0,10, B-0,05, Co-0,05, Mn-0,05, Se-0,05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B-10,9, Mo-0,5, Zn-0,10, Cu-0,10, Fe-0,10, Mn-0,10, N-0,5, өсімдік ақуыздарының гидролизаты-3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N-7,0, S-15,0, K-4,0, Cu-3,8, Zn-3,4, Mg-2,5, Mo-0,7, B-0,6, Fe-0,6, P-0,6, Mn-0,4, Co-0,2, Cr-0,12, V-0,09 Li-0,06, Ni-0,02, Se-0,02, өсімдік ақуыздарының гидролизаты-15,0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"ФосфорКалий"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P-10, K-10, Zn-0,9, Cu-0,9, Mn-0,9, Fe-0,2, өсімдік ақуыздарының гидролизаты-10,0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маркалы "ПРОСТОР" сұйық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S-9,5, P-7,0, Zn-2,5, Mg-2,3, Cu-2,0, K-1,0, Fe-0,4, Mn-0,40, Mo-0,20, Ni-0,006, өсімдік ақуыздарының гидролизаты-15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хелатталған тыңайтқыштар: "хелат Cu-15"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хелатталған тыңайтқыштар: "хелат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кристалды хелатталған тыңайтқыштар: "хелат Zn-15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"Гумилайн" маркалы БИНОМ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қышқылдары-60% кем емес; фульв қышқылдары-15% кем емес; MgO-5 г/л; Zn-3 г/л; Mo-1 г/л; Cu-2 г/л; Mn-0,5 г/л; B-0,5 г/л; Fe-0,5 г/л; Co-0,05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БИНОМ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г/л; P-15 г/л; K-15 г/л; SO-120 г/л; MgO-16 г/л; Zn-25,1 г/л; Mo-2,6 г/л; Cu-20,1 г/л; Mn-6,5 г/л; B-1,9 г/л; Fe-2,6 г/л; L- аминқышқылдары-100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 БОР"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(проп-2-намидпен про-2-пен қышқылының полимері натрий тұзы), B - 150г/л (11%), N - 50г/л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10:40:10" БИНОМ микротыңайтқыш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г/л; P-400 г/л; K-100 г/л; SO-65 г/л; MgO-35 г/л; Zn-0,25 г/л; Mo-0,05 г/л; Cu-0,17 г/л; Mn-0,51 г/л; B-0,9 г/л; Fe-0,85 г/л; Co-0,05 г/л; Витаминдер (PP, C, B1, B6) 4ppm, Архидон қышқылы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Вита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Аминқышқылдары-15, SO3-9,3, Nобщ-3,2, Zn-EDTA-2,6, MgO-2,2, Cu-EDTA-2, Fe-EDTA-0,4, Mn-EDTA-0,3, Mo-0,2, B-0,1, Co-EDTA-0,1, K2O-0,06, Ni-0,006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Форс Питание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Аминқышқылдары-2, Nжалпы-6,9, K2O-3,6, Mo-0,7, B-0,6, P2O5-0,6, Cr-0,1, V-0,09, Se-0,02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Фосфор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Nобщ-9,7, K2O-6,8, SO3-0,5, Zn-EDTA-0,4, MgO-0,2, B-0,2, Fe-EDTA-0,2, Cu-EDTA-0,2, Mn-EDTA-0,08, Mo-0,08, Co-EDTA-0,02, Аминқышқылдары-2, Ылғалдандырғыштар-1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тыңайтқышы, Форс Рост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Аминқышқылдары-15, SO3-15,2, Cu-EDTA-3,8, Zn-EDTA-3,3, MgO-2,3, Fe-EDTA-0,6, Mn-EDTA-0,3, Co-EDTA-0,2, Li-0,06, Ni-0,02, Сукцин қышқылы-1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МЕГАМИКС-Азот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S-0,70, MgO-0,50, Cu-0,20, Zn-0,20, Fe-0,10, Mn-0,08, B-0,07, Mo-0,05, Co-0,01, Se-0,005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МЕГАМИКС-Бор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МЕГАМИКС-Калий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N-2,00, К2O-11,00, S-0,50, MgO-0,25, Cu-0,10, Zn-0,25, Fe-0,05, Mn-0,05, B-0,035, Mo-0,01, Co-0,015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Магний-Цинк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SО3-13,00, MgO-4,00, Zn-4,00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МЕГАМИКС-Профи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N-0,50, K2О-0,01, S-2,50, MgO-1,30, Cu-0,60, Zn-1,20, Fe-0,30, Mn-0,30, B-0,15, Mo-0,40, Co-0,08, Cr-0,03, Ni-0,01, Se-0,01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МЕГАМИКС-Семена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P2О5-0,50, K2О-5, S-4,60, MgO-1,90, Cu-2,90, Zn-2,70, Fe-0,40, Mn-0,28, B-0,40, Mo-0,60, Co-0,25, Cr-0,05, Se-0,01, Ni-0,01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Сера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N-0,30, K2O-1,85,SО3-35,00, MgO-1,8,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МЕГАМИКС – Фосфор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N-5,00, P2O5 -19, K2O-5,00, SО3-0,50, MgO-0,02, Mn-0,09, Cu-0,02, Zn-0,20, B-0,05, Mo-0,03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 Комплекс" маркалы БИНОМ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P2O5-25 г/л; K2O-25 г/л; SO3-60 г/л; MgO*-15 г/л; Zn*-15 г/л; Mo-5 г/л; Cu*-7 г/л; Mn*-8,5 г/л; B*-6 г/л; Fe*-20 г/л; Co*-0,5 г/л; L-Аминқышқылдары 250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"Бор-Молибден (В-Мо)" маркалы БИНОМ микроэлементтері бар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г/л; Mo-6,4 г/л; B-120 г/л; фульват-гумат кешені-10%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тыңайтқышы (N-4,7%, В-11,0%)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К 0-46-30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P2O5-46%, K2O-30%, MgO-2%,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Нутривант Плюс Арпа 0-23-42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P2O5-23%, K2O-42%, B-0,1%,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Силамин органоминералды тыңайтқышы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аминқышқылдары-50%-ке дейін, фитогормондар кешені, В дәрумені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 құрамында азот-күкірт бар "Супрефос-NS" (N:P:Mg:Сa:S)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N-0,12, S-65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ATON NUK"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Monobras"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18%, Калий (К) 10%, Мырыш (Zn) 0,5%, Бор (В) 0,5%, Күкірт (S) 0,5%, Молибден (Мо)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1%, Бор (В) 1%, СЛЕС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Сукцин қышқылы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30%, Күкірт (S) 5%, Гумин қышқылдары 1%, Молибден (Мо) 0,01%, Бор (В) 0,01%, Сукцин қышқылы 0,5%, Макро және микроэлементтер, Органикалық қышқылдар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"Aminosid Universal Si"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 17%, Азот (N) 9%, Макро және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Feng (сұйықтық)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K2O-≥ 30, VDAL 297 ақуызды кодтау-0,026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Feng (ұнтақ)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40,8, K2O-≥ 31,2, VDAL 297 ақуызды кодтау-0,026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Fu (сұйықтық)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аминқышқылдары-10, Cu-0,05, Fe-0,05, Mn-0,25, Zn-1, B-0,75, VDAL 297 ақуызды кодтау-0,2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VDAL Fu (ұнтақ)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аминқышқылдары-≥10, Cu-≥0,1, Fe-≥0,5, Mn-≥0,1, Zn-≥1, B-≥0,3, VDAL 297 ақуызды кодтау-≥0,4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Диаммонийфосфаты азот-фосфор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Микроэлементтері бар күрделі минералды тыңайтқыш (қоспа) маркасы: ФЕРТИКА Универсал-2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 маркасы: ФЕРТИКА Листовое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S-1,8, B-0,01, Cu-0,01, Fe-0,1, Mn-0,1, Mo-0,003,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 маркасы: ФЕРТИКА Листовое 4-13-36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B-0,01, Cu-0,03, Fe-0,1, Mn-0,1, Mo-0,002,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минералды тыңайтқыш маркасы: ФЕРТИКА Листовое СТАРТ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S-0,02, B-0,015, Cu-0,03, Fe-0,08, Mn-0,08, Mo-0,03,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"Бұршақ дақылдары үшін"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"Дәнді дақылдар үшін"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SO3-4,5%, Cu-0,9%, Fe-0,8%, Mn-1,1%, Mo-0,005%, Zn-1%,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"Картоп үшін"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MgO-2,5%, SO3-2,5%, B-0,4%, Cu-0,2%, Fe-0,3%, Mn-0,6%, Mo-0,005%,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"Жүгері үшін"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SO3-4,2%, B-0,4%, Cu-0,6%, Fe-0,7%, Mn-0,7%, Mo-0,003%, Zn-1,1%,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"Қызылшаға арналған"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SO3-1,8%, B-0,5%, Cu-0,2%, Fe-0,2%, Mn-0,65%, Mo-0,005%, Zn-0,5%, Ti-0,02%, Na2O-3%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Комби тыңайтқышы: "Майлы дақылдар үшін"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Ультрамаг "Кальций"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Цинк-700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 маркалы Ультрамаг Фосфор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қышқылы&lt;5, фульв қышқылы&lt;1, гуминді заттар&lt;6,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