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2287" w14:textId="9f62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әдістемесін бекіту туралы</w:t>
      </w:r>
    </w:p>
    <w:p>
      <w:pPr>
        <w:spacing w:after="0"/>
        <w:ind w:left="0"/>
        <w:jc w:val="both"/>
      </w:pPr>
      <w:r>
        <w:rPr>
          <w:rFonts w:ascii="Times New Roman"/>
          <w:b w:val="false"/>
          <w:i w:val="false"/>
          <w:color w:val="000000"/>
          <w:sz w:val="28"/>
        </w:rPr>
        <w:t>Ақмола облысы әкімдігінің 2025 жылғы 3 сәуірдегі № А-3/178 қаулысы. Ақмола облысының Әділет департаментінде 2025 жылғы 3 сәуірде № 8906-03 болып тіркелді.</w:t>
      </w:r>
    </w:p>
    <w:p>
      <w:pPr>
        <w:spacing w:after="0"/>
        <w:ind w:left="0"/>
        <w:jc w:val="both"/>
      </w:pPr>
      <w:bookmarkStart w:name="z1" w:id="0"/>
      <w:r>
        <w:rPr>
          <w:rFonts w:ascii="Times New Roman"/>
          <w:b w:val="false"/>
          <w:i w:val="false"/>
          <w:color w:val="000000"/>
          <w:sz w:val="28"/>
        </w:rPr>
        <w:t xml:space="preserve">
      "Масс-медиа туралы" Қазақстан Республикасының Заңының 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үлгілік әдістемесін бекіту туралы" Қазақстан Республикасы Мәдениет және ақпарат министрінің міндетін атқарушының 2024 жылғы 6 қарашадағы № 525-НҚ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35356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Ақмола облысында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Ақмола облысы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2025 жылғы 3 сәуірдегі</w:t>
            </w:r>
            <w:r>
              <w:br/>
            </w:r>
            <w:r>
              <w:rPr>
                <w:rFonts w:ascii="Times New Roman"/>
                <w:b w:val="false"/>
                <w:i w:val="false"/>
                <w:color w:val="000000"/>
                <w:sz w:val="20"/>
              </w:rPr>
              <w:t>№ А-3/178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Ақмола облысында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әдістемесі</w:t>
      </w:r>
    </w:p>
    <w:bookmarkEnd w:id="4"/>
    <w:p>
      <w:pPr>
        <w:spacing w:after="0"/>
        <w:ind w:left="0"/>
        <w:jc w:val="both"/>
      </w:pPr>
      <w:r>
        <w:rPr>
          <w:rFonts w:ascii="Times New Roman"/>
          <w:b w:val="false"/>
          <w:i w:val="false"/>
          <w:color w:val="000000"/>
          <w:sz w:val="28"/>
        </w:rPr>
        <w:t xml:space="preserve">
      1. Ақмола облысында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әдістемесі (бұдан әрі - әдістеме) "Масс-медиа туралы" Қазақстан Республикасы Заңының 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Ақмола облысының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w:t>
      </w:r>
    </w:p>
    <w:p>
      <w:pPr>
        <w:spacing w:after="0"/>
        <w:ind w:left="0"/>
        <w:jc w:val="both"/>
      </w:pPr>
      <w:r>
        <w:rPr>
          <w:rFonts w:ascii="Times New Roman"/>
          <w:b w:val="false"/>
          <w:i w:val="false"/>
          <w:color w:val="000000"/>
          <w:sz w:val="28"/>
        </w:rPr>
        <w:t>
      2.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 (бұдан әрі - көрсетілетін қызмет) бұқаралық ақпарат құралдарының көрсетілетін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қарай айқындалады.</w:t>
      </w:r>
    </w:p>
    <w:p>
      <w:pPr>
        <w:spacing w:after="0"/>
        <w:ind w:left="0"/>
        <w:jc w:val="both"/>
      </w:pPr>
      <w:r>
        <w:rPr>
          <w:rFonts w:ascii="Times New Roman"/>
          <w:b w:val="false"/>
          <w:i w:val="false"/>
          <w:color w:val="000000"/>
          <w:sz w:val="28"/>
        </w:rPr>
        <w:t>
      Көрсетілетін қызметтің әрбір жеке түрі үшін базалық баға осы әдістеменің қосымшасында айқындалған.</w:t>
      </w:r>
    </w:p>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p>
      <w:pPr>
        <w:spacing w:after="0"/>
        <w:ind w:left="0"/>
        <w:jc w:val="both"/>
      </w:pPr>
      <w:r>
        <w:rPr>
          <w:rFonts w:ascii="Times New Roman"/>
          <w:b w:val="false"/>
          <w:i w:val="false"/>
          <w:color w:val="000000"/>
          <w:sz w:val="28"/>
        </w:rPr>
        <w:t>
      1) газеттер үшін Pn=Bn x V x Kq формуласы бойынша, онда:</w:t>
      </w:r>
    </w:p>
    <w:p>
      <w:pPr>
        <w:spacing w:after="0"/>
        <w:ind w:left="0"/>
        <w:jc w:val="both"/>
      </w:pPr>
      <w:r>
        <w:rPr>
          <w:rFonts w:ascii="Times New Roman"/>
          <w:b w:val="false"/>
          <w:i w:val="false"/>
          <w:color w:val="000000"/>
          <w:sz w:val="28"/>
        </w:rPr>
        <w:t>
      Pn (price) - қосылған құн салығын ескере отырып, газеттерде көрсетілетін қызметтің құны;</w:t>
      </w:r>
    </w:p>
    <w:p>
      <w:pPr>
        <w:spacing w:after="0"/>
        <w:ind w:left="0"/>
        <w:jc w:val="both"/>
      </w:pPr>
      <w:r>
        <w:rPr>
          <w:rFonts w:ascii="Times New Roman"/>
          <w:b w:val="false"/>
          <w:i w:val="false"/>
          <w:color w:val="000000"/>
          <w:sz w:val="28"/>
        </w:rPr>
        <w:t>
      Bn - газетте орналастырылатын, бір см2 көрсетілетін қызметтің базалық бағасы;</w:t>
      </w:r>
    </w:p>
    <w:p>
      <w:pPr>
        <w:spacing w:after="0"/>
        <w:ind w:left="0"/>
        <w:jc w:val="both"/>
      </w:pPr>
      <w:r>
        <w:rPr>
          <w:rFonts w:ascii="Times New Roman"/>
          <w:b w:val="false"/>
          <w:i w:val="false"/>
          <w:color w:val="000000"/>
          <w:sz w:val="28"/>
        </w:rPr>
        <w:t>
      V - газетте орналастырылатын, см2-мен есептелетін көрсетілетін қызметтің көлемі;</w:t>
      </w:r>
    </w:p>
    <w:p>
      <w:pPr>
        <w:spacing w:after="0"/>
        <w:ind w:left="0"/>
        <w:jc w:val="both"/>
      </w:pPr>
      <w:r>
        <w:rPr>
          <w:rFonts w:ascii="Times New Roman"/>
          <w:b w:val="false"/>
          <w:i w:val="false"/>
          <w:color w:val="000000"/>
          <w:sz w:val="28"/>
        </w:rPr>
        <w:t>
      Kq - газет таралымына түзету коэффициенті:</w:t>
      </w:r>
    </w:p>
    <w:p>
      <w:pPr>
        <w:spacing w:after="0"/>
        <w:ind w:left="0"/>
        <w:jc w:val="both"/>
      </w:pPr>
      <w:r>
        <w:rPr>
          <w:rFonts w:ascii="Times New Roman"/>
          <w:b w:val="false"/>
          <w:i w:val="false"/>
          <w:color w:val="000000"/>
          <w:sz w:val="28"/>
        </w:rPr>
        <w:t>
      200 000 данаға дейін – 1,3;</w:t>
      </w:r>
    </w:p>
    <w:p>
      <w:pPr>
        <w:spacing w:after="0"/>
        <w:ind w:left="0"/>
        <w:jc w:val="both"/>
      </w:pPr>
      <w:r>
        <w:rPr>
          <w:rFonts w:ascii="Times New Roman"/>
          <w:b w:val="false"/>
          <w:i w:val="false"/>
          <w:color w:val="000000"/>
          <w:sz w:val="28"/>
        </w:rPr>
        <w:t>
      100 000 данаға дейін – 1,15;</w:t>
      </w:r>
    </w:p>
    <w:p>
      <w:pPr>
        <w:spacing w:after="0"/>
        <w:ind w:left="0"/>
        <w:jc w:val="both"/>
      </w:pPr>
      <w:r>
        <w:rPr>
          <w:rFonts w:ascii="Times New Roman"/>
          <w:b w:val="false"/>
          <w:i w:val="false"/>
          <w:color w:val="000000"/>
          <w:sz w:val="28"/>
        </w:rPr>
        <w:t>
      50 000 данаға дейін – 1;</w:t>
      </w:r>
    </w:p>
    <w:p>
      <w:pPr>
        <w:spacing w:after="0"/>
        <w:ind w:left="0"/>
        <w:jc w:val="both"/>
      </w:pPr>
      <w:r>
        <w:rPr>
          <w:rFonts w:ascii="Times New Roman"/>
          <w:b w:val="false"/>
          <w:i w:val="false"/>
          <w:color w:val="000000"/>
          <w:sz w:val="28"/>
        </w:rPr>
        <w:t>
      30 000 данаға дейін – 0,9;</w:t>
      </w:r>
    </w:p>
    <w:p>
      <w:pPr>
        <w:spacing w:after="0"/>
        <w:ind w:left="0"/>
        <w:jc w:val="both"/>
      </w:pPr>
      <w:r>
        <w:rPr>
          <w:rFonts w:ascii="Times New Roman"/>
          <w:b w:val="false"/>
          <w:i w:val="false"/>
          <w:color w:val="000000"/>
          <w:sz w:val="28"/>
        </w:rPr>
        <w:t>
      20 000 данаға дейін – 0,8;</w:t>
      </w:r>
    </w:p>
    <w:p>
      <w:pPr>
        <w:spacing w:after="0"/>
        <w:ind w:left="0"/>
        <w:jc w:val="both"/>
      </w:pPr>
      <w:r>
        <w:rPr>
          <w:rFonts w:ascii="Times New Roman"/>
          <w:b w:val="false"/>
          <w:i w:val="false"/>
          <w:color w:val="000000"/>
          <w:sz w:val="28"/>
        </w:rPr>
        <w:t>
      10 000 данаға дейін – 0,65;</w:t>
      </w:r>
    </w:p>
    <w:p>
      <w:pPr>
        <w:spacing w:after="0"/>
        <w:ind w:left="0"/>
        <w:jc w:val="both"/>
      </w:pPr>
      <w:r>
        <w:rPr>
          <w:rFonts w:ascii="Times New Roman"/>
          <w:b w:val="false"/>
          <w:i w:val="false"/>
          <w:color w:val="000000"/>
          <w:sz w:val="28"/>
        </w:rPr>
        <w:t>
      5 000 данаға дейін – 0,5;</w:t>
      </w:r>
    </w:p>
    <w:p>
      <w:pPr>
        <w:spacing w:after="0"/>
        <w:ind w:left="0"/>
        <w:jc w:val="both"/>
      </w:pPr>
      <w:r>
        <w:rPr>
          <w:rFonts w:ascii="Times New Roman"/>
          <w:b w:val="false"/>
          <w:i w:val="false"/>
          <w:color w:val="000000"/>
          <w:sz w:val="28"/>
        </w:rPr>
        <w:t>
      2) журналдар үшін Pm=Bm x V x Kq формуласы бойынша, онда:</w:t>
      </w:r>
    </w:p>
    <w:p>
      <w:pPr>
        <w:spacing w:after="0"/>
        <w:ind w:left="0"/>
        <w:jc w:val="both"/>
      </w:pPr>
      <w:r>
        <w:rPr>
          <w:rFonts w:ascii="Times New Roman"/>
          <w:b w:val="false"/>
          <w:i w:val="false"/>
          <w:color w:val="000000"/>
          <w:sz w:val="28"/>
        </w:rPr>
        <w:t>
      Pm (price) – қосылған құн салығын ескере отырып, журналдарда көрсетілетін қызметтің құны;</w:t>
      </w:r>
    </w:p>
    <w:p>
      <w:pPr>
        <w:spacing w:after="0"/>
        <w:ind w:left="0"/>
        <w:jc w:val="both"/>
      </w:pPr>
      <w:r>
        <w:rPr>
          <w:rFonts w:ascii="Times New Roman"/>
          <w:b w:val="false"/>
          <w:i w:val="false"/>
          <w:color w:val="000000"/>
          <w:sz w:val="28"/>
        </w:rPr>
        <w:t>
      Bm – журналда орналастырылатын, бір см2 көрсетілетін қызмет үшін базалық баға;</w:t>
      </w:r>
    </w:p>
    <w:p>
      <w:pPr>
        <w:spacing w:after="0"/>
        <w:ind w:left="0"/>
        <w:jc w:val="both"/>
      </w:pPr>
      <w:r>
        <w:rPr>
          <w:rFonts w:ascii="Times New Roman"/>
          <w:b w:val="false"/>
          <w:i w:val="false"/>
          <w:color w:val="000000"/>
          <w:sz w:val="28"/>
        </w:rPr>
        <w:t>
      V – журналда орналастырылатын, см2-мен есептелетін көрсетілетін қызметтің көлемі;</w:t>
      </w:r>
    </w:p>
    <w:p>
      <w:pPr>
        <w:spacing w:after="0"/>
        <w:ind w:left="0"/>
        <w:jc w:val="both"/>
      </w:pPr>
      <w:r>
        <w:rPr>
          <w:rFonts w:ascii="Times New Roman"/>
          <w:b w:val="false"/>
          <w:i w:val="false"/>
          <w:color w:val="000000"/>
          <w:sz w:val="28"/>
        </w:rPr>
        <w:t>
      Kq – журнал таралымына түзету коэффициенті:</w:t>
      </w:r>
    </w:p>
    <w:p>
      <w:pPr>
        <w:spacing w:after="0"/>
        <w:ind w:left="0"/>
        <w:jc w:val="both"/>
      </w:pPr>
      <w:r>
        <w:rPr>
          <w:rFonts w:ascii="Times New Roman"/>
          <w:b w:val="false"/>
          <w:i w:val="false"/>
          <w:color w:val="000000"/>
          <w:sz w:val="28"/>
        </w:rPr>
        <w:t>
      15 000 данаға дейін – 1,2;</w:t>
      </w:r>
    </w:p>
    <w:p>
      <w:pPr>
        <w:spacing w:after="0"/>
        <w:ind w:left="0"/>
        <w:jc w:val="both"/>
      </w:pPr>
      <w:r>
        <w:rPr>
          <w:rFonts w:ascii="Times New Roman"/>
          <w:b w:val="false"/>
          <w:i w:val="false"/>
          <w:color w:val="000000"/>
          <w:sz w:val="28"/>
        </w:rPr>
        <w:t>
      10 000 данаға дейін – 1,1;</w:t>
      </w:r>
    </w:p>
    <w:p>
      <w:pPr>
        <w:spacing w:after="0"/>
        <w:ind w:left="0"/>
        <w:jc w:val="both"/>
      </w:pPr>
      <w:r>
        <w:rPr>
          <w:rFonts w:ascii="Times New Roman"/>
          <w:b w:val="false"/>
          <w:i w:val="false"/>
          <w:color w:val="000000"/>
          <w:sz w:val="28"/>
        </w:rPr>
        <w:t>
      8 000 данаға дейін – 1;</w:t>
      </w:r>
    </w:p>
    <w:p>
      <w:pPr>
        <w:spacing w:after="0"/>
        <w:ind w:left="0"/>
        <w:jc w:val="both"/>
      </w:pPr>
      <w:r>
        <w:rPr>
          <w:rFonts w:ascii="Times New Roman"/>
          <w:b w:val="false"/>
          <w:i w:val="false"/>
          <w:color w:val="000000"/>
          <w:sz w:val="28"/>
        </w:rPr>
        <w:t>
      5 000 данаға дейін – 0,9;</w:t>
      </w:r>
    </w:p>
    <w:p>
      <w:pPr>
        <w:spacing w:after="0"/>
        <w:ind w:left="0"/>
        <w:jc w:val="both"/>
      </w:pPr>
      <w:r>
        <w:rPr>
          <w:rFonts w:ascii="Times New Roman"/>
          <w:b w:val="false"/>
          <w:i w:val="false"/>
          <w:color w:val="000000"/>
          <w:sz w:val="28"/>
        </w:rPr>
        <w:t>
      3 000 данаға дейін – 0,8;</w:t>
      </w:r>
    </w:p>
    <w:p>
      <w:pPr>
        <w:spacing w:after="0"/>
        <w:ind w:left="0"/>
        <w:jc w:val="both"/>
      </w:pPr>
      <w:r>
        <w:rPr>
          <w:rFonts w:ascii="Times New Roman"/>
          <w:b w:val="false"/>
          <w:i w:val="false"/>
          <w:color w:val="000000"/>
          <w:sz w:val="28"/>
        </w:rPr>
        <w:t>
      1 000 данаға дейін – 0,7.</w:t>
      </w:r>
    </w:p>
    <w:p>
      <w:pPr>
        <w:spacing w:after="0"/>
        <w:ind w:left="0"/>
        <w:jc w:val="both"/>
      </w:pPr>
      <w:r>
        <w:rPr>
          <w:rFonts w:ascii="Times New Roman"/>
          <w:b w:val="false"/>
          <w:i w:val="false"/>
          <w:color w:val="000000"/>
          <w:sz w:val="28"/>
        </w:rPr>
        <w:t>
      4. Интернет-ресурстағы көрсетілетін қызметтің құны Pi=Bi x V x Kq формуласы бойынша айқындалады, онда:</w:t>
      </w:r>
    </w:p>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p>
      <w:pPr>
        <w:spacing w:after="0"/>
        <w:ind w:left="0"/>
        <w:jc w:val="both"/>
      </w:pPr>
      <w:r>
        <w:rPr>
          <w:rFonts w:ascii="Times New Roman"/>
          <w:b w:val="false"/>
          <w:i w:val="false"/>
          <w:color w:val="000000"/>
          <w:sz w:val="28"/>
        </w:rPr>
        <w:t>
      Bi – интернет-ресурста орналастырылатын көрсетілетін қызметтің бір таңбасының, секундының, минутының, данасының базалық бағасы;</w:t>
      </w:r>
    </w:p>
    <w:p>
      <w:pPr>
        <w:spacing w:after="0"/>
        <w:ind w:left="0"/>
        <w:jc w:val="both"/>
      </w:pPr>
      <w:r>
        <w:rPr>
          <w:rFonts w:ascii="Times New Roman"/>
          <w:b w:val="false"/>
          <w:i w:val="false"/>
          <w:color w:val="000000"/>
          <w:sz w:val="28"/>
        </w:rPr>
        <w:t>
      V – интернет-ресурста орналастырылатын көрсетілетін қызметтің символдармен, секундтармен, минуттармен, даналармен есептелетін көлемі;</w:t>
      </w:r>
    </w:p>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p>
      <w:pPr>
        <w:spacing w:after="0"/>
        <w:ind w:left="0"/>
        <w:jc w:val="both"/>
      </w:pPr>
      <w:r>
        <w:rPr>
          <w:rFonts w:ascii="Times New Roman"/>
          <w:b w:val="false"/>
          <w:i w:val="false"/>
          <w:color w:val="000000"/>
          <w:sz w:val="28"/>
        </w:rPr>
        <w:t>
      айына 500 000 кірушіге дейін – 1;</w:t>
      </w:r>
    </w:p>
    <w:p>
      <w:pPr>
        <w:spacing w:after="0"/>
        <w:ind w:left="0"/>
        <w:jc w:val="both"/>
      </w:pPr>
      <w:r>
        <w:rPr>
          <w:rFonts w:ascii="Times New Roman"/>
          <w:b w:val="false"/>
          <w:i w:val="false"/>
          <w:color w:val="000000"/>
          <w:sz w:val="28"/>
        </w:rPr>
        <w:t>
      айына 1 000 000 кірушіге дейін - 1,1;</w:t>
      </w:r>
    </w:p>
    <w:p>
      <w:pPr>
        <w:spacing w:after="0"/>
        <w:ind w:left="0"/>
        <w:jc w:val="both"/>
      </w:pPr>
      <w:r>
        <w:rPr>
          <w:rFonts w:ascii="Times New Roman"/>
          <w:b w:val="false"/>
          <w:i w:val="false"/>
          <w:color w:val="000000"/>
          <w:sz w:val="28"/>
        </w:rPr>
        <w:t>
      айына 2 000 000 кірушіге дейін – 1,2;</w:t>
      </w:r>
    </w:p>
    <w:p>
      <w:pPr>
        <w:spacing w:after="0"/>
        <w:ind w:left="0"/>
        <w:jc w:val="both"/>
      </w:pPr>
      <w:r>
        <w:rPr>
          <w:rFonts w:ascii="Times New Roman"/>
          <w:b w:val="false"/>
          <w:i w:val="false"/>
          <w:color w:val="000000"/>
          <w:sz w:val="28"/>
        </w:rPr>
        <w:t>
      айына 5 000 000 кірушіге дейін – 1,3;</w:t>
      </w:r>
    </w:p>
    <w:p>
      <w:pPr>
        <w:spacing w:after="0"/>
        <w:ind w:left="0"/>
        <w:jc w:val="both"/>
      </w:pPr>
      <w:r>
        <w:rPr>
          <w:rFonts w:ascii="Times New Roman"/>
          <w:b w:val="false"/>
          <w:i w:val="false"/>
          <w:color w:val="000000"/>
          <w:sz w:val="28"/>
        </w:rPr>
        <w:t>
      айына 5 000 000 кірушіден астам -1,4.</w:t>
      </w:r>
    </w:p>
    <w:p>
      <w:pPr>
        <w:spacing w:after="0"/>
        <w:ind w:left="0"/>
        <w:jc w:val="both"/>
      </w:pPr>
      <w:r>
        <w:rPr>
          <w:rFonts w:ascii="Times New Roman"/>
          <w:b w:val="false"/>
          <w:i w:val="false"/>
          <w:color w:val="000000"/>
          <w:sz w:val="28"/>
        </w:rPr>
        <w:t>
      5. Телевидениеде көрсетілетін қызметтің құны Ptv=Btv x V формуласы бойынша айқындалады, онда:</w:t>
      </w:r>
    </w:p>
    <w:p>
      <w:pPr>
        <w:spacing w:after="0"/>
        <w:ind w:left="0"/>
        <w:jc w:val="both"/>
      </w:pPr>
      <w:r>
        <w:rPr>
          <w:rFonts w:ascii="Times New Roman"/>
          <w:b w:val="false"/>
          <w:i w:val="false"/>
          <w:color w:val="000000"/>
          <w:sz w:val="28"/>
        </w:rPr>
        <w:t>
      Ptv (price) – қосылған құн салығын ескере отырып, телевидениеде көрсетілетін қызметтің құны;</w:t>
      </w:r>
    </w:p>
    <w:p>
      <w:pPr>
        <w:spacing w:after="0"/>
        <w:ind w:left="0"/>
        <w:jc w:val="both"/>
      </w:pPr>
      <w:r>
        <w:rPr>
          <w:rFonts w:ascii="Times New Roman"/>
          <w:b w:val="false"/>
          <w:i w:val="false"/>
          <w:color w:val="000000"/>
          <w:sz w:val="28"/>
        </w:rPr>
        <w:t>
      Btv – телевидениеде орналастырылатын көрсетілетін қызметтердің бір секундінің, минутының, сериясының базалық бағасы;</w:t>
      </w:r>
    </w:p>
    <w:p>
      <w:pPr>
        <w:spacing w:after="0"/>
        <w:ind w:left="0"/>
        <w:jc w:val="both"/>
      </w:pPr>
      <w:r>
        <w:rPr>
          <w:rFonts w:ascii="Times New Roman"/>
          <w:b w:val="false"/>
          <w:i w:val="false"/>
          <w:color w:val="000000"/>
          <w:sz w:val="28"/>
        </w:rPr>
        <w:t>
      V – телевидениеде орналастырылатын, секундтармен, минуттармен, сериялармен есептелетін көрсетілетін қызметтің көлемі.</w:t>
      </w:r>
    </w:p>
    <w:p>
      <w:pPr>
        <w:spacing w:after="0"/>
        <w:ind w:left="0"/>
        <w:jc w:val="both"/>
      </w:pPr>
      <w:r>
        <w:rPr>
          <w:rFonts w:ascii="Times New Roman"/>
          <w:b w:val="false"/>
          <w:i w:val="false"/>
          <w:color w:val="000000"/>
          <w:sz w:val="28"/>
        </w:rPr>
        <w:t>
      Егер өңірлік деңгейде мемлекеттік ақпараттық саясатты жүргізу жөніндегі мемлекеттік тапсырысты қалыптастыру кезінде телевидениеде көрсетілетін қызметтерді жанрлар бойынша бөлу ескерілмеген жағдайда, телевидениеде көрсетілетін қызметтердің құны базалық баға (Btv) бойынша есептеледі.</w:t>
      </w:r>
    </w:p>
    <w:p>
      <w:pPr>
        <w:spacing w:after="0"/>
        <w:ind w:left="0"/>
        <w:jc w:val="both"/>
      </w:pPr>
      <w:r>
        <w:rPr>
          <w:rFonts w:ascii="Times New Roman"/>
          <w:b w:val="false"/>
          <w:i w:val="false"/>
          <w:color w:val="000000"/>
          <w:sz w:val="28"/>
        </w:rPr>
        <w:t>
      6. Радиоарнада көрсетілетін қызметтің құны Pr=Br x V формуласы бойынша айқындалады, онда:</w:t>
      </w:r>
    </w:p>
    <w:p>
      <w:pPr>
        <w:spacing w:after="0"/>
        <w:ind w:left="0"/>
        <w:jc w:val="both"/>
      </w:pPr>
      <w:r>
        <w:rPr>
          <w:rFonts w:ascii="Times New Roman"/>
          <w:b w:val="false"/>
          <w:i w:val="false"/>
          <w:color w:val="000000"/>
          <w:sz w:val="28"/>
        </w:rPr>
        <w:t>
      Pr (price) – қосылған құн салығын ескере отырып, радиоарнада көрсетілетін қызметтің құны;</w:t>
      </w:r>
    </w:p>
    <w:p>
      <w:pPr>
        <w:spacing w:after="0"/>
        <w:ind w:left="0"/>
        <w:jc w:val="both"/>
      </w:pPr>
      <w:r>
        <w:rPr>
          <w:rFonts w:ascii="Times New Roman"/>
          <w:b w:val="false"/>
          <w:i w:val="false"/>
          <w:color w:val="000000"/>
          <w:sz w:val="28"/>
        </w:rPr>
        <w:t>
      Br – радиоарнада көрсетілетін қызметтердің бір секундының, минутының базалық бағасы;</w:t>
      </w:r>
    </w:p>
    <w:p>
      <w:pPr>
        <w:spacing w:after="0"/>
        <w:ind w:left="0"/>
        <w:jc w:val="both"/>
      </w:pPr>
      <w:r>
        <w:rPr>
          <w:rFonts w:ascii="Times New Roman"/>
          <w:b w:val="false"/>
          <w:i w:val="false"/>
          <w:color w:val="000000"/>
          <w:sz w:val="28"/>
        </w:rPr>
        <w:t>
      V – радиоарнада орналастырылатын, көрсетілетін қызметтің секундтармен, минуттармен есептелетін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облысында</w:t>
            </w:r>
            <w:r>
              <w:br/>
            </w:r>
            <w:r>
              <w:rPr>
                <w:rFonts w:ascii="Times New Roman"/>
                <w:b w:val="false"/>
                <w:i w:val="false"/>
                <w:color w:val="000000"/>
                <w:sz w:val="20"/>
              </w:rPr>
              <w:t>мемлекеттік ақпараттық</w:t>
            </w:r>
            <w:r>
              <w:br/>
            </w:r>
            <w:r>
              <w:rPr>
                <w:rFonts w:ascii="Times New Roman"/>
                <w:b w:val="false"/>
                <w:i w:val="false"/>
                <w:color w:val="000000"/>
                <w:sz w:val="20"/>
              </w:rPr>
              <w:t>саясатты жүргізу жөніндегі</w:t>
            </w:r>
            <w:r>
              <w:br/>
            </w:r>
            <w:r>
              <w:rPr>
                <w:rFonts w:ascii="Times New Roman"/>
                <w:b w:val="false"/>
                <w:i w:val="false"/>
                <w:color w:val="000000"/>
                <w:sz w:val="20"/>
              </w:rPr>
              <w:t>мемлекеттік тапсырысты</w:t>
            </w:r>
            <w:r>
              <w:br/>
            </w:r>
            <w:r>
              <w:rPr>
                <w:rFonts w:ascii="Times New Roman"/>
                <w:b w:val="false"/>
                <w:i w:val="false"/>
                <w:color w:val="000000"/>
                <w:sz w:val="20"/>
              </w:rPr>
              <w:t>жүзеге асыру үшін сатып</w:t>
            </w:r>
            <w:r>
              <w:br/>
            </w:r>
            <w:r>
              <w:rPr>
                <w:rFonts w:ascii="Times New Roman"/>
                <w:b w:val="false"/>
                <w:i w:val="false"/>
                <w:color w:val="000000"/>
                <w:sz w:val="20"/>
              </w:rPr>
              <w:t>алынатын көрсетілетін</w:t>
            </w:r>
            <w:r>
              <w:br/>
            </w:r>
            <w:r>
              <w:rPr>
                <w:rFonts w:ascii="Times New Roman"/>
                <w:b w:val="false"/>
                <w:i w:val="false"/>
                <w:color w:val="000000"/>
                <w:sz w:val="20"/>
              </w:rPr>
              <w:t>қызметтердің құнын</w:t>
            </w:r>
            <w:r>
              <w:br/>
            </w:r>
            <w:r>
              <w:rPr>
                <w:rFonts w:ascii="Times New Roman"/>
                <w:b w:val="false"/>
                <w:i w:val="false"/>
                <w:color w:val="000000"/>
                <w:sz w:val="20"/>
              </w:rPr>
              <w:t>айқындаудың</w:t>
            </w:r>
            <w:r>
              <w:br/>
            </w:r>
            <w:r>
              <w:rPr>
                <w:rFonts w:ascii="Times New Roman"/>
                <w:b w:val="false"/>
                <w:i w:val="false"/>
                <w:color w:val="000000"/>
                <w:sz w:val="20"/>
              </w:rPr>
              <w:t>әдістемесіне қосымша</w:t>
            </w:r>
          </w:p>
        </w:tc>
      </w:tr>
    </w:tbl>
    <w:bookmarkStart w:name="z8" w:id="5"/>
    <w:p>
      <w:pPr>
        <w:spacing w:after="0"/>
        <w:ind w:left="0"/>
        <w:jc w:val="left"/>
      </w:pPr>
      <w:r>
        <w:rPr>
          <w:rFonts w:ascii="Times New Roman"/>
          <w:b/>
          <w:i w:val="false"/>
          <w:color w:val="000000"/>
        </w:rPr>
        <w:t xml:space="preserve"> Ақмола облысында мемлекеттік ақпараттық саясатты жүргізу жөніндегі мемлекеттік тапсырысты жүзеге асыру үшін сатып алынатын көрсетілетін қызметтердің базалық бағалары</w:t>
      </w:r>
    </w:p>
    <w:bookmarkEnd w:id="5"/>
    <w:p>
      <w:pPr>
        <w:spacing w:after="0"/>
        <w:ind w:left="0"/>
        <w:jc w:val="both"/>
      </w:pPr>
      <w:r>
        <w:rPr>
          <w:rFonts w:ascii="Times New Roman"/>
          <w:b w:val="false"/>
          <w:i w:val="false"/>
          <w:color w:val="ff0000"/>
          <w:sz w:val="28"/>
        </w:rPr>
        <w:t xml:space="preserve">
      Ескерту. Қосымшаға өзгеріс енгізілді - Ақмола облысы әкімдігінің 28.11.2025 </w:t>
      </w:r>
      <w:r>
        <w:rPr>
          <w:rFonts w:ascii="Times New Roman"/>
          <w:b w:val="false"/>
          <w:i w:val="false"/>
          <w:color w:val="ff0000"/>
          <w:sz w:val="28"/>
        </w:rPr>
        <w:t>№ А-11/626</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p>
            <w:pPr>
              <w:spacing w:after="20"/>
              <w:ind w:left="20"/>
              <w:jc w:val="both"/>
            </w:pPr>
            <w:r>
              <w:rPr>
                <w:rFonts w:ascii="Times New Roman"/>
                <w:b w:val="false"/>
                <w:i w:val="false"/>
                <w:color w:val="000000"/>
                <w:sz w:val="20"/>
              </w:rPr>
              <w:t>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және кейінгі жылдар</w:t>
            </w:r>
          </w:p>
          <w:p>
            <w:pPr>
              <w:spacing w:after="20"/>
              <w:ind w:left="20"/>
              <w:jc w:val="both"/>
            </w:pPr>
            <w:r>
              <w:rPr>
                <w:rFonts w:ascii="Times New Roman"/>
                <w:b w:val="false"/>
                <w:i w:val="false"/>
                <w:color w:val="000000"/>
                <w:sz w:val="20"/>
              </w:rPr>
              <w:t>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мерзімді баспасөз басылымдарында (газет) көрсетілетін қызмет (ақпараттық материалдарды дайындау және орналастыру)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аумағында таратылатын мерзімді баспа басылымдарында (газета) ақпараттық материалдарды дайындау және орналастыру қызметі (Вn)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аумағында таратылатын мерзімді баспасөз басылымдарында (газет) көрсетілетін қызмет (ақпараттық материалдарды дайындау және орналастыру)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аумағында таратылатын мерзімді баспасөз басылымдарында (газет) көрсетілетін қызмет (ақпараттық материалдарды дайындау және орналастыру)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қаласының аумағында таратылатын мерзімді баспасөз басылымдарында (газет) көрсетілетін қызмет (ақпараттық материалдарды дайындау және орналастыру)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w:t>
            </w:r>
          </w:p>
          <w:p>
            <w:pPr>
              <w:spacing w:after="20"/>
              <w:ind w:left="20"/>
              <w:jc w:val="both"/>
            </w:pPr>
            <w:r>
              <w:rPr>
                <w:rFonts w:ascii="Times New Roman"/>
                <w:b w:val="false"/>
                <w:i w:val="false"/>
                <w:color w:val="000000"/>
                <w:sz w:val="20"/>
              </w:rPr>
              <w:t>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ауданының аумағында таратылатын мерзімді баспасөз басылымдарында (газет) көрсетілетін қызмет (ақпараттық материалдарды дайындау және орналастыру)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p>
            <w:pPr>
              <w:spacing w:after="20"/>
              <w:ind w:left="20"/>
              <w:jc w:val="both"/>
            </w:pPr>
            <w:r>
              <w:rPr>
                <w:rFonts w:ascii="Times New Roman"/>
                <w:b w:val="false"/>
                <w:i w:val="false"/>
                <w:color w:val="000000"/>
                <w:sz w:val="20"/>
              </w:rPr>
              <w:t>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ауданының аумағында таратылатын мерзімді баспасөз басылымдарында (газет) көрсетілетін қызмет (ақпараттық материалдарды дайындау және орналастыру)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p>
            <w:pPr>
              <w:spacing w:after="20"/>
              <w:ind w:left="20"/>
              <w:jc w:val="both"/>
            </w:pPr>
            <w:r>
              <w:rPr>
                <w:rFonts w:ascii="Times New Roman"/>
                <w:b w:val="false"/>
                <w:i w:val="false"/>
                <w:color w:val="000000"/>
                <w:sz w:val="20"/>
              </w:rPr>
              <w:t>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аумағында таратылатын мерзімді баспасөз басылымдарында (газет) көрсетілетін қызмет (ақпараттық материалдарды дайындау және орналастыру)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p>
            <w:pPr>
              <w:spacing w:after="20"/>
              <w:ind w:left="20"/>
              <w:jc w:val="both"/>
            </w:pPr>
            <w:r>
              <w:rPr>
                <w:rFonts w:ascii="Times New Roman"/>
                <w:b w:val="false"/>
                <w:i w:val="false"/>
                <w:color w:val="000000"/>
                <w:sz w:val="20"/>
              </w:rPr>
              <w:t>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аумағында таратылатын мерзімді баспасөз басылымдарында (газет) көрсетілетін қызмет (ақпараттық материалдарды дайындау және орналастыру)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ауданының аумағында таратылатын мерзімді баспасөз басылымдарында (газет) көрсетілетін қызмет (ақпараттық материалдарды дайындау және орналастыру)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аумағында таратылатын мерзімді баспасөз басылымдарында (газет) көрсетілетін қызмет (ақпараттық материалдарды дайындау және орналастыру)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ауданының аумағында таратылатын мерзімді баспасөз басылымдарында (газет) көрсетілетін қызмет (ақпараттық материалдарды дайындау және орналастыру)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p>
            <w:pPr>
              <w:spacing w:after="20"/>
              <w:ind w:left="20"/>
              <w:jc w:val="both"/>
            </w:pPr>
            <w:r>
              <w:rPr>
                <w:rFonts w:ascii="Times New Roman"/>
                <w:b w:val="false"/>
                <w:i w:val="false"/>
                <w:color w:val="000000"/>
                <w:sz w:val="20"/>
              </w:rPr>
              <w:t>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ауданының аумағында таратылатын мерзімді баспасөз басылымдарында (газет) көрсетілетін қызмет (ақпараттық материалдарды дайындау және орналастыру)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аумағында таратылатын мерзімді баспасөз басылымдарында (газет) көрсетілетін қызмет (ақпараттық материалдарды дайындау және орналастыру)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p>
            <w:pPr>
              <w:spacing w:after="20"/>
              <w:ind w:left="20"/>
              <w:jc w:val="both"/>
            </w:pPr>
            <w:r>
              <w:rPr>
                <w:rFonts w:ascii="Times New Roman"/>
                <w:b w:val="false"/>
                <w:i w:val="false"/>
                <w:color w:val="000000"/>
                <w:sz w:val="20"/>
              </w:rPr>
              <w:t>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ауданының аумағында таратылатын мерзімді баспасөз басылымдарында (газет) көрсетілетін қызмет (ақпараттық материалдарды дайындау және орналастыру)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аумағында таратылатын мерзімді баспасөз басылымдарында (газет) көрсетілетін қызмет (ақпараттық материалдарды дайындау және орналастыру)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аумағында таратылатын мерзімді баспасөз басылымдарында (газет) көрсетілетін қызмет (ақпараттық материалдарды дайындау және орналастыру)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аумағында таратылатын мерзімді баспасөз басылымдарында (газет) көрсетілетін қызмет (ақпараттық материалдарды дайындау және орналастыру)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p>
            <w:pPr>
              <w:spacing w:after="20"/>
              <w:ind w:left="20"/>
              <w:jc w:val="both"/>
            </w:pPr>
            <w:r>
              <w:rPr>
                <w:rFonts w:ascii="Times New Roman"/>
                <w:b w:val="false"/>
                <w:i w:val="false"/>
                <w:color w:val="000000"/>
                <w:sz w:val="20"/>
              </w:rPr>
              <w:t>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ауданының аумағында таратылатын мерзімді баспасөз басылымдарында (газет) көрсетілетін қызмет (ақпараттық материалдарды дайындау және орналастыру)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ауданының аумағында таратылатын мерзімді баспасөз басылымдарында (газет) көрсетілетін қызмет (ақпараттық материалдарды дайындау және орналастыру)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аумағында таратылатын мерзімді баспасөз басылымдарында (газет) көрсетілетін қызмет (ақпараттық материалдарды дайындау және орналастыру)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ауданының аумағында таратылатын мерзімді баспасөз басылымдарында (газет) көрсетілетін қызмет (ақпараттық материалдарды дайындау және орналастыру)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мәселелерді жариялайтын интернет-ресурста көрсетілетін қызмет (ақпараттық материалдарды дайындау және орналастыру) (Bi)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мәселелерді жариялайтын интернет-ресурста көрсетілетін қызмет (ақпараттық материалдарды дайындау және орналастыру) (Bi)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теле-, радиоарналардың міндетті тізбесіне енгізілген телевидениеде көрсетілетін қызмет (ақпараттық материалдарды өндіру және орналастыру) (сюжет) (Вtv)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Ақмола облысының аумағында ұлттық телерадио хабарларын тарату операторы тарататын еркін қол жетімді теле-, радиоарналардың тізбесіне кіретін телевидениеде көрсетілетін қызмет (ақпараттық материалдарды дайындау және орналастыру) (сурдоаударманы ескере отырып сюжет) (Вtv)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xml:space="preserve">
облысы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(ақпараттық-талдау бағдарламасы) тізбесіне кіретін арналарды қоспағанда, Ақмола облысының аумағында ұлттық телерадио хабарларын тарату операторы тарататын еркін қол жетімді теле-, радиоарналардың тізбесіне кіретін телевидениеде көрсетілетін қызмет (ақпараттық материалдарды өндіру және орналастыру) (Вtv)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Ақмола облысының аумағында ұлттық телерадио хабарларын тарату операторы тарататын еркін қол жетімді теле-, радиоарналардың тізбесіне кіретін телевидениеде көрсетілетін қызмет (ақпараттық материалдар өндірісі) (деректі фильм) (Вtv)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Ақмола облысының аумағында ұлттық телерадио хабарларын тарату операторы тарататын еркін қол жетімді теле-, радиоарналардың тізбесіне кіретін телевидениеде көрсетілетін қызмет (ақпараттық материалдар өндірісі) (бейнеролик) (Вtv)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Жарқайың ауданының аумағында ұлттық телерадио хабарларын тарату операторы тарататын еркін қол жетімді теле-, радиоарналардың тізбесіне кіретін телевидениеде көрсетілетін қызмет (ақпараттық материалдарды дайындау және орналастыру) (сюжет) (Вtv)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аумағында таратылатын радиоарнада көрсетілетін қызмет (ақпараттық бағдарламаларды дайындау және орналастыру) (Br)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аумағында таратылатын радиоарнада көрсетілетін қызмет (ақпараттық бағдарламаларды дайындау және орналастыру) (Br)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