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762" w14:textId="a615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туралы" Астана қаласы мәслихатының 2022 жылғы 28 желтоқсандағы 296/37-VII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12 желтоқсандағы № 358/47-VIII шешімі. Қазақстан Республикасының Әділет министрлігінде 2025 жылғы 19 желтоқсанда № 37619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"Астана қаласы 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туралы" Астана қаласы мәслихатының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296/37-VII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31530 болып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