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f2085" w14:textId="4df20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№299 бұйрығына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2025 жылғы 30 желтоқсандағы № 561 бұйрығы. Қазақстан Республикасының Әділет министрлігінде 2026 жылғы 5 қаңтарда № 37806 болып тіркелді. Күші жойылды - Қазақстан Республикасы Өнеркәсіп және құрылыс министрінің 2026 жылғы 15 мамырдағы № 240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№299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(2015 жылғы 15 сәуірде №10722 нормативтік құқықтық актілері мемлекеттік тіркеу тізілімінде тіркелген) мынадай толықтыру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69-1-тармақ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4) тармақшамен толықтырылсын: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Алматы облысы, Алатау қаласындағы объектілер салу жөніндегі инвестициялық жобалар бойынша сараптамалық сүйемелдеу режимінде осы жобаны әзірлеудің тиісті кезеңдері бойынша жүзеге асырылуы мүмкін".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Өнеркәсіп және құрылыс министрлігінің Құрылыс және тұрғын үй-коммуналдық шаруашылық істері комитеті заңнамада белгіленген тәртіппен: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Республикасының Өнеркәсіп және құрылыс министрлігінің интернет-ресурсында орналастыруды қамтамасыз етсін.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бұйрықтың орындалуын бақылау жетекшілік ететін Қазақстан Республикасының Өнеркәсіп және құрылыс вице-министріне жүктелсін.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бастап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Өнеркәсіп және құрылыс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