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4f272" w14:textId="704f2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"Қаржыландыру көздеріне қарамастан, жаңа үйлер мен ғимараттарды, олардың кешендерін, инженерлік және көлік коммуникацияларын салуға, сондай-ақ бұрыннан барын өзгертуге (реконструкциялауға, кеңейтуге, техникалық қайта жарақтандыруға, жаңғыртуға және күрделі жөндеуге) арналған техникалық-экономикалық негіздемелерге және жобалау-сметалық құжаттамаға ведомстводан тыс кешенді сараптама жүргізу қағидаларын бекіту туралы" Қазақстан Республикасы Ұлттық экономика министрінің 2015 жылғы 1 сәуірдегі №299 бұйрығына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Өнеркәсіп және құрылыс министрінің 2025 жылғы 30 желтоқсандағы № 561 бұйрығы. Қазақстан Республикасының Әділет министрлігінде 2026 жылғы 5 қаңтарда № 37806 болып тіркелді. Күші жойылды - Қазақстан Республикасы Өнеркәсіп және құрылыс министрінің 2026 жылғы 15 мамырдағы № 240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Өнеркәсіп және құрылыс министрінің 15.05.2026 </w:t>
      </w:r>
      <w:r>
        <w:rPr>
          <w:rFonts w:ascii="Times New Roman"/>
          <w:b w:val="false"/>
          <w:i w:val="false"/>
          <w:color w:val="ff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(01.07.2026 бастап қолданысқа енгізіледі) бұйрығымен.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"Қаржыландыру көздеріне қарамастан, жаңа үйлер мен ғимараттарды, олардың кешендерін, инженерлік және көлік коммуникацияларын салуға, сондай-ақ бұрыннан барын өзгертуге (реконструкциялауға, кеңейтуге, техникалық қайта жарақтандыруға, жаңғыртуға және күрделі жөндеуге) арналған техникалық-экономикалық негіздемелерге және жобалау-сметалық құжаттамаға ведомстводан тыс кешенді сараптама жүргізу қағидаларын бекіту туралы" Қазақстан Республикасы Ұлттық экономика министрінің 2015 жылғы 1 сәуірдегі №299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15 сәуірде №10722 нормативтік құқықтық актілері мемлекеттік тіркеу тізілімінде тіркелген) мынадай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69-1-тармақ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4) тармақшамен толықтырылсын: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Алматы облысы, Алатау қаласындағы объектілер салу жөніндегі инвестициялық жобалар бойынша сараптамалық сүйемелдеу режимінде осы жобаны әзірлеудің тиісті кезеңдері бойынша жүзеге асырылуы мүмкін".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Өнеркәсіп және құрылыс министрлігінің Құрылыс және тұрғын үй-коммуналдық шаруашылық істері комитеті заңнамада белгіленген тәртіппен: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Республикасының Өнеркәсіп және құрылыс министрлігінің интернет-ресурсында орналастыруды қамтамасыз етсін.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жетекшілік ететін Қазақстан Республикасының Өнеркәсіп және құрылыс вице-министріне жүктелсін.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 және құрылыс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