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cb1a7" w14:textId="eccb1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"Мүгедектігі бойынша және асыраушысынан айырылу жағдайы бойынша мемлекеттік әлеуметтік жәрдемақылар мөлшерін есептеу (айқындау), оларды тағайындау, төлеу, тоқтата тұру, қайта есептеу, қайта бастау, тоқтату және тағайындау (тағайындаудан бас тарту) туралы шешімді қайта қарау қағидаларын бекіту туралы" Қазақстан Республикасы Премьер-Министрінің орынбасары – Еңбек және халықты әлеуметтік қорғау министрінің 2023 жылғы 27 маусым № 257 бұйрығы мен "Мемлекеттік арнаулы жәрдемақыны тағайындау, жүзеге асыру, тоқтата тұру, қайта есептеу, қайта бастау, тоқтату және оны төлеу туралы шешімді қайта қарау қағидаларын айқындау туралы" Қазақстан Республикасы Премьер-Министрінің орынбасары - Еңбек және халықты әлеуметтік қорғау министрінің 2023 жылғы 29 маусымдағы №269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м.а. 2025 жылғы 31 желтоқсандағы № 439 бұйрығы. Қазақстан Республикасының Әділет министрлігінде 2025 жылғы 31 желтоқсанда № 37782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"Мүгедектігі бойынша және асыраушысынан айырылу жағдайы бойынша мемлекеттік әлеуметтік жәрдемақылар мөлшерін есептеу (айқындау), оларды тағайындау, төлеу, тоқтата тұру, қайта есептеу, қайта бастау, тоқтату және тағайындау (тағайындаудан бас тарту) туралы шешімді қайта қарау қағидаларын бекіту туралы" Қазақстан Республикасы Премьер-Министрінің орынбасары - Еңбек және халықты әлеуметтік қорғау министрінің 2023 жылғы 27 маусымдағы № 257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32921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Мүгедектігі бойынша мемлекеттік әлеуметтік жәрдемақылар мөлшерін есептеу (анықтау), оларды тағайындау, төлеу, тоқтата тұру, қайта есептеу, қайта бастау, тоқтату және тағайындау (тағайындаудан бас тарту) туралы шешімді қайта қарау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"50. Мемлекеттік корпорацияның бөлімшесі жәрдемақыны төлеуді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зейнетақы мен жәрдемақы тағайындау жөніндегі уәкілетті органның мүгедектігі бойынша мемлекеттік әлеуметтік жәрдемақы төлемін тоқтата тұру туралы шешімінің Әлеуметтік кодекстің 179-бабының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негізінде мәліметтер, соның ішінде ақпараттық жүйелерден келіп түскен кейінгі айдың бірінші күнінен бастап тоқтата тұрады.</w:t>
      </w:r>
    </w:p>
    <w:bookmarkEnd w:id="3"/>
    <w:bookmarkStart w:name="z9" w:id="4"/>
    <w:p>
      <w:pPr>
        <w:spacing w:after="0"/>
        <w:ind w:left="0"/>
        <w:jc w:val="both"/>
      </w:pPr>
      <w:r>
        <w:rPr>
          <w:rFonts w:ascii="Times New Roman"/>
          <w:b w:val="false"/>
          <w:i w:val="false"/>
          <w:color w:val="000000"/>
          <w:sz w:val="28"/>
        </w:rPr>
        <w:t>
      Жәрдемақы төлеуді уақтылы тоқтата тұруды қамтамасыз ету мақсатында:</w:t>
      </w:r>
    </w:p>
    <w:bookmarkEnd w:id="4"/>
    <w:bookmarkStart w:name="z10" w:id="5"/>
    <w:p>
      <w:pPr>
        <w:spacing w:after="0"/>
        <w:ind w:left="0"/>
        <w:jc w:val="both"/>
      </w:pPr>
      <w:r>
        <w:rPr>
          <w:rFonts w:ascii="Times New Roman"/>
          <w:b w:val="false"/>
          <w:i w:val="false"/>
          <w:color w:val="000000"/>
          <w:sz w:val="28"/>
        </w:rPr>
        <w:t>
      Қазақстан Республикасы Бас прокуратурасының Құқықтық статистика және арнайы есепке алу жөніндегі комитеті осы Қағидаларға 21-1-қосымшаға сәйкес іздестіруде жүрген хабарсыз жоғалған адамдардың электрондық тізімдерін ай сайын Мемлекеттік корпорацияға ұсынады.";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xml:space="preserve">
      "52. Мемлекеттік корпорацияның бөлімшесі жәрдемақыны төлеуді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зейнетақы мен жәрдемақы тағайындау жөніндегі уәкілетті органның мүгедектігі бойынша мемлекеттік әлеуметтік жәрдемақы төлемін тоқтату туралы шешімінің Әлеуметтік кодекстің 179-бабының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негізінде мәліметтер, өтініштер мен сұратулардың келіп түскен кейінгі айдың бірінші күнінен бастап тоқтатады.</w:t>
      </w:r>
    </w:p>
    <w:bookmarkEnd w:id="6"/>
    <w:bookmarkStart w:name="z13" w:id="7"/>
    <w:p>
      <w:pPr>
        <w:spacing w:after="0"/>
        <w:ind w:left="0"/>
        <w:jc w:val="both"/>
      </w:pPr>
      <w:r>
        <w:rPr>
          <w:rFonts w:ascii="Times New Roman"/>
          <w:b w:val="false"/>
          <w:i w:val="false"/>
          <w:color w:val="000000"/>
          <w:sz w:val="28"/>
        </w:rPr>
        <w:t>
       Өтініш берушінің негізсіз бастапқы тағайындауға алып келген дәйексіз мәліметтерді ұсыну фактісі анықталу себебі бойынша жәрдемақыны төлеу тоқтатылғанда осы Қағидаларда көзделген тәртіппен жаңа тағайындау процедурасы жүргізіледі.</w:t>
      </w:r>
    </w:p>
    <w:bookmarkEnd w:id="7"/>
    <w:bookmarkStart w:name="z14" w:id="8"/>
    <w:p>
      <w:pPr>
        <w:spacing w:after="0"/>
        <w:ind w:left="0"/>
        <w:jc w:val="both"/>
      </w:pPr>
      <w:r>
        <w:rPr>
          <w:rFonts w:ascii="Times New Roman"/>
          <w:b w:val="false"/>
          <w:i w:val="false"/>
          <w:color w:val="000000"/>
          <w:sz w:val="28"/>
        </w:rPr>
        <w:t>
      Зейнетақы мен жәрдемақы тағайындау жөніндегі уәкілетті орган өтініш берушінің негізсіз бастапқы тағайындауға алып келген дәйексіз мәліметтерді ұсыну фактісі анықталу себебі бойынша төлемді тоқтату туралы шешім бекітілген кезде алушы тарапынан заңсыз жәрдемақы алуда қылмыс құрамының болуы немесе болмауы фактісін белгілеу үшін құқық қорғау органдарына жүгінеді.</w:t>
      </w:r>
    </w:p>
    <w:bookmarkEnd w:id="8"/>
    <w:bookmarkStart w:name="z15" w:id="9"/>
    <w:p>
      <w:pPr>
        <w:spacing w:after="0"/>
        <w:ind w:left="0"/>
        <w:jc w:val="both"/>
      </w:pPr>
      <w:r>
        <w:rPr>
          <w:rFonts w:ascii="Times New Roman"/>
          <w:b w:val="false"/>
          <w:i w:val="false"/>
          <w:color w:val="000000"/>
          <w:sz w:val="28"/>
        </w:rPr>
        <w:t>
       Жалған құжаттар ұсыну туралы сот шешімін шығарған кезде жәрдемақыны төлеу бастапқы тағайындау кезінен бастап тоқтатылады.</w:t>
      </w:r>
    </w:p>
    <w:bookmarkEnd w:id="9"/>
    <w:bookmarkStart w:name="z16" w:id="10"/>
    <w:p>
      <w:pPr>
        <w:spacing w:after="0"/>
        <w:ind w:left="0"/>
        <w:jc w:val="both"/>
      </w:pPr>
      <w:r>
        <w:rPr>
          <w:rFonts w:ascii="Times New Roman"/>
          <w:b w:val="false"/>
          <w:i w:val="false"/>
          <w:color w:val="000000"/>
          <w:sz w:val="28"/>
        </w:rPr>
        <w:t>
      Жәрдемақы төлеуді уақтылы тоқтатуды қамтамасыз ету мақсатында:</w:t>
      </w:r>
    </w:p>
    <w:bookmarkEnd w:id="10"/>
    <w:bookmarkStart w:name="z17" w:id="11"/>
    <w:p>
      <w:pPr>
        <w:spacing w:after="0"/>
        <w:ind w:left="0"/>
        <w:jc w:val="both"/>
      </w:pPr>
      <w:r>
        <w:rPr>
          <w:rFonts w:ascii="Times New Roman"/>
          <w:b w:val="false"/>
          <w:i w:val="false"/>
          <w:color w:val="000000"/>
          <w:sz w:val="28"/>
        </w:rPr>
        <w:t>
      Қазақстан Республикасының шет елдегі мекемелері (бұдан әрі - шет елдегі мекемелер) осы Қағидаларға 22-1-қосымшаға сәйкес Қазақстан Республикасынан тыс жерде уақытша тұратын Қазақстан Республикасы азаматының қайтыс болуы туралы мәліметтерді шет елдегі мекемелерге келіп түсуіне қарай Мемлекеттік корпорацияға ұсынады.";</w:t>
      </w:r>
    </w:p>
    <w:bookmarkEnd w:id="11"/>
    <w:bookmarkStart w:name="z18" w:id="1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End w:id="12"/>
    <w:bookmarkStart w:name="z19" w:id="1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11-қосымша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13"/>
    <w:bookmarkStart w:name="z20" w:id="1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17-қосымша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14"/>
    <w:bookmarkStart w:name="z21" w:id="1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21-қосымша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15"/>
    <w:bookmarkStart w:name="z22" w:id="1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көрсетілген Қағидалар 21-1 қосымшамен толықтырылсын;</w:t>
      </w:r>
    </w:p>
    <w:bookmarkEnd w:id="16"/>
    <w:bookmarkStart w:name="z23" w:id="1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22-қосымша</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End w:id="17"/>
    <w:bookmarkStart w:name="z24" w:id="1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көрсетілген Қағидалар 22-1 қосымшамен толықтырылсын;</w:t>
      </w:r>
    </w:p>
    <w:bookmarkEnd w:id="18"/>
    <w:bookmarkStart w:name="z25" w:id="1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23-қосымша</w:t>
      </w:r>
      <w:r>
        <w:rPr>
          <w:rFonts w:ascii="Times New Roman"/>
          <w:b w:val="false"/>
          <w:i w:val="false"/>
          <w:color w:val="000000"/>
          <w:sz w:val="28"/>
        </w:rPr>
        <w:t xml:space="preserve">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bookmarkEnd w:id="19"/>
    <w:bookmarkStart w:name="z26" w:id="20"/>
    <w:p>
      <w:pPr>
        <w:spacing w:after="0"/>
        <w:ind w:left="0"/>
        <w:jc w:val="both"/>
      </w:pPr>
      <w:r>
        <w:rPr>
          <w:rFonts w:ascii="Times New Roman"/>
          <w:b w:val="false"/>
          <w:i w:val="false"/>
          <w:color w:val="000000"/>
          <w:sz w:val="28"/>
        </w:rPr>
        <w:t xml:space="preserve">
      көрсетілген бұйрықпен бекітілген Асыраушысынан айырылу жағдайы бойынша мемлекеттік әлеуметтік жәрдемақы мөлшерін есептеу (айқындау), оны тағайындау, төлеу, тоқтата тұру, қайта есептеу, қайта бастау, тоқтату және тағайындау (тағайындаудан бас тарту) туралы шешімді қайта қарау </w:t>
      </w:r>
      <w:r>
        <w:rPr>
          <w:rFonts w:ascii="Times New Roman"/>
          <w:b w:val="false"/>
          <w:i w:val="false"/>
          <w:color w:val="000000"/>
          <w:sz w:val="28"/>
        </w:rPr>
        <w:t>қағидаларында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28" w:id="21"/>
    <w:p>
      <w:pPr>
        <w:spacing w:after="0"/>
        <w:ind w:left="0"/>
        <w:jc w:val="both"/>
      </w:pPr>
      <w:r>
        <w:rPr>
          <w:rFonts w:ascii="Times New Roman"/>
          <w:b w:val="false"/>
          <w:i w:val="false"/>
          <w:color w:val="000000"/>
          <w:sz w:val="28"/>
        </w:rPr>
        <w:t xml:space="preserve">
      "49. Мемлекеттік корпорацияның бөлімшесі жәрдемақыны төлеуді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зейнетақы мен жәрдемақы тағайындау жөніндегі уәкілетті орган асыраушысынан айырылған жағдай бойынша мемлекеттік әлеуметтік жәрдемақы төлемін тоқтата тұру туралы шешімінің Әлеуметтік кодекстің 238-бабының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негізінде мәліметтер, соның ішінде ақпараттық жүйелерден келіп түскен кейінгі айдың бірінші күнінен бастап тоқтата тұрады.</w:t>
      </w:r>
    </w:p>
    <w:bookmarkEnd w:id="21"/>
    <w:bookmarkStart w:name="z29" w:id="22"/>
    <w:p>
      <w:pPr>
        <w:spacing w:after="0"/>
        <w:ind w:left="0"/>
        <w:jc w:val="both"/>
      </w:pPr>
      <w:r>
        <w:rPr>
          <w:rFonts w:ascii="Times New Roman"/>
          <w:b w:val="false"/>
          <w:i w:val="false"/>
          <w:color w:val="000000"/>
          <w:sz w:val="28"/>
        </w:rPr>
        <w:t>
      Қайтыс болған асыраушының балаларын, аға-інілерін, апа-сіңлілерін (қарындастарын) немесе немерелерін бағып-күтумен айналысатын адамдарды жұмысқа орналастыру фактісінің анықталуына байланысты жәрдемақы тоқтатылған кезде төлем асырауында қалғандарды ескере отырып қайта қаралады.</w:t>
      </w:r>
    </w:p>
    <w:bookmarkEnd w:id="22"/>
    <w:bookmarkStart w:name="z30" w:id="23"/>
    <w:p>
      <w:pPr>
        <w:spacing w:after="0"/>
        <w:ind w:left="0"/>
        <w:jc w:val="both"/>
      </w:pPr>
      <w:r>
        <w:rPr>
          <w:rFonts w:ascii="Times New Roman"/>
          <w:b w:val="false"/>
          <w:i w:val="false"/>
          <w:color w:val="000000"/>
          <w:sz w:val="28"/>
        </w:rPr>
        <w:t>
      Жәрдемақы төлеуді уақтылы тоқтата тұруды қамтамасыз ету мақсатында:</w:t>
      </w:r>
    </w:p>
    <w:bookmarkEnd w:id="23"/>
    <w:bookmarkStart w:name="z31" w:id="24"/>
    <w:p>
      <w:pPr>
        <w:spacing w:after="0"/>
        <w:ind w:left="0"/>
        <w:jc w:val="both"/>
      </w:pPr>
      <w:r>
        <w:rPr>
          <w:rFonts w:ascii="Times New Roman"/>
          <w:b w:val="false"/>
          <w:i w:val="false"/>
          <w:color w:val="000000"/>
          <w:sz w:val="28"/>
        </w:rPr>
        <w:t>
      Қазақстан Республикасы Бас прокуратурасының Құқықтық статистика және арнайы есепке алу жөніндегі комитеті осы Қағидаларға 17-1-қосымшаға сәйкес іздестіруде жүрген хабарсыз жоғалған адамдардың электрондық тізімдерін ай сайын Мемлекеттік корпорацияға ұсынады.";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33" w:id="25"/>
    <w:p>
      <w:pPr>
        <w:spacing w:after="0"/>
        <w:ind w:left="0"/>
        <w:jc w:val="both"/>
      </w:pPr>
      <w:r>
        <w:rPr>
          <w:rFonts w:ascii="Times New Roman"/>
          <w:b w:val="false"/>
          <w:i w:val="false"/>
          <w:color w:val="000000"/>
          <w:sz w:val="28"/>
        </w:rPr>
        <w:t xml:space="preserve">
      "51. Мемлекеттік корпорацияның бөлімшесі жәрдемақыны төлеуді осы Қағидаларға 18-қосымшаға сәйкес нысан бойынша зейнетақы мен жәрдемақы тағайындау жөніндегі уәкілетті органның асыраушысынан айырылған жағдай бойынша мемлекеттік әлеуметтік жәрдемақы төлемін тоқтату туралы шешімінің Әлеуметтік кодекстің 238-бабының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негізінде мәліметтер, өтініштер мен сұратулардың келіп түскен кейінгі айдың бірінші күнінен бастап тоқтатады.</w:t>
      </w:r>
    </w:p>
    <w:bookmarkEnd w:id="25"/>
    <w:bookmarkStart w:name="z34" w:id="26"/>
    <w:p>
      <w:pPr>
        <w:spacing w:after="0"/>
        <w:ind w:left="0"/>
        <w:jc w:val="both"/>
      </w:pPr>
      <w:r>
        <w:rPr>
          <w:rFonts w:ascii="Times New Roman"/>
          <w:b w:val="false"/>
          <w:i w:val="false"/>
          <w:color w:val="000000"/>
          <w:sz w:val="28"/>
        </w:rPr>
        <w:t>
       Өтініш берушінің негізсіз бастапқы тағайындауға алып келген дәйексіз мәліметтерді ұсыну фактісі анықталу себебі бойынша жәрдемақыны төлеу тоқтатылғанда осы Қағидаларда көзделген тәртіппен жаңа тағайындау процедурасы жүргізіледі.</w:t>
      </w:r>
    </w:p>
    <w:bookmarkEnd w:id="26"/>
    <w:bookmarkStart w:name="z35" w:id="27"/>
    <w:p>
      <w:pPr>
        <w:spacing w:after="0"/>
        <w:ind w:left="0"/>
        <w:jc w:val="both"/>
      </w:pPr>
      <w:r>
        <w:rPr>
          <w:rFonts w:ascii="Times New Roman"/>
          <w:b w:val="false"/>
          <w:i w:val="false"/>
          <w:color w:val="000000"/>
          <w:sz w:val="28"/>
        </w:rPr>
        <w:t>
       Зейнетақы мен жәрдемақы тағайындау жөніндегі уәкілетті орган өтініш берушінің негізсіз бастапқы тағайындауға алып келген дәйексіз мәліметтерді ұсыну фактісі анықталу себебі бойынша төлемді тоқтату туралы шешім бекітілген кезде алушы тарапынан заңсыз жәрдемақы алуда қылмыс құрамының болуы немесе болмауы фактісін белгілеу үшін құқық қорғау органдарына жүгінеді.</w:t>
      </w:r>
    </w:p>
    <w:bookmarkEnd w:id="27"/>
    <w:bookmarkStart w:name="z36" w:id="28"/>
    <w:p>
      <w:pPr>
        <w:spacing w:after="0"/>
        <w:ind w:left="0"/>
        <w:jc w:val="both"/>
      </w:pPr>
      <w:r>
        <w:rPr>
          <w:rFonts w:ascii="Times New Roman"/>
          <w:b w:val="false"/>
          <w:i w:val="false"/>
          <w:color w:val="000000"/>
          <w:sz w:val="28"/>
        </w:rPr>
        <w:t>
      Жалған құжаттар ұсыну туралы сот шешімін шығарған кезде жәрдемақыны төлеу бастапқы тағайындау кезінен бастап тоқтатылады.</w:t>
      </w:r>
    </w:p>
    <w:bookmarkEnd w:id="28"/>
    <w:bookmarkStart w:name="z37" w:id="29"/>
    <w:p>
      <w:pPr>
        <w:spacing w:after="0"/>
        <w:ind w:left="0"/>
        <w:jc w:val="both"/>
      </w:pPr>
      <w:r>
        <w:rPr>
          <w:rFonts w:ascii="Times New Roman"/>
          <w:b w:val="false"/>
          <w:i w:val="false"/>
          <w:color w:val="000000"/>
          <w:sz w:val="28"/>
        </w:rPr>
        <w:t>
      Жәрдемақы төлеуді уақтылы тоқтатуды қамтамасыз ету мақсатында:</w:t>
      </w:r>
    </w:p>
    <w:bookmarkEnd w:id="29"/>
    <w:bookmarkStart w:name="z38" w:id="30"/>
    <w:p>
      <w:pPr>
        <w:spacing w:after="0"/>
        <w:ind w:left="0"/>
        <w:jc w:val="both"/>
      </w:pPr>
      <w:r>
        <w:rPr>
          <w:rFonts w:ascii="Times New Roman"/>
          <w:b w:val="false"/>
          <w:i w:val="false"/>
          <w:color w:val="000000"/>
          <w:sz w:val="28"/>
        </w:rPr>
        <w:t>
      Қазақстан Республикасының шет елдегі мекемелері (бұдан әрі - шет елдегі мекемелер) осы Қағидаларға 18-1-қосымшаға сәйкес Қазақстан Республикасынан тыс жерде уақытша тұратын Қазақстан Республикасы азаматының қайтыс болуы туралы мәліметтерді шет елдегі мекемелерге келіп түсуіне қарай Мемлекеттік корпорацияға ұсынады.";</w:t>
      </w:r>
    </w:p>
    <w:bookmarkEnd w:id="30"/>
    <w:bookmarkStart w:name="z39" w:id="3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жаңа редакцияда жазылсын;</w:t>
      </w:r>
    </w:p>
    <w:bookmarkEnd w:id="31"/>
    <w:bookmarkStart w:name="z40" w:id="3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жаңа редакцияда жазылсын;</w:t>
      </w:r>
    </w:p>
    <w:bookmarkEnd w:id="32"/>
    <w:bookmarkStart w:name="z41" w:id="3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9-қосымша</w:t>
      </w:r>
      <w:r>
        <w:rPr>
          <w:rFonts w:ascii="Times New Roman"/>
          <w:b w:val="false"/>
          <w:i w:val="false"/>
          <w:color w:val="000000"/>
          <w:sz w:val="28"/>
        </w:rPr>
        <w:t xml:space="preserve">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жаңа редакцияда жазылсын;</w:t>
      </w:r>
    </w:p>
    <w:bookmarkEnd w:id="33"/>
    <w:bookmarkStart w:name="z42" w:id="3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17-қосымшалар</w:t>
      </w:r>
      <w:r>
        <w:rPr>
          <w:rFonts w:ascii="Times New Roman"/>
          <w:b w:val="false"/>
          <w:i w:val="false"/>
          <w:color w:val="000000"/>
          <w:sz w:val="28"/>
        </w:rPr>
        <w:t xml:space="preserve"> осы бұйрыққа 14 және 15-қосымшаларға сәйкес жаңа редакцияда жазылсын;</w:t>
      </w:r>
    </w:p>
    <w:bookmarkEnd w:id="34"/>
    <w:bookmarkStart w:name="z43" w:id="3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көрсетілген Қағидалар 17-1 қосымшамен толықтырылсын;</w:t>
      </w:r>
    </w:p>
    <w:bookmarkEnd w:id="35"/>
    <w:bookmarkStart w:name="z44" w:id="3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18-қосымша</w:t>
      </w:r>
      <w:r>
        <w:rPr>
          <w:rFonts w:ascii="Times New Roman"/>
          <w:b w:val="false"/>
          <w:i w:val="false"/>
          <w:color w:val="000000"/>
          <w:sz w:val="28"/>
        </w:rPr>
        <w:t xml:space="preserve">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жаңа редакцияда жазылсын;</w:t>
      </w:r>
    </w:p>
    <w:bookmarkEnd w:id="36"/>
    <w:bookmarkStart w:name="z45" w:id="3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көрсетілген Қағидалар 18-1 қосымшамен толықтырылсын;</w:t>
      </w:r>
    </w:p>
    <w:bookmarkEnd w:id="37"/>
    <w:bookmarkStart w:name="z46" w:id="3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19-қосымша</w:t>
      </w:r>
      <w:r>
        <w:rPr>
          <w:rFonts w:ascii="Times New Roman"/>
          <w:b w:val="false"/>
          <w:i w:val="false"/>
          <w:color w:val="000000"/>
          <w:sz w:val="28"/>
        </w:rPr>
        <w:t xml:space="preserve">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жаңа редакцияда жазылсын.</w:t>
      </w:r>
    </w:p>
    <w:bookmarkEnd w:id="38"/>
    <w:bookmarkStart w:name="z47" w:id="39"/>
    <w:p>
      <w:pPr>
        <w:spacing w:after="0"/>
        <w:ind w:left="0"/>
        <w:jc w:val="both"/>
      </w:pPr>
      <w:r>
        <w:rPr>
          <w:rFonts w:ascii="Times New Roman"/>
          <w:b w:val="false"/>
          <w:i w:val="false"/>
          <w:color w:val="000000"/>
          <w:sz w:val="28"/>
        </w:rPr>
        <w:t xml:space="preserve">
      2. "Мемлекеттік арнаулы жәрдемақыны тағайындау, жүзеге асыру, тоқтата тұру, қайта есептеу, қайта бастау, тоқтату және оны төлеу туралы шешімді қайта қарау қағидаларын айқындау туралы" Қазақстан Республикасы Премьер-Министрінің орынбасары - Еңбек және халықты әлеуметтік қорғау министрінің 2023 жылғы 29 маусымдағы № 269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32961 болып тіркелген) мынадай өзгерістер мен толықтырулар енгізілсін:</w:t>
      </w:r>
    </w:p>
    <w:bookmarkEnd w:id="39"/>
    <w:bookmarkStart w:name="z48" w:id="40"/>
    <w:p>
      <w:pPr>
        <w:spacing w:after="0"/>
        <w:ind w:left="0"/>
        <w:jc w:val="both"/>
      </w:pPr>
      <w:r>
        <w:rPr>
          <w:rFonts w:ascii="Times New Roman"/>
          <w:b w:val="false"/>
          <w:i w:val="false"/>
          <w:color w:val="000000"/>
          <w:sz w:val="28"/>
        </w:rPr>
        <w:t xml:space="preserve">
      көрсетілген бұйрықпен бекітілген Мемлекеттік арнаулы жәрдемақыны тағайындау, жүзеге асыру, тоқтата тұру, қайта есептеу, қайта бастау, тоқтату және оны төлеу туралы шешімді қайта қарау </w:t>
      </w:r>
      <w:r>
        <w:rPr>
          <w:rFonts w:ascii="Times New Roman"/>
          <w:b w:val="false"/>
          <w:i w:val="false"/>
          <w:color w:val="000000"/>
          <w:sz w:val="28"/>
        </w:rPr>
        <w:t>қағидаларында</w:t>
      </w:r>
      <w:r>
        <w:rPr>
          <w:rFonts w:ascii="Times New Roman"/>
          <w:b w:val="false"/>
          <w:i w:val="false"/>
          <w:color w:val="000000"/>
          <w:sz w:val="28"/>
        </w:rPr>
        <w:t>:</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50" w:id="41"/>
    <w:p>
      <w:pPr>
        <w:spacing w:after="0"/>
        <w:ind w:left="0"/>
        <w:jc w:val="both"/>
      </w:pPr>
      <w:r>
        <w:rPr>
          <w:rFonts w:ascii="Times New Roman"/>
          <w:b w:val="false"/>
          <w:i w:val="false"/>
          <w:color w:val="000000"/>
          <w:sz w:val="28"/>
        </w:rPr>
        <w:t xml:space="preserve">
      "39. Мемлекеттік корпорацияның бөлімшесі жәрдемақыны төлеуді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зейнетақы мен жәрдемақы тағайындау жөніндегі уәкілетті орган шешімінің Заңның 5-2-бабының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негізінде мәліметтер, соның ішінде ақпараттық жүйелерден келіп түскен кейінгі айдың бірінші күнінен бастап тоқтата тұрады.</w:t>
      </w:r>
    </w:p>
    <w:bookmarkEnd w:id="41"/>
    <w:bookmarkStart w:name="z51" w:id="42"/>
    <w:p>
      <w:pPr>
        <w:spacing w:after="0"/>
        <w:ind w:left="0"/>
        <w:jc w:val="both"/>
      </w:pPr>
      <w:r>
        <w:rPr>
          <w:rFonts w:ascii="Times New Roman"/>
          <w:b w:val="false"/>
          <w:i w:val="false"/>
          <w:color w:val="000000"/>
          <w:sz w:val="28"/>
        </w:rPr>
        <w:t>
      Жәрдемақы төлеуді уақтылы тоқтата тұруды қамтамасыз ету мақсатында:</w:t>
      </w:r>
    </w:p>
    <w:bookmarkEnd w:id="42"/>
    <w:bookmarkStart w:name="z52" w:id="43"/>
    <w:p>
      <w:pPr>
        <w:spacing w:after="0"/>
        <w:ind w:left="0"/>
        <w:jc w:val="both"/>
      </w:pPr>
      <w:r>
        <w:rPr>
          <w:rFonts w:ascii="Times New Roman"/>
          <w:b w:val="false"/>
          <w:i w:val="false"/>
          <w:color w:val="000000"/>
          <w:sz w:val="28"/>
        </w:rPr>
        <w:t>
      Қазақстан Республикасы Бас прокуратурасының Құқықтық статистика және арнайы есепке алу жөніндегі комитеті осы Қағидаларға 15-1-қосымшаға сәйкес іздестіруде жүрген хабарсыз жоғалған адамдардың электрондық тізімдерін ай сайын Мемлекеттік корпорацияға ұсынады.";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54" w:id="44"/>
    <w:p>
      <w:pPr>
        <w:spacing w:after="0"/>
        <w:ind w:left="0"/>
        <w:jc w:val="both"/>
      </w:pPr>
      <w:r>
        <w:rPr>
          <w:rFonts w:ascii="Times New Roman"/>
          <w:b w:val="false"/>
          <w:i w:val="false"/>
          <w:color w:val="000000"/>
          <w:sz w:val="28"/>
        </w:rPr>
        <w:t xml:space="preserve">
      "41. Мемлекеттік корпорацияның бөлімшесі жәрдемақыны төлеуді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зейнетақы мен жәрдемақы тағайындау жөніндегі уәкілетті органның шешімінің Заңның 5-2-бабының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негізінде мәліметтер, өтініштер мен сұратулардың келіп түскен кейінгі айдың бірінші күнінен бастап тоқтатады.</w:t>
      </w:r>
    </w:p>
    <w:bookmarkEnd w:id="44"/>
    <w:bookmarkStart w:name="z55" w:id="45"/>
    <w:p>
      <w:pPr>
        <w:spacing w:after="0"/>
        <w:ind w:left="0"/>
        <w:jc w:val="both"/>
      </w:pPr>
      <w:r>
        <w:rPr>
          <w:rFonts w:ascii="Times New Roman"/>
          <w:b w:val="false"/>
          <w:i w:val="false"/>
          <w:color w:val="000000"/>
          <w:sz w:val="28"/>
        </w:rPr>
        <w:t>
      Өтініш берушінің негізсіз бастапқы тағайындауға алып келген дәйексіз мәліметтерді ұсыну фактісі анықталу себебі бойынша жәрдемақыны төлеу тоқтатылғанда осы Қағидаларда көзделген тәртіппен жаңа тағайындау процедурасы жүргізіледі.</w:t>
      </w:r>
    </w:p>
    <w:bookmarkEnd w:id="45"/>
    <w:bookmarkStart w:name="z56" w:id="46"/>
    <w:p>
      <w:pPr>
        <w:spacing w:after="0"/>
        <w:ind w:left="0"/>
        <w:jc w:val="both"/>
      </w:pPr>
      <w:r>
        <w:rPr>
          <w:rFonts w:ascii="Times New Roman"/>
          <w:b w:val="false"/>
          <w:i w:val="false"/>
          <w:color w:val="000000"/>
          <w:sz w:val="28"/>
        </w:rPr>
        <w:t>
      Зейнетақы мен жәрдемақы тағайындау жөніндегі уәкілетті орган өтініш берушінің негізсіз бастапқы тағайындауға алып келген дәйексіз мәліметтерді ұсыну фактісі анықталу себебі бойынша төлемді тоқтату туралы шешім бекітілген кезде алушы тарапынан заңсыз жәрдемақы алуда қылмыс құрамының болуы немесе болмауы фактісін белгілеу үшін құқық қорғау органдарына жүгінеді.</w:t>
      </w:r>
    </w:p>
    <w:bookmarkEnd w:id="46"/>
    <w:bookmarkStart w:name="z57" w:id="47"/>
    <w:p>
      <w:pPr>
        <w:spacing w:after="0"/>
        <w:ind w:left="0"/>
        <w:jc w:val="both"/>
      </w:pPr>
      <w:r>
        <w:rPr>
          <w:rFonts w:ascii="Times New Roman"/>
          <w:b w:val="false"/>
          <w:i w:val="false"/>
          <w:color w:val="000000"/>
          <w:sz w:val="28"/>
        </w:rPr>
        <w:t>
      Жалған құжаттар ұсыну туралы сот шешімін шығарған кезде жәрдемақыны төлеу бастапқы тағайындау кезінен бастап тоқтатылады.</w:t>
      </w:r>
    </w:p>
    <w:bookmarkEnd w:id="47"/>
    <w:bookmarkStart w:name="z58" w:id="48"/>
    <w:p>
      <w:pPr>
        <w:spacing w:after="0"/>
        <w:ind w:left="0"/>
        <w:jc w:val="both"/>
      </w:pPr>
      <w:r>
        <w:rPr>
          <w:rFonts w:ascii="Times New Roman"/>
          <w:b w:val="false"/>
          <w:i w:val="false"/>
          <w:color w:val="000000"/>
          <w:sz w:val="28"/>
        </w:rPr>
        <w:t>
      Жәрдемақы төлеуді уақтылы тоқтатуды қамтамасыз ету мақсатында:</w:t>
      </w:r>
    </w:p>
    <w:bookmarkEnd w:id="48"/>
    <w:bookmarkStart w:name="z59" w:id="49"/>
    <w:p>
      <w:pPr>
        <w:spacing w:after="0"/>
        <w:ind w:left="0"/>
        <w:jc w:val="both"/>
      </w:pPr>
      <w:r>
        <w:rPr>
          <w:rFonts w:ascii="Times New Roman"/>
          <w:b w:val="false"/>
          <w:i w:val="false"/>
          <w:color w:val="000000"/>
          <w:sz w:val="28"/>
        </w:rPr>
        <w:t>
      Қазақстан Республикасының шет елдегі мекемелері (бұдан әрі-шет елдегі мекемелер) осы Қағидаларға 16-1-қосымшаға сәйкес Қазақстан Республикасынан тыс жерде уақытша тұратын Қазақстан Республикасы азаматының қайтыс болуы туралы мәліметтерді шет елдегі мекемелерге келіп түсуіне қарай Мемлекеттік корпорацияға ұсынады.";</w:t>
      </w:r>
    </w:p>
    <w:bookmarkEnd w:id="49"/>
    <w:bookmarkStart w:name="z60" w:id="5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жаңа редакцияда жазылсын;</w:t>
      </w:r>
    </w:p>
    <w:bookmarkEnd w:id="50"/>
    <w:bookmarkStart w:name="z61" w:id="5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жаңа редакцияда жазылсын;</w:t>
      </w:r>
    </w:p>
    <w:bookmarkEnd w:id="51"/>
    <w:bookmarkStart w:name="z62" w:id="5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жаңа редакцияда жазылсын;</w:t>
      </w:r>
    </w:p>
    <w:bookmarkEnd w:id="52"/>
    <w:bookmarkStart w:name="z63" w:id="5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w:t>
      </w:r>
      <w:r>
        <w:rPr>
          <w:rFonts w:ascii="Times New Roman"/>
          <w:b w:val="false"/>
          <w:i w:val="false"/>
          <w:color w:val="000000"/>
          <w:sz w:val="28"/>
        </w:rPr>
        <w:t xml:space="preserve"> осы бұйрыққа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24-қосымшаларға</w:t>
      </w:r>
      <w:r>
        <w:rPr>
          <w:rFonts w:ascii="Times New Roman"/>
          <w:b w:val="false"/>
          <w:i w:val="false"/>
          <w:color w:val="000000"/>
          <w:sz w:val="28"/>
        </w:rPr>
        <w:t xml:space="preserve"> сәйкес жаңа редакцияда жазылсын;</w:t>
      </w:r>
    </w:p>
    <w:bookmarkEnd w:id="53"/>
    <w:bookmarkStart w:name="z64" w:id="5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көрсетілген Қағидалар 15-1 қосымшамен толықтырылсын;</w:t>
      </w:r>
    </w:p>
    <w:bookmarkEnd w:id="54"/>
    <w:bookmarkStart w:name="z65" w:id="5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16-қосымша</w:t>
      </w:r>
      <w:r>
        <w:rPr>
          <w:rFonts w:ascii="Times New Roman"/>
          <w:b w:val="false"/>
          <w:i w:val="false"/>
          <w:color w:val="000000"/>
          <w:sz w:val="28"/>
        </w:rPr>
        <w:t xml:space="preserve">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жаңа редакцияда жазылсын;</w:t>
      </w:r>
    </w:p>
    <w:bookmarkEnd w:id="55"/>
    <w:bookmarkStart w:name="z66" w:id="5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көрсетілген Қағидалар 16-1 қосымшамен толықтырылсын;</w:t>
      </w:r>
    </w:p>
    <w:bookmarkEnd w:id="56"/>
    <w:bookmarkStart w:name="z67" w:id="5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17-қосымша</w:t>
      </w:r>
      <w:r>
        <w:rPr>
          <w:rFonts w:ascii="Times New Roman"/>
          <w:b w:val="false"/>
          <w:i w:val="false"/>
          <w:color w:val="000000"/>
          <w:sz w:val="28"/>
        </w:rPr>
        <w:t xml:space="preserve">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жаңа редакцияда жазылсын.</w:t>
      </w:r>
    </w:p>
    <w:bookmarkEnd w:id="57"/>
    <w:bookmarkStart w:name="z68" w:id="58"/>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Әлеуметтік қамсыздандыру және әлеуметтік сақтандыру департаменті заңнамада белгіленген тәртіппен:</w:t>
      </w:r>
    </w:p>
    <w:bookmarkEnd w:id="58"/>
    <w:bookmarkStart w:name="z69" w:id="5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9"/>
    <w:bookmarkStart w:name="z70" w:id="60"/>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ресми интернет-ресурсында орналастыруды;</w:t>
      </w:r>
    </w:p>
    <w:bookmarkEnd w:id="60"/>
    <w:bookmarkStart w:name="z71" w:id="61"/>
    <w:p>
      <w:pPr>
        <w:spacing w:after="0"/>
        <w:ind w:left="0"/>
        <w:jc w:val="both"/>
      </w:pPr>
      <w:r>
        <w:rPr>
          <w:rFonts w:ascii="Times New Roman"/>
          <w:b w:val="false"/>
          <w:i w:val="false"/>
          <w:color w:val="000000"/>
          <w:sz w:val="28"/>
        </w:rPr>
        <w:t>
      3) осы бұйрықтың 3-тармағының 1) және 2) тармақшалары орындалғаннан кейін үш жұмыс күні ішінде ақпаратты Қазақстан Республикасы Еңбек және халықты әлеуметтік қорғау министрлігінің Заң қызметі департаментіне ұсынуды қамтамасыз етсін.</w:t>
      </w:r>
    </w:p>
    <w:bookmarkEnd w:id="61"/>
    <w:bookmarkStart w:name="z72" w:id="62"/>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62"/>
    <w:bookmarkStart w:name="z73" w:id="63"/>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6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0"/>
              <w:ind w:left="0"/>
              <w:jc w:val="left"/>
            </w:pPr>
          </w:p>
          <w:p>
            <w:pPr>
              <w:spacing w:after="20"/>
              <w:ind w:left="20"/>
              <w:jc w:val="both"/>
            </w:pPr>
            <w:r>
              <w:rPr>
                <w:rFonts w:ascii="Times New Roman"/>
                <w:b w:val="false"/>
                <w:i/>
                <w:color w:val="000000"/>
                <w:sz w:val="20"/>
              </w:rPr>
              <w:t xml:space="preserve">қорғау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p>
      <w:pPr>
        <w:spacing w:after="0"/>
        <w:ind w:left="0"/>
        <w:jc w:val="both"/>
      </w:pPr>
      <w:bookmarkStart w:name="z75" w:id="64"/>
      <w:r>
        <w:rPr>
          <w:rFonts w:ascii="Times New Roman"/>
          <w:b w:val="false"/>
          <w:i w:val="false"/>
          <w:color w:val="000000"/>
          <w:sz w:val="28"/>
        </w:rPr>
        <w:t>
      "КЕЛІСІЛДІ"</w:t>
      </w:r>
    </w:p>
    <w:bookmarkEnd w:id="64"/>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76" w:id="65"/>
      <w:r>
        <w:rPr>
          <w:rFonts w:ascii="Times New Roman"/>
          <w:b w:val="false"/>
          <w:i w:val="false"/>
          <w:color w:val="000000"/>
          <w:sz w:val="28"/>
        </w:rPr>
        <w:t>
      "КЕЛІСІЛДІ"</w:t>
      </w:r>
    </w:p>
    <w:bookmarkEnd w:id="65"/>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bookmarkStart w:name="z77" w:id="66"/>
      <w:r>
        <w:rPr>
          <w:rFonts w:ascii="Times New Roman"/>
          <w:b w:val="false"/>
          <w:i w:val="false"/>
          <w:color w:val="000000"/>
          <w:sz w:val="28"/>
        </w:rPr>
        <w:t>
      "КЕЛІСІЛДІ"</w:t>
      </w:r>
    </w:p>
    <w:bookmarkEnd w:id="66"/>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 xml:space="preserve">Жасанды интеллект және </w:t>
      </w:r>
    </w:p>
    <w:p>
      <w:pPr>
        <w:spacing w:after="0"/>
        <w:ind w:left="0"/>
        <w:jc w:val="both"/>
      </w:pPr>
      <w:r>
        <w:rPr>
          <w:rFonts w:ascii="Times New Roman"/>
          <w:b w:val="false"/>
          <w:i w:val="false"/>
          <w:color w:val="000000"/>
          <w:sz w:val="28"/>
        </w:rPr>
        <w:t>цифрлық даму министрлігі</w:t>
      </w:r>
    </w:p>
    <w:p>
      <w:pPr>
        <w:spacing w:after="0"/>
        <w:ind w:left="0"/>
        <w:jc w:val="both"/>
      </w:pPr>
      <w:bookmarkStart w:name="z78" w:id="67"/>
      <w:r>
        <w:rPr>
          <w:rFonts w:ascii="Times New Roman"/>
          <w:b w:val="false"/>
          <w:i w:val="false"/>
          <w:color w:val="000000"/>
          <w:sz w:val="28"/>
        </w:rPr>
        <w:t>
      "КЕЛІСІЛДІ"</w:t>
      </w:r>
    </w:p>
    <w:bookmarkEnd w:id="67"/>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Бас прокуратурасы</w:t>
      </w:r>
    </w:p>
    <w:p>
      <w:pPr>
        <w:spacing w:after="0"/>
        <w:ind w:left="0"/>
        <w:jc w:val="both"/>
      </w:pPr>
      <w:bookmarkStart w:name="z79" w:id="68"/>
      <w:r>
        <w:rPr>
          <w:rFonts w:ascii="Times New Roman"/>
          <w:b w:val="false"/>
          <w:i w:val="false"/>
          <w:color w:val="000000"/>
          <w:sz w:val="28"/>
        </w:rPr>
        <w:t>
      "КЕЛІСІЛДІ"</w:t>
      </w:r>
    </w:p>
    <w:bookmarkEnd w:id="68"/>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Сыртқы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31 желтоқсандағы</w:t>
            </w:r>
            <w:r>
              <w:br/>
            </w:r>
            <w:r>
              <w:rPr>
                <w:rFonts w:ascii="Times New Roman"/>
                <w:b w:val="false"/>
                <w:i w:val="false"/>
                <w:color w:val="000000"/>
                <w:sz w:val="20"/>
              </w:rPr>
              <w:t>№ 439 Бұйрыққа</w:t>
            </w:r>
            <w:r>
              <w:br/>
            </w:r>
            <w:r>
              <w:rPr>
                <w:rFonts w:ascii="Times New Roman"/>
                <w:b w:val="false"/>
                <w:i w:val="false"/>
                <w:color w:val="000000"/>
                <w:sz w:val="20"/>
              </w:rPr>
              <w:t>1-қосымша</w:t>
            </w:r>
            <w:r>
              <w:br/>
            </w:r>
            <w:r>
              <w:rPr>
                <w:rFonts w:ascii="Times New Roman"/>
                <w:b w:val="false"/>
                <w:i w:val="false"/>
                <w:color w:val="000000"/>
                <w:sz w:val="20"/>
              </w:rPr>
              <w:t xml:space="preserve">Мүгедектігі бойынша </w:t>
            </w:r>
            <w:r>
              <w:br/>
            </w:r>
            <w:r>
              <w:rPr>
                <w:rFonts w:ascii="Times New Roman"/>
                <w:b w:val="false"/>
                <w:i w:val="false"/>
                <w:color w:val="000000"/>
                <w:sz w:val="20"/>
              </w:rPr>
              <w:t>мемлекеттік әлеуметтік</w:t>
            </w:r>
            <w:r>
              <w:br/>
            </w:r>
            <w:r>
              <w:rPr>
                <w:rFonts w:ascii="Times New Roman"/>
                <w:b w:val="false"/>
                <w:i w:val="false"/>
                <w:color w:val="000000"/>
                <w:sz w:val="20"/>
              </w:rPr>
              <w:t xml:space="preserve">жәрдемақылар мөлшерін есептеу </w:t>
            </w:r>
            <w:r>
              <w:br/>
            </w:r>
            <w:r>
              <w:rPr>
                <w:rFonts w:ascii="Times New Roman"/>
                <w:b w:val="false"/>
                <w:i w:val="false"/>
                <w:color w:val="000000"/>
                <w:sz w:val="20"/>
              </w:rPr>
              <w:t xml:space="preserve">(анықтау), оларды тағайындау, </w:t>
            </w:r>
            <w:r>
              <w:br/>
            </w:r>
            <w:r>
              <w:rPr>
                <w:rFonts w:ascii="Times New Roman"/>
                <w:b w:val="false"/>
                <w:i w:val="false"/>
                <w:color w:val="000000"/>
                <w:sz w:val="20"/>
              </w:rPr>
              <w:t xml:space="preserve">төлеу, тоқтата тұру, қайта </w:t>
            </w:r>
            <w:r>
              <w:br/>
            </w:r>
            <w:r>
              <w:rPr>
                <w:rFonts w:ascii="Times New Roman"/>
                <w:b w:val="false"/>
                <w:i w:val="false"/>
                <w:color w:val="000000"/>
                <w:sz w:val="20"/>
              </w:rPr>
              <w:t xml:space="preserve">есептеу, қайта бастау, тоқтату </w:t>
            </w:r>
            <w:r>
              <w:br/>
            </w:r>
            <w:r>
              <w:rPr>
                <w:rFonts w:ascii="Times New Roman"/>
                <w:b w:val="false"/>
                <w:i w:val="false"/>
                <w:color w:val="000000"/>
                <w:sz w:val="20"/>
              </w:rPr>
              <w:t xml:space="preserve">және тағайындау </w:t>
            </w:r>
            <w:r>
              <w:br/>
            </w:r>
            <w:r>
              <w:rPr>
                <w:rFonts w:ascii="Times New Roman"/>
                <w:b w:val="false"/>
                <w:i w:val="false"/>
                <w:color w:val="000000"/>
                <w:sz w:val="20"/>
              </w:rPr>
              <w:t>(тағайындаудан бас тарту)</w:t>
            </w:r>
            <w:r>
              <w:br/>
            </w:r>
            <w:r>
              <w:rPr>
                <w:rFonts w:ascii="Times New Roman"/>
                <w:b w:val="false"/>
                <w:i w:val="false"/>
                <w:color w:val="000000"/>
                <w:sz w:val="20"/>
              </w:rPr>
              <w:t xml:space="preserve"> туралы шешімді қайта қарау</w:t>
            </w:r>
            <w:r>
              <w:br/>
            </w:r>
            <w:r>
              <w:rPr>
                <w:rFonts w:ascii="Times New Roman"/>
                <w:b w:val="false"/>
                <w:i w:val="false"/>
                <w:color w:val="000000"/>
                <w:sz w:val="20"/>
              </w:rPr>
              <w:t xml:space="preserve">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2" w:id="69"/>
    <w:p>
      <w:pPr>
        <w:spacing w:after="0"/>
        <w:ind w:left="0"/>
        <w:jc w:val="both"/>
      </w:pPr>
      <w:r>
        <w:rPr>
          <w:rFonts w:ascii="Times New Roman"/>
          <w:b w:val="false"/>
          <w:i w:val="false"/>
          <w:color w:val="000000"/>
          <w:sz w:val="28"/>
        </w:rPr>
        <w:t>
      Ауданның коды _______________________________</w:t>
      </w:r>
    </w:p>
    <w:bookmarkEnd w:id="69"/>
    <w:bookmarkStart w:name="z83" w:id="70"/>
    <w:p>
      <w:pPr>
        <w:spacing w:after="0"/>
        <w:ind w:left="0"/>
        <w:jc w:val="both"/>
      </w:pPr>
      <w:r>
        <w:rPr>
          <w:rFonts w:ascii="Times New Roman"/>
          <w:b w:val="false"/>
          <w:i w:val="false"/>
          <w:color w:val="000000"/>
          <w:sz w:val="28"/>
        </w:rPr>
        <w:t>
      Қазақстан Республикасы Халықты әлеуметтік қорғау саласындағы реттеу және бақылау комитетінің ____________________ облысы (қаласы) бойынша департаменті</w:t>
      </w:r>
    </w:p>
    <w:bookmarkEnd w:id="70"/>
    <w:bookmarkStart w:name="z84" w:id="71"/>
    <w:p>
      <w:pPr>
        <w:spacing w:after="0"/>
        <w:ind w:left="0"/>
        <w:jc w:val="both"/>
      </w:pPr>
      <w:r>
        <w:rPr>
          <w:rFonts w:ascii="Times New Roman"/>
          <w:b w:val="false"/>
          <w:i w:val="false"/>
          <w:color w:val="000000"/>
          <w:sz w:val="28"/>
        </w:rPr>
        <w:t>
      Азамат _____________________________________________________</w:t>
      </w:r>
    </w:p>
    <w:bookmarkEnd w:id="71"/>
    <w:bookmarkStart w:name="z85" w:id="72"/>
    <w:p>
      <w:pPr>
        <w:spacing w:after="0"/>
        <w:ind w:left="0"/>
        <w:jc w:val="both"/>
      </w:pPr>
      <w:r>
        <w:rPr>
          <w:rFonts w:ascii="Times New Roman"/>
          <w:b w:val="false"/>
          <w:i w:val="false"/>
          <w:color w:val="000000"/>
          <w:sz w:val="28"/>
        </w:rPr>
        <w:t>
             (өтініш берушінің тегі, аты, әкесінің аты (ол болған жағдайда))</w:t>
      </w:r>
    </w:p>
    <w:bookmarkEnd w:id="72"/>
    <w:bookmarkStart w:name="z86" w:id="73"/>
    <w:p>
      <w:pPr>
        <w:spacing w:after="0"/>
        <w:ind w:left="0"/>
        <w:jc w:val="both"/>
      </w:pPr>
      <w:r>
        <w:rPr>
          <w:rFonts w:ascii="Times New Roman"/>
          <w:b w:val="false"/>
          <w:i w:val="false"/>
          <w:color w:val="000000"/>
          <w:sz w:val="28"/>
        </w:rPr>
        <w:t>
      Туған күні: ____________________ жылғы "___" ________________________</w:t>
      </w:r>
    </w:p>
    <w:bookmarkEnd w:id="73"/>
    <w:bookmarkStart w:name="z87" w:id="74"/>
    <w:p>
      <w:pPr>
        <w:spacing w:after="0"/>
        <w:ind w:left="0"/>
        <w:jc w:val="both"/>
      </w:pPr>
      <w:r>
        <w:rPr>
          <w:rFonts w:ascii="Times New Roman"/>
          <w:b w:val="false"/>
          <w:i w:val="false"/>
          <w:color w:val="000000"/>
          <w:sz w:val="28"/>
        </w:rPr>
        <w:t>
      Жеке сәйкестендіру нөмірі ___________________________________</w:t>
      </w:r>
    </w:p>
    <w:bookmarkEnd w:id="74"/>
    <w:bookmarkStart w:name="z88" w:id="75"/>
    <w:p>
      <w:pPr>
        <w:spacing w:after="0"/>
        <w:ind w:left="0"/>
        <w:jc w:val="both"/>
      </w:pPr>
      <w:r>
        <w:rPr>
          <w:rFonts w:ascii="Times New Roman"/>
          <w:b w:val="false"/>
          <w:i w:val="false"/>
          <w:color w:val="000000"/>
          <w:sz w:val="28"/>
        </w:rPr>
        <w:t>
      Жеке басты куәландыратын құжаттың түрі: ______________________</w:t>
      </w:r>
    </w:p>
    <w:bookmarkEnd w:id="75"/>
    <w:bookmarkStart w:name="z89" w:id="76"/>
    <w:p>
      <w:pPr>
        <w:spacing w:after="0"/>
        <w:ind w:left="0"/>
        <w:jc w:val="both"/>
      </w:pPr>
      <w:r>
        <w:rPr>
          <w:rFonts w:ascii="Times New Roman"/>
          <w:b w:val="false"/>
          <w:i w:val="false"/>
          <w:color w:val="000000"/>
          <w:sz w:val="28"/>
        </w:rPr>
        <w:t>
      Құжаттың сериясы: ______ құжаттың нөмірі: ________ кім берген: _____</w:t>
      </w:r>
    </w:p>
    <w:bookmarkEnd w:id="76"/>
    <w:bookmarkStart w:name="z90" w:id="77"/>
    <w:p>
      <w:pPr>
        <w:spacing w:after="0"/>
        <w:ind w:left="0"/>
        <w:jc w:val="both"/>
      </w:pPr>
      <w:r>
        <w:rPr>
          <w:rFonts w:ascii="Times New Roman"/>
          <w:b w:val="false"/>
          <w:i w:val="false"/>
          <w:color w:val="000000"/>
          <w:sz w:val="28"/>
        </w:rPr>
        <w:t>
      Берілген күні _____________ жылғы "___" ________________________</w:t>
      </w:r>
    </w:p>
    <w:bookmarkEnd w:id="77"/>
    <w:bookmarkStart w:name="z91" w:id="78"/>
    <w:p>
      <w:pPr>
        <w:spacing w:after="0"/>
        <w:ind w:left="0"/>
        <w:jc w:val="both"/>
      </w:pPr>
      <w:r>
        <w:rPr>
          <w:rFonts w:ascii="Times New Roman"/>
          <w:b w:val="false"/>
          <w:i w:val="false"/>
          <w:color w:val="000000"/>
          <w:sz w:val="28"/>
        </w:rPr>
        <w:t>
      Тұрақты тұратын жерінің мекенжайы ____________________________</w:t>
      </w:r>
    </w:p>
    <w:bookmarkEnd w:id="78"/>
    <w:bookmarkStart w:name="z92" w:id="79"/>
    <w:p>
      <w:pPr>
        <w:spacing w:after="0"/>
        <w:ind w:left="0"/>
        <w:jc w:val="both"/>
      </w:pPr>
      <w:r>
        <w:rPr>
          <w:rFonts w:ascii="Times New Roman"/>
          <w:b w:val="false"/>
          <w:i w:val="false"/>
          <w:color w:val="000000"/>
          <w:sz w:val="28"/>
        </w:rPr>
        <w:t>
      Облыс _____________________________________________________</w:t>
      </w:r>
    </w:p>
    <w:bookmarkEnd w:id="79"/>
    <w:bookmarkStart w:name="z93" w:id="80"/>
    <w:p>
      <w:pPr>
        <w:spacing w:after="0"/>
        <w:ind w:left="0"/>
        <w:jc w:val="both"/>
      </w:pPr>
      <w:r>
        <w:rPr>
          <w:rFonts w:ascii="Times New Roman"/>
          <w:b w:val="false"/>
          <w:i w:val="false"/>
          <w:color w:val="000000"/>
          <w:sz w:val="28"/>
        </w:rPr>
        <w:t>
      қала (аудан) ______________________ ауыл _______________________</w:t>
      </w:r>
    </w:p>
    <w:bookmarkEnd w:id="80"/>
    <w:bookmarkStart w:name="z94" w:id="81"/>
    <w:p>
      <w:pPr>
        <w:spacing w:after="0"/>
        <w:ind w:left="0"/>
        <w:jc w:val="both"/>
      </w:pPr>
      <w:r>
        <w:rPr>
          <w:rFonts w:ascii="Times New Roman"/>
          <w:b w:val="false"/>
          <w:i w:val="false"/>
          <w:color w:val="000000"/>
          <w:sz w:val="28"/>
        </w:rPr>
        <w:t>
      көше (шағынаудан) ________________ үй _______ пәтер____________</w:t>
      </w:r>
    </w:p>
    <w:bookmarkEnd w:id="81"/>
    <w:bookmarkStart w:name="z95" w:id="82"/>
    <w:p>
      <w:pPr>
        <w:spacing w:after="0"/>
        <w:ind w:left="0"/>
        <w:jc w:val="both"/>
      </w:pPr>
      <w:r>
        <w:rPr>
          <w:rFonts w:ascii="Times New Roman"/>
          <w:b w:val="false"/>
          <w:i w:val="false"/>
          <w:color w:val="000000"/>
          <w:sz w:val="28"/>
        </w:rPr>
        <w:t>
      Банк деректемелері:</w:t>
      </w:r>
    </w:p>
    <w:bookmarkEnd w:id="82"/>
    <w:bookmarkStart w:name="z96" w:id="83"/>
    <w:p>
      <w:pPr>
        <w:spacing w:after="0"/>
        <w:ind w:left="0"/>
        <w:jc w:val="both"/>
      </w:pPr>
      <w:r>
        <w:rPr>
          <w:rFonts w:ascii="Times New Roman"/>
          <w:b w:val="false"/>
          <w:i w:val="false"/>
          <w:color w:val="000000"/>
          <w:sz w:val="28"/>
        </w:rPr>
        <w:t>
      Банктің атауы ________________________________________________</w:t>
      </w:r>
    </w:p>
    <w:bookmarkEnd w:id="83"/>
    <w:bookmarkStart w:name="z97" w:id="84"/>
    <w:p>
      <w:pPr>
        <w:spacing w:after="0"/>
        <w:ind w:left="0"/>
        <w:jc w:val="both"/>
      </w:pPr>
      <w:r>
        <w:rPr>
          <w:rFonts w:ascii="Times New Roman"/>
          <w:b w:val="false"/>
          <w:i w:val="false"/>
          <w:color w:val="000000"/>
          <w:sz w:val="28"/>
        </w:rPr>
        <w:t>
      Банк шотының № _____________________________________________</w:t>
      </w:r>
    </w:p>
    <w:bookmarkEnd w:id="84"/>
    <w:bookmarkStart w:name="z98" w:id="85"/>
    <w:p>
      <w:pPr>
        <w:spacing w:after="0"/>
        <w:ind w:left="0"/>
        <w:jc w:val="both"/>
      </w:pPr>
      <w:r>
        <w:rPr>
          <w:rFonts w:ascii="Times New Roman"/>
          <w:b w:val="false"/>
          <w:i w:val="false"/>
          <w:color w:val="000000"/>
          <w:sz w:val="28"/>
        </w:rPr>
        <w:t>
      Шот түрі: ___________________________________________</w:t>
      </w:r>
    </w:p>
    <w:bookmarkEnd w:id="85"/>
    <w:bookmarkStart w:name="z99" w:id="86"/>
    <w:p>
      <w:pPr>
        <w:spacing w:after="0"/>
        <w:ind w:left="0"/>
        <w:jc w:val="both"/>
      </w:pPr>
      <w:r>
        <w:rPr>
          <w:rFonts w:ascii="Times New Roman"/>
          <w:b w:val="false"/>
          <w:i w:val="false"/>
          <w:color w:val="000000"/>
          <w:sz w:val="28"/>
        </w:rPr>
        <w:t>
      Маған _______________________________________________________ мүгедектігі бойынша мемлекеттік әлеуметтік жәрдемақы тағайындауды (қалпына келтіруді) сұраймын.</w:t>
      </w:r>
    </w:p>
    <w:bookmarkEnd w:id="86"/>
    <w:bookmarkStart w:name="z100" w:id="87"/>
    <w:p>
      <w:pPr>
        <w:spacing w:after="0"/>
        <w:ind w:left="0"/>
        <w:jc w:val="both"/>
      </w:pPr>
      <w:r>
        <w:rPr>
          <w:rFonts w:ascii="Times New Roman"/>
          <w:b w:val="false"/>
          <w:i w:val="false"/>
          <w:color w:val="000000"/>
          <w:sz w:val="28"/>
        </w:rPr>
        <w:t>
      Бұрын маған мүгедектіктігі бойынша, асыраушысынан айырылу жағдайы бойынша мемлекеттік әлеуметтік жәрдемақы/зейнетақы, жасына байланысты, еңбек сіңірген жылдары үшін зейнетақы төлемдері, оның ішінде Қазақстан Республикасынан тыс жерлерде тағайындалған/ тағайындалмаған (қажет емесі сызылып тасталсын).</w:t>
      </w:r>
    </w:p>
    <w:bookmarkEnd w:id="87"/>
    <w:bookmarkStart w:name="z101" w:id="88"/>
    <w:p>
      <w:pPr>
        <w:spacing w:after="0"/>
        <w:ind w:left="0"/>
        <w:jc w:val="both"/>
      </w:pPr>
      <w:r>
        <w:rPr>
          <w:rFonts w:ascii="Times New Roman"/>
          <w:b w:val="false"/>
          <w:i w:val="false"/>
          <w:color w:val="000000"/>
          <w:sz w:val="28"/>
        </w:rPr>
        <w:t>
      Төленетін жәрдемақы мөлшерінің өзгеруіне алып келетін барлық өзгерістерді, сондай-ақ тұрғылықты жерімнің (оның ішінде Қазақстан Республикасының шегінен тыс жерлерге кету), анкета деректерінің, банк деректемелерінің өзгергенін Мемлекеттік корпорацияның бөлімшесіне хабарлауға келісім беремін.</w:t>
      </w:r>
    </w:p>
    <w:bookmarkEnd w:id="88"/>
    <w:bookmarkStart w:name="z102" w:id="89"/>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 үшін жеке банк шоты ашылғанда, осы шоттағы ақшаны үшінші тұлғалардың өндіріп алуына жол берілмейді.</w:t>
      </w:r>
    </w:p>
    <w:bookmarkEnd w:id="89"/>
    <w:bookmarkStart w:name="z103" w:id="90"/>
    <w:p>
      <w:pPr>
        <w:spacing w:after="0"/>
        <w:ind w:left="0"/>
        <w:jc w:val="both"/>
      </w:pPr>
      <w:r>
        <w:rPr>
          <w:rFonts w:ascii="Times New Roman"/>
          <w:b w:val="false"/>
          <w:i w:val="false"/>
          <w:color w:val="000000"/>
          <w:sz w:val="28"/>
        </w:rPr>
        <w:t>
      Өтінішке қоса берілген құжаттардың тізбесі: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w:t>
            </w:r>
            <w:r>
              <w:rPr>
                <w:rFonts w:ascii="Times New Roman"/>
                <w:b w:val="false"/>
                <w:i w:val="false"/>
                <w:color w:val="000000"/>
                <w:sz w:val="20"/>
              </w:rPr>
              <w:t xml:space="preserve">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Құжаттағы</w:t>
            </w:r>
            <w:r>
              <w:rPr>
                <w:rFonts w:ascii="Times New Roman"/>
                <w:b w:val="false"/>
                <w:i w:val="false"/>
                <w:color w:val="000000"/>
                <w:sz w:val="20"/>
              </w:rPr>
              <w:t xml:space="preserve"> </w:t>
            </w:r>
            <w:r>
              <w:rPr>
                <w:rFonts w:ascii="Times New Roman"/>
                <w:b/>
                <w:i w:val="false"/>
                <w:color w:val="000000"/>
                <w:sz w:val="20"/>
              </w:rPr>
              <w:t>парақтардың</w:t>
            </w:r>
            <w:r>
              <w:rPr>
                <w:rFonts w:ascii="Times New Roman"/>
                <w:b/>
                <w:i w:val="false"/>
                <w:color w:val="000000"/>
                <w:sz w:val="20"/>
              </w:rPr>
              <w:t xml:space="preserve">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 w:id="91"/>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менің деректерімді беру, оның ішінде деректерді трансшекаралық беруді жүзеге асыру құқығымен төлемді тағайындау, қалпына келтіру, қайта есептеу кезінде, сондай-ақ Қазақстан Республикасының заңнамасына және (немесе) Қазақстан Республикасы ратификацияланған халықаралық шарттарға сәйкес Мемлекеттік корпорациясының өз міндеттемелерін орындауы кезінде менің дербес деректерімді Қазақстан Республикасының заңнамасында жол берілетін кез келген тәсілмен жинауға және өңдеуге, сақтауға және пайдалануға келісім беремін.</w:t>
      </w:r>
    </w:p>
    <w:bookmarkEnd w:id="91"/>
    <w:bookmarkStart w:name="z105" w:id="92"/>
    <w:p>
      <w:pPr>
        <w:spacing w:after="0"/>
        <w:ind w:left="0"/>
        <w:jc w:val="both"/>
      </w:pPr>
      <w:r>
        <w:rPr>
          <w:rFonts w:ascii="Times New Roman"/>
          <w:b w:val="false"/>
          <w:i w:val="false"/>
          <w:color w:val="000000"/>
          <w:sz w:val="28"/>
        </w:rPr>
        <w:t>
      Өзімді банк шотының иегері және екінші денгейдегі банктердегі қаржы нарығын және қаржы ұйымдарын реттеу және қадағалау жөніндегі уәкілетті органның тиісті банк операцияларының түрлеріне лицензиясы бар ұйымдардағы, "Қазпошта" акционерлік қоғамының аумақтық бөлімшелеріндегі банк шотының нөмірлері туралы мәліметтерді алуға келісім беремін.</w:t>
      </w:r>
    </w:p>
    <w:bookmarkEnd w:id="92"/>
    <w:bookmarkStart w:name="z106" w:id="93"/>
    <w:p>
      <w:pPr>
        <w:spacing w:after="0"/>
        <w:ind w:left="0"/>
        <w:jc w:val="both"/>
      </w:pPr>
      <w:r>
        <w:rPr>
          <w:rFonts w:ascii="Times New Roman"/>
          <w:b w:val="false"/>
          <w:i w:val="false"/>
          <w:color w:val="000000"/>
          <w:sz w:val="28"/>
        </w:rPr>
        <w:t>
      Мүгедектігі бойынша мемлекеттік әлеуметтік жәрдемақы тағайындау (тағайындаудан бас тарту) туралы шешім қабылдау жөнінде ұялы телефонға sms-хабар жіберу арқылы хабардар етуге келісім беремін.</w:t>
      </w:r>
    </w:p>
    <w:bookmarkEnd w:id="93"/>
    <w:bookmarkStart w:name="z107" w:id="94"/>
    <w:p>
      <w:pPr>
        <w:spacing w:after="0"/>
        <w:ind w:left="0"/>
        <w:jc w:val="both"/>
      </w:pPr>
      <w:r>
        <w:rPr>
          <w:rFonts w:ascii="Times New Roman"/>
          <w:b w:val="false"/>
          <w:i w:val="false"/>
          <w:color w:val="000000"/>
          <w:sz w:val="28"/>
        </w:rPr>
        <w:t>
      Өтініш берушінің байланыс деректері:</w:t>
      </w:r>
    </w:p>
    <w:bookmarkEnd w:id="94"/>
    <w:bookmarkStart w:name="z108" w:id="95"/>
    <w:p>
      <w:pPr>
        <w:spacing w:after="0"/>
        <w:ind w:left="0"/>
        <w:jc w:val="both"/>
      </w:pPr>
      <w:r>
        <w:rPr>
          <w:rFonts w:ascii="Times New Roman"/>
          <w:b w:val="false"/>
          <w:i w:val="false"/>
          <w:color w:val="000000"/>
          <w:sz w:val="28"/>
        </w:rPr>
        <w:t>
      үй телефоны ________ ұялы телефон __________ Е-maіl ____________</w:t>
      </w:r>
    </w:p>
    <w:bookmarkEnd w:id="95"/>
    <w:bookmarkStart w:name="z109" w:id="96"/>
    <w:p>
      <w:pPr>
        <w:spacing w:after="0"/>
        <w:ind w:left="0"/>
        <w:jc w:val="both"/>
      </w:pPr>
      <w:r>
        <w:rPr>
          <w:rFonts w:ascii="Times New Roman"/>
          <w:b w:val="false"/>
          <w:i w:val="false"/>
          <w:color w:val="000000"/>
          <w:sz w:val="28"/>
        </w:rPr>
        <w:t>
      өтініш берген күн: 20__ жылғы "___" ___________________________</w:t>
      </w:r>
    </w:p>
    <w:bookmarkEnd w:id="96"/>
    <w:bookmarkStart w:name="z110" w:id="97"/>
    <w:p>
      <w:pPr>
        <w:spacing w:after="0"/>
        <w:ind w:left="0"/>
        <w:jc w:val="both"/>
      </w:pPr>
      <w:r>
        <w:rPr>
          <w:rFonts w:ascii="Times New Roman"/>
          <w:b w:val="false"/>
          <w:i w:val="false"/>
          <w:color w:val="000000"/>
          <w:sz w:val="28"/>
        </w:rPr>
        <w:t>
      өтініш берушінің қолы/ЭЦҚ/sms-хабарламалар ____________________</w:t>
      </w:r>
    </w:p>
    <w:bookmarkEnd w:id="97"/>
    <w:bookmarkStart w:name="z111" w:id="98"/>
    <w:p>
      <w:pPr>
        <w:spacing w:after="0"/>
        <w:ind w:left="0"/>
        <w:jc w:val="both"/>
      </w:pPr>
      <w:r>
        <w:rPr>
          <w:rFonts w:ascii="Times New Roman"/>
          <w:b w:val="false"/>
          <w:i w:val="false"/>
          <w:color w:val="000000"/>
          <w:sz w:val="28"/>
        </w:rPr>
        <w:t>
      Өтінішке қол қою мерзімі мен уақыты</w:t>
      </w:r>
    </w:p>
    <w:bookmarkEnd w:id="98"/>
    <w:bookmarkStart w:name="z112" w:id="99"/>
    <w:p>
      <w:pPr>
        <w:spacing w:after="0"/>
        <w:ind w:left="0"/>
        <w:jc w:val="both"/>
      </w:pPr>
      <w:r>
        <w:rPr>
          <w:rFonts w:ascii="Times New Roman"/>
          <w:b w:val="false"/>
          <w:i w:val="false"/>
          <w:color w:val="000000"/>
          <w:sz w:val="28"/>
        </w:rPr>
        <w:t>
      "___"._____________._____жылғы____сағат ____ минут ____ секунд</w:t>
      </w:r>
    </w:p>
    <w:bookmarkEnd w:id="99"/>
    <w:bookmarkStart w:name="z113" w:id="100"/>
    <w:p>
      <w:pPr>
        <w:spacing w:after="0"/>
        <w:ind w:left="0"/>
        <w:jc w:val="both"/>
      </w:pPr>
      <w:r>
        <w:rPr>
          <w:rFonts w:ascii="Times New Roman"/>
          <w:b w:val="false"/>
          <w:i w:val="false"/>
          <w:color w:val="000000"/>
          <w:sz w:val="28"/>
        </w:rPr>
        <w:t>
      ----------------------------------------------------------------------- (қию сызығы)</w:t>
      </w:r>
    </w:p>
    <w:bookmarkEnd w:id="100"/>
    <w:bookmarkStart w:name="z114" w:id="101"/>
    <w:p>
      <w:pPr>
        <w:spacing w:after="0"/>
        <w:ind w:left="0"/>
        <w:jc w:val="both"/>
      </w:pPr>
      <w:r>
        <w:rPr>
          <w:rFonts w:ascii="Times New Roman"/>
          <w:b w:val="false"/>
          <w:i w:val="false"/>
          <w:color w:val="000000"/>
          <w:sz w:val="28"/>
        </w:rPr>
        <w:t>
      Азамат _____________________________ мүгедектігі бойынша мемлекеттік әлеуметтік жәрдемақы, мүгедектігі бойынша арнаулы мемлекеттік жәрдемақы, мүгедектігі бар баланы тәрбиелеушіге берілетін жәрдемақы, бірінші топтағы мүгедектігі бар адамның күтімі бойынша жәрдемақы, еңбекке қабілеттілігінен айырылу жағдайына әлеуметтік төлем тағайындауға___________ өтініші қоса берілген құжаттармен № ____ болып тіркелді, өтініш тіркелген күн:</w:t>
      </w:r>
    </w:p>
    <w:bookmarkEnd w:id="101"/>
    <w:bookmarkStart w:name="z115" w:id="102"/>
    <w:p>
      <w:pPr>
        <w:spacing w:after="0"/>
        <w:ind w:left="0"/>
        <w:jc w:val="both"/>
      </w:pPr>
      <w:r>
        <w:rPr>
          <w:rFonts w:ascii="Times New Roman"/>
          <w:b w:val="false"/>
          <w:i w:val="false"/>
          <w:color w:val="000000"/>
          <w:sz w:val="28"/>
        </w:rPr>
        <w:t>
      20___ жылғы "___" ____________ (өтінішті Мемлекеттік корпорацияның бөлімшесінде тіркеген күннен бастап қызметті алу күні): 20__ жылғы "___" ____________.</w:t>
      </w:r>
    </w:p>
    <w:bookmarkEnd w:id="102"/>
    <w:bookmarkStart w:name="z116" w:id="103"/>
    <w:p>
      <w:pPr>
        <w:spacing w:after="0"/>
        <w:ind w:left="0"/>
        <w:jc w:val="both"/>
      </w:pPr>
      <w:r>
        <w:rPr>
          <w:rFonts w:ascii="Times New Roman"/>
          <w:b w:val="false"/>
          <w:i w:val="false"/>
          <w:color w:val="000000"/>
          <w:sz w:val="28"/>
        </w:rPr>
        <w:t>
      Мүгедектігі бойынша мемлекеттік әлеуметтік жәрдемақы, мүгедектігі бойынша арнаулы мемлекеттік жәрдемақы, мүгедектігі бар баланы тәрбиелеушіге берілетін жәрдемақы, бірінші топтағы мүгедектігі бар адамның күтімі бойынша жәрдемақы мөлшерінің өзгеруіне әкелетін барлық өзгерістер, сондай-ақ тұрғылықты жерімнің (оның ішінде Қазақстан Республикасының шегінен тыс жерлерге кету), анкета деректерінің, банк деректемелерінің өзгеруі туралы Мемлекеттік корпорацияның бөлімшесіне хабарлауға келісім беремін.</w:t>
      </w:r>
    </w:p>
    <w:bookmarkEnd w:id="103"/>
    <w:bookmarkStart w:name="z117" w:id="104"/>
    <w:p>
      <w:pPr>
        <w:spacing w:after="0"/>
        <w:ind w:left="0"/>
        <w:jc w:val="both"/>
      </w:pPr>
      <w:r>
        <w:rPr>
          <w:rFonts w:ascii="Times New Roman"/>
          <w:b w:val="false"/>
          <w:i w:val="false"/>
          <w:color w:val="000000"/>
          <w:sz w:val="28"/>
        </w:rPr>
        <w:t>
      Құжаттарды қабылдаған адамның тегі, аты, әкесінің аты (ол болған жағдайда) және қолы</w:t>
      </w:r>
    </w:p>
    <w:bookmarkEnd w:id="104"/>
    <w:bookmarkStart w:name="z118" w:id="105"/>
    <w:p>
      <w:pPr>
        <w:spacing w:after="0"/>
        <w:ind w:left="0"/>
        <w:jc w:val="both"/>
      </w:pPr>
      <w:r>
        <w:rPr>
          <w:rFonts w:ascii="Times New Roman"/>
          <w:b w:val="false"/>
          <w:i w:val="false"/>
          <w:color w:val="000000"/>
          <w:sz w:val="28"/>
        </w:rPr>
        <w:t>
      ______________________________________________</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31 желтоқсандағы</w:t>
            </w:r>
            <w:r>
              <w:br/>
            </w:r>
            <w:r>
              <w:rPr>
                <w:rFonts w:ascii="Times New Roman"/>
                <w:b w:val="false"/>
                <w:i w:val="false"/>
                <w:color w:val="000000"/>
                <w:sz w:val="20"/>
              </w:rPr>
              <w:t>№ 439 Бұйрыққа</w:t>
            </w:r>
            <w:r>
              <w:br/>
            </w:r>
            <w:r>
              <w:rPr>
                <w:rFonts w:ascii="Times New Roman"/>
                <w:b w:val="false"/>
                <w:i w:val="false"/>
                <w:color w:val="000000"/>
                <w:sz w:val="20"/>
              </w:rPr>
              <w:t>2-қосымша</w:t>
            </w:r>
            <w:r>
              <w:br/>
            </w:r>
            <w:r>
              <w:rPr>
                <w:rFonts w:ascii="Times New Roman"/>
                <w:b w:val="false"/>
                <w:i w:val="false"/>
                <w:color w:val="000000"/>
                <w:sz w:val="20"/>
              </w:rPr>
              <w:t xml:space="preserve">Мүгедектігі бойынша </w:t>
            </w:r>
            <w:r>
              <w:br/>
            </w:r>
            <w:r>
              <w:rPr>
                <w:rFonts w:ascii="Times New Roman"/>
                <w:b w:val="false"/>
                <w:i w:val="false"/>
                <w:color w:val="000000"/>
                <w:sz w:val="20"/>
              </w:rPr>
              <w:t xml:space="preserve">мемлекеттік әлеуметтік </w:t>
            </w:r>
            <w:r>
              <w:br/>
            </w:r>
            <w:r>
              <w:rPr>
                <w:rFonts w:ascii="Times New Roman"/>
                <w:b w:val="false"/>
                <w:i w:val="false"/>
                <w:color w:val="000000"/>
                <w:sz w:val="20"/>
              </w:rPr>
              <w:t xml:space="preserve">жәрдемақылар мөлшерін есептеу </w:t>
            </w:r>
            <w:r>
              <w:br/>
            </w:r>
            <w:r>
              <w:rPr>
                <w:rFonts w:ascii="Times New Roman"/>
                <w:b w:val="false"/>
                <w:i w:val="false"/>
                <w:color w:val="000000"/>
                <w:sz w:val="20"/>
              </w:rPr>
              <w:t xml:space="preserve">(анықтау), оларды тағайындау, </w:t>
            </w:r>
            <w:r>
              <w:br/>
            </w:r>
            <w:r>
              <w:rPr>
                <w:rFonts w:ascii="Times New Roman"/>
                <w:b w:val="false"/>
                <w:i w:val="false"/>
                <w:color w:val="000000"/>
                <w:sz w:val="20"/>
              </w:rPr>
              <w:t xml:space="preserve">төлеу, тоқтата тұру, қайта </w:t>
            </w:r>
            <w:r>
              <w:br/>
            </w:r>
            <w:r>
              <w:rPr>
                <w:rFonts w:ascii="Times New Roman"/>
                <w:b w:val="false"/>
                <w:i w:val="false"/>
                <w:color w:val="000000"/>
                <w:sz w:val="20"/>
              </w:rPr>
              <w:t xml:space="preserve">есептеу, қайта бастау, тоқтату </w:t>
            </w:r>
            <w:r>
              <w:br/>
            </w:r>
            <w:r>
              <w:rPr>
                <w:rFonts w:ascii="Times New Roman"/>
                <w:b w:val="false"/>
                <w:i w:val="false"/>
                <w:color w:val="000000"/>
                <w:sz w:val="20"/>
              </w:rPr>
              <w:t xml:space="preserve">және тағайындау </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қарау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1" w:id="106"/>
    <w:p>
      <w:pPr>
        <w:spacing w:after="0"/>
        <w:ind w:left="0"/>
        <w:jc w:val="both"/>
      </w:pPr>
      <w:r>
        <w:rPr>
          <w:rFonts w:ascii="Times New Roman"/>
          <w:b w:val="false"/>
          <w:i w:val="false"/>
          <w:color w:val="000000"/>
          <w:sz w:val="28"/>
        </w:rPr>
        <w:t>
      ___________________________________ аудан коды</w:t>
      </w:r>
    </w:p>
    <w:bookmarkEnd w:id="106"/>
    <w:bookmarkStart w:name="z122" w:id="107"/>
    <w:p>
      <w:pPr>
        <w:spacing w:after="0"/>
        <w:ind w:left="0"/>
        <w:jc w:val="both"/>
      </w:pPr>
      <w:r>
        <w:rPr>
          <w:rFonts w:ascii="Times New Roman"/>
          <w:b w:val="false"/>
          <w:i w:val="false"/>
          <w:color w:val="000000"/>
          <w:sz w:val="28"/>
        </w:rPr>
        <w:t>
      Қазақстан Республикасы _________________ облысы (қаласы) бойынша</w:t>
      </w:r>
    </w:p>
    <w:bookmarkEnd w:id="107"/>
    <w:bookmarkStart w:name="z123" w:id="108"/>
    <w:p>
      <w:pPr>
        <w:spacing w:after="0"/>
        <w:ind w:left="0"/>
        <w:jc w:val="both"/>
      </w:pPr>
      <w:r>
        <w:rPr>
          <w:rFonts w:ascii="Times New Roman"/>
          <w:b w:val="false"/>
          <w:i w:val="false"/>
          <w:color w:val="000000"/>
          <w:sz w:val="28"/>
        </w:rPr>
        <w:t>
      Халықты әлеуметтік қорғау саласындағы реттеу және бақылау комитеті Департаменті</w:t>
      </w:r>
    </w:p>
    <w:bookmarkEnd w:id="108"/>
    <w:bookmarkStart w:name="z124" w:id="109"/>
    <w:p>
      <w:pPr>
        <w:spacing w:after="0"/>
        <w:ind w:left="0"/>
        <w:jc w:val="both"/>
      </w:pPr>
      <w:r>
        <w:rPr>
          <w:rFonts w:ascii="Times New Roman"/>
          <w:b w:val="false"/>
          <w:i w:val="false"/>
          <w:color w:val="000000"/>
          <w:sz w:val="28"/>
        </w:rPr>
        <w:t>
      "Мемлекеттік әлеуметтік сақтандыру қоры" акционерлік қоғамының</w:t>
      </w:r>
    </w:p>
    <w:bookmarkEnd w:id="109"/>
    <w:bookmarkStart w:name="z125" w:id="110"/>
    <w:p>
      <w:pPr>
        <w:spacing w:after="0"/>
        <w:ind w:left="0"/>
        <w:jc w:val="both"/>
      </w:pPr>
      <w:r>
        <w:rPr>
          <w:rFonts w:ascii="Times New Roman"/>
          <w:b w:val="false"/>
          <w:i w:val="false"/>
          <w:color w:val="000000"/>
          <w:sz w:val="28"/>
        </w:rPr>
        <w:t>
      ________________ облысы (қаласы) бойынша филиалы</w:t>
      </w:r>
    </w:p>
    <w:bookmarkEnd w:id="110"/>
    <w:bookmarkStart w:name="z126" w:id="111"/>
    <w:p>
      <w:pPr>
        <w:spacing w:after="0"/>
        <w:ind w:left="0"/>
        <w:jc w:val="both"/>
      </w:pPr>
      <w:r>
        <w:rPr>
          <w:rFonts w:ascii="Times New Roman"/>
          <w:b w:val="false"/>
          <w:i w:val="false"/>
          <w:color w:val="000000"/>
          <w:sz w:val="28"/>
        </w:rPr>
        <w:t>
      Өтініш</w:t>
      </w:r>
    </w:p>
    <w:bookmarkEnd w:id="111"/>
    <w:bookmarkStart w:name="z127" w:id="112"/>
    <w:p>
      <w:pPr>
        <w:spacing w:after="0"/>
        <w:ind w:left="0"/>
        <w:jc w:val="both"/>
      </w:pPr>
      <w:r>
        <w:rPr>
          <w:rFonts w:ascii="Times New Roman"/>
          <w:b w:val="false"/>
          <w:i w:val="false"/>
          <w:color w:val="000000"/>
          <w:sz w:val="28"/>
        </w:rPr>
        <w:t>
      Азамат____________________________________________________</w:t>
      </w:r>
    </w:p>
    <w:bookmarkEnd w:id="112"/>
    <w:bookmarkStart w:name="z128" w:id="113"/>
    <w:p>
      <w:pPr>
        <w:spacing w:after="0"/>
        <w:ind w:left="0"/>
        <w:jc w:val="both"/>
      </w:pPr>
      <w:r>
        <w:rPr>
          <w:rFonts w:ascii="Times New Roman"/>
          <w:b w:val="false"/>
          <w:i w:val="false"/>
          <w:color w:val="000000"/>
          <w:sz w:val="28"/>
        </w:rPr>
        <w:t>
      (өтініш берушінің тегі, аты, әкесінің аты (ол болған жағдайда))</w:t>
      </w:r>
    </w:p>
    <w:bookmarkEnd w:id="113"/>
    <w:bookmarkStart w:name="z129" w:id="114"/>
    <w:p>
      <w:pPr>
        <w:spacing w:after="0"/>
        <w:ind w:left="0"/>
        <w:jc w:val="both"/>
      </w:pPr>
      <w:r>
        <w:rPr>
          <w:rFonts w:ascii="Times New Roman"/>
          <w:b w:val="false"/>
          <w:i w:val="false"/>
          <w:color w:val="000000"/>
          <w:sz w:val="28"/>
        </w:rPr>
        <w:t>
      Туған күні: ______ жылғы "___" ___________</w:t>
      </w:r>
    </w:p>
    <w:bookmarkEnd w:id="114"/>
    <w:bookmarkStart w:name="z130" w:id="115"/>
    <w:p>
      <w:pPr>
        <w:spacing w:after="0"/>
        <w:ind w:left="0"/>
        <w:jc w:val="both"/>
      </w:pPr>
      <w:r>
        <w:rPr>
          <w:rFonts w:ascii="Times New Roman"/>
          <w:b w:val="false"/>
          <w:i w:val="false"/>
          <w:color w:val="000000"/>
          <w:sz w:val="28"/>
        </w:rPr>
        <w:t>
      Жеке сәйкестендіру нөмірі (ЖСН): ___________________________</w:t>
      </w:r>
    </w:p>
    <w:bookmarkEnd w:id="115"/>
    <w:bookmarkStart w:name="z131" w:id="116"/>
    <w:p>
      <w:pPr>
        <w:spacing w:after="0"/>
        <w:ind w:left="0"/>
        <w:jc w:val="both"/>
      </w:pPr>
      <w:r>
        <w:rPr>
          <w:rFonts w:ascii="Times New Roman"/>
          <w:b w:val="false"/>
          <w:i w:val="false"/>
          <w:color w:val="000000"/>
          <w:sz w:val="28"/>
        </w:rPr>
        <w:t>
      Жеке басты куәландыратын құжаттың түрі: ____________________</w:t>
      </w:r>
    </w:p>
    <w:bookmarkEnd w:id="116"/>
    <w:bookmarkStart w:name="z132" w:id="117"/>
    <w:p>
      <w:pPr>
        <w:spacing w:after="0"/>
        <w:ind w:left="0"/>
        <w:jc w:val="both"/>
      </w:pPr>
      <w:r>
        <w:rPr>
          <w:rFonts w:ascii="Times New Roman"/>
          <w:b w:val="false"/>
          <w:i w:val="false"/>
          <w:color w:val="000000"/>
          <w:sz w:val="28"/>
        </w:rPr>
        <w:t>
      Құжаттың сериясы: _______________ құжаттың нөмірі: __________ кім берген:</w:t>
      </w:r>
    </w:p>
    <w:bookmarkEnd w:id="117"/>
    <w:bookmarkStart w:name="z133" w:id="118"/>
    <w:p>
      <w:pPr>
        <w:spacing w:after="0"/>
        <w:ind w:left="0"/>
        <w:jc w:val="both"/>
      </w:pPr>
      <w:r>
        <w:rPr>
          <w:rFonts w:ascii="Times New Roman"/>
          <w:b w:val="false"/>
          <w:i w:val="false"/>
          <w:color w:val="000000"/>
          <w:sz w:val="28"/>
        </w:rPr>
        <w:t>
      _____________________</w:t>
      </w:r>
    </w:p>
    <w:bookmarkEnd w:id="118"/>
    <w:bookmarkStart w:name="z134" w:id="119"/>
    <w:p>
      <w:pPr>
        <w:spacing w:after="0"/>
        <w:ind w:left="0"/>
        <w:jc w:val="both"/>
      </w:pPr>
      <w:r>
        <w:rPr>
          <w:rFonts w:ascii="Times New Roman"/>
          <w:b w:val="false"/>
          <w:i w:val="false"/>
          <w:color w:val="000000"/>
          <w:sz w:val="28"/>
        </w:rPr>
        <w:t>
      Берілген күні ____________ жылғы "___" ________________________</w:t>
      </w:r>
    </w:p>
    <w:bookmarkEnd w:id="119"/>
    <w:bookmarkStart w:name="z135" w:id="120"/>
    <w:p>
      <w:pPr>
        <w:spacing w:after="0"/>
        <w:ind w:left="0"/>
        <w:jc w:val="both"/>
      </w:pPr>
      <w:r>
        <w:rPr>
          <w:rFonts w:ascii="Times New Roman"/>
          <w:b w:val="false"/>
          <w:i w:val="false"/>
          <w:color w:val="000000"/>
          <w:sz w:val="28"/>
        </w:rPr>
        <w:t>
      Тұрақты тұратын жерінің мекенжайы ____________________________</w:t>
      </w:r>
    </w:p>
    <w:bookmarkEnd w:id="120"/>
    <w:bookmarkStart w:name="z136" w:id="121"/>
    <w:p>
      <w:pPr>
        <w:spacing w:after="0"/>
        <w:ind w:left="0"/>
        <w:jc w:val="both"/>
      </w:pPr>
      <w:r>
        <w:rPr>
          <w:rFonts w:ascii="Times New Roman"/>
          <w:b w:val="false"/>
          <w:i w:val="false"/>
          <w:color w:val="000000"/>
          <w:sz w:val="28"/>
        </w:rPr>
        <w:t>
      Облыс ______________________________________________________</w:t>
      </w:r>
    </w:p>
    <w:bookmarkEnd w:id="121"/>
    <w:bookmarkStart w:name="z137" w:id="122"/>
    <w:p>
      <w:pPr>
        <w:spacing w:after="0"/>
        <w:ind w:left="0"/>
        <w:jc w:val="both"/>
      </w:pPr>
      <w:r>
        <w:rPr>
          <w:rFonts w:ascii="Times New Roman"/>
          <w:b w:val="false"/>
          <w:i w:val="false"/>
          <w:color w:val="000000"/>
          <w:sz w:val="28"/>
        </w:rPr>
        <w:t>
      қала (аудан) ______________________ ауыл ______________________</w:t>
      </w:r>
    </w:p>
    <w:bookmarkEnd w:id="122"/>
    <w:bookmarkStart w:name="z138" w:id="123"/>
    <w:p>
      <w:pPr>
        <w:spacing w:after="0"/>
        <w:ind w:left="0"/>
        <w:jc w:val="both"/>
      </w:pPr>
      <w:r>
        <w:rPr>
          <w:rFonts w:ascii="Times New Roman"/>
          <w:b w:val="false"/>
          <w:i w:val="false"/>
          <w:color w:val="000000"/>
          <w:sz w:val="28"/>
        </w:rPr>
        <w:t>
      көше (шағынаудан) ________________ үй _______ пәтер ___________</w:t>
      </w:r>
    </w:p>
    <w:bookmarkEnd w:id="123"/>
    <w:bookmarkStart w:name="z139" w:id="124"/>
    <w:p>
      <w:pPr>
        <w:spacing w:after="0"/>
        <w:ind w:left="0"/>
        <w:jc w:val="both"/>
      </w:pPr>
      <w:r>
        <w:rPr>
          <w:rFonts w:ascii="Times New Roman"/>
          <w:b w:val="false"/>
          <w:i w:val="false"/>
          <w:color w:val="000000"/>
          <w:sz w:val="28"/>
        </w:rPr>
        <w:t>
      Банк деректемелері:</w:t>
      </w:r>
    </w:p>
    <w:bookmarkEnd w:id="124"/>
    <w:bookmarkStart w:name="z140" w:id="125"/>
    <w:p>
      <w:pPr>
        <w:spacing w:after="0"/>
        <w:ind w:left="0"/>
        <w:jc w:val="both"/>
      </w:pPr>
      <w:r>
        <w:rPr>
          <w:rFonts w:ascii="Times New Roman"/>
          <w:b w:val="false"/>
          <w:i w:val="false"/>
          <w:color w:val="000000"/>
          <w:sz w:val="28"/>
        </w:rPr>
        <w:t>
      Банктің атауы _______________________________________________</w:t>
      </w:r>
    </w:p>
    <w:bookmarkEnd w:id="125"/>
    <w:bookmarkStart w:name="z141" w:id="126"/>
    <w:p>
      <w:pPr>
        <w:spacing w:after="0"/>
        <w:ind w:left="0"/>
        <w:jc w:val="both"/>
      </w:pPr>
      <w:r>
        <w:rPr>
          <w:rFonts w:ascii="Times New Roman"/>
          <w:b w:val="false"/>
          <w:i w:val="false"/>
          <w:color w:val="000000"/>
          <w:sz w:val="28"/>
        </w:rPr>
        <w:t>
      Банк шотының № ____________________________________________</w:t>
      </w:r>
    </w:p>
    <w:bookmarkEnd w:id="126"/>
    <w:bookmarkStart w:name="z142" w:id="127"/>
    <w:p>
      <w:pPr>
        <w:spacing w:after="0"/>
        <w:ind w:left="0"/>
        <w:jc w:val="both"/>
      </w:pPr>
      <w:r>
        <w:rPr>
          <w:rFonts w:ascii="Times New Roman"/>
          <w:b w:val="false"/>
          <w:i w:val="false"/>
          <w:color w:val="000000"/>
          <w:sz w:val="28"/>
        </w:rPr>
        <w:t>
      Шот түрі: ____________________________________________</w:t>
      </w:r>
    </w:p>
    <w:bookmarkEnd w:id="127"/>
    <w:bookmarkStart w:name="z143" w:id="128"/>
    <w:p>
      <w:pPr>
        <w:spacing w:after="0"/>
        <w:ind w:left="0"/>
        <w:jc w:val="both"/>
      </w:pPr>
      <w:r>
        <w:rPr>
          <w:rFonts w:ascii="Times New Roman"/>
          <w:b w:val="false"/>
          <w:i w:val="false"/>
          <w:color w:val="000000"/>
          <w:sz w:val="28"/>
        </w:rPr>
        <w:t>
      Маған, мүгедектігі бар балаға, қамқорлықтағы бірінші топтағы мүгедектігі бар адамға күтімді жүзеге асыратын адамға (қажетінің асты сызылсын) ___________________________________________________</w:t>
      </w:r>
    </w:p>
    <w:bookmarkEnd w:id="128"/>
    <w:bookmarkStart w:name="z144" w:id="129"/>
    <w:p>
      <w:pPr>
        <w:spacing w:after="0"/>
        <w:ind w:left="0"/>
        <w:jc w:val="both"/>
      </w:pPr>
      <w:r>
        <w:rPr>
          <w:rFonts w:ascii="Times New Roman"/>
          <w:b w:val="false"/>
          <w:i w:val="false"/>
          <w:color w:val="000000"/>
          <w:sz w:val="28"/>
        </w:rPr>
        <w:t>
      (заңды өкілі өтініш берген жағдайда мүгедектігі бар адамның санаты, баланың/ бірінші топтағы мүгедектігі бар адамның немесе қамқорлықтағының тегі, аты, әкесінің аты (ол болған жағдайда) туған жылы көрсетіледі) мүгедектігі бойынша мемлекеттік әлеуметтік жәрдемақы, мүгедектігі бойынша арнаулы мемлекеттік жәрдемақы, мүгедектігі бар баланы тәрбиелеушіге берілетін жәрдемақыны, бірінші топтағы мүгедектігі бар адамның күтімі бойынша жәрдемақыны, еңбекке қабілеттілігінен айырылу жағдайына әлеуметтік төлемді (қажетінің асты сызылсын) тағайындауды сұраймын.</w:t>
      </w:r>
    </w:p>
    <w:bookmarkEnd w:id="129"/>
    <w:bookmarkStart w:name="z145" w:id="130"/>
    <w:p>
      <w:pPr>
        <w:spacing w:after="0"/>
        <w:ind w:left="0"/>
        <w:jc w:val="both"/>
      </w:pPr>
      <w:r>
        <w:rPr>
          <w:rFonts w:ascii="Times New Roman"/>
          <w:b w:val="false"/>
          <w:i w:val="false"/>
          <w:color w:val="000000"/>
          <w:sz w:val="28"/>
        </w:rPr>
        <w:t>
      Бірінші топтағы мүгедектігі бар адамға күтімді жүзеге асыратын адам туралы мәліметтер:</w:t>
      </w:r>
    </w:p>
    <w:bookmarkEnd w:id="130"/>
    <w:bookmarkStart w:name="z146" w:id="131"/>
    <w:p>
      <w:pPr>
        <w:spacing w:after="0"/>
        <w:ind w:left="0"/>
        <w:jc w:val="both"/>
      </w:pPr>
      <w:r>
        <w:rPr>
          <w:rFonts w:ascii="Times New Roman"/>
          <w:b w:val="false"/>
          <w:i w:val="false"/>
          <w:color w:val="000000"/>
          <w:sz w:val="28"/>
        </w:rPr>
        <w:t>
      Жеке сәйкестендіру нөмірі: ____________________________________</w:t>
      </w:r>
    </w:p>
    <w:bookmarkEnd w:id="131"/>
    <w:bookmarkStart w:name="z147" w:id="132"/>
    <w:p>
      <w:pPr>
        <w:spacing w:after="0"/>
        <w:ind w:left="0"/>
        <w:jc w:val="both"/>
      </w:pPr>
      <w:r>
        <w:rPr>
          <w:rFonts w:ascii="Times New Roman"/>
          <w:b w:val="false"/>
          <w:i w:val="false"/>
          <w:color w:val="000000"/>
          <w:sz w:val="28"/>
        </w:rPr>
        <w:t>
      Тегі, аты, әкесінің аты (ол болған жағдайда) ______________________________</w:t>
      </w:r>
    </w:p>
    <w:bookmarkEnd w:id="132"/>
    <w:bookmarkStart w:name="z148" w:id="133"/>
    <w:p>
      <w:pPr>
        <w:spacing w:after="0"/>
        <w:ind w:left="0"/>
        <w:jc w:val="both"/>
      </w:pPr>
      <w:r>
        <w:rPr>
          <w:rFonts w:ascii="Times New Roman"/>
          <w:b w:val="false"/>
          <w:i w:val="false"/>
          <w:color w:val="000000"/>
          <w:sz w:val="28"/>
        </w:rPr>
        <w:t>
      Туған күні: ________________ жылғы "___" ______________</w:t>
      </w:r>
    </w:p>
    <w:bookmarkEnd w:id="133"/>
    <w:bookmarkStart w:name="z149" w:id="134"/>
    <w:p>
      <w:pPr>
        <w:spacing w:after="0"/>
        <w:ind w:left="0"/>
        <w:jc w:val="both"/>
      </w:pPr>
      <w:r>
        <w:rPr>
          <w:rFonts w:ascii="Times New Roman"/>
          <w:b w:val="false"/>
          <w:i w:val="false"/>
          <w:color w:val="000000"/>
          <w:sz w:val="28"/>
        </w:rPr>
        <w:t>
      Тұрғылықты тұратын жерінің мекенжайы: _______________________</w:t>
      </w:r>
    </w:p>
    <w:bookmarkEnd w:id="134"/>
    <w:bookmarkStart w:name="z150" w:id="135"/>
    <w:p>
      <w:pPr>
        <w:spacing w:after="0"/>
        <w:ind w:left="0"/>
        <w:jc w:val="both"/>
      </w:pPr>
      <w:r>
        <w:rPr>
          <w:rFonts w:ascii="Times New Roman"/>
          <w:b w:val="false"/>
          <w:i w:val="false"/>
          <w:color w:val="000000"/>
          <w:sz w:val="28"/>
        </w:rPr>
        <w:t>
      облысы__________ қаласы __________ ауылы _______</w:t>
      </w:r>
    </w:p>
    <w:bookmarkEnd w:id="135"/>
    <w:bookmarkStart w:name="z151" w:id="136"/>
    <w:p>
      <w:pPr>
        <w:spacing w:after="0"/>
        <w:ind w:left="0"/>
        <w:jc w:val="both"/>
      </w:pPr>
      <w:r>
        <w:rPr>
          <w:rFonts w:ascii="Times New Roman"/>
          <w:b w:val="false"/>
          <w:i w:val="false"/>
          <w:color w:val="000000"/>
          <w:sz w:val="28"/>
        </w:rPr>
        <w:t>
      көшесі (шағынауданы) __ - үй _____ - пәтер</w:t>
      </w:r>
    </w:p>
    <w:bookmarkEnd w:id="136"/>
    <w:bookmarkStart w:name="z152" w:id="137"/>
    <w:p>
      <w:pPr>
        <w:spacing w:after="0"/>
        <w:ind w:left="0"/>
        <w:jc w:val="both"/>
      </w:pPr>
      <w:r>
        <w:rPr>
          <w:rFonts w:ascii="Times New Roman"/>
          <w:b w:val="false"/>
          <w:i w:val="false"/>
          <w:color w:val="000000"/>
          <w:sz w:val="28"/>
        </w:rPr>
        <w:t>
      Банк деректемелері:</w:t>
      </w:r>
    </w:p>
    <w:bookmarkEnd w:id="137"/>
    <w:bookmarkStart w:name="z153" w:id="138"/>
    <w:p>
      <w:pPr>
        <w:spacing w:after="0"/>
        <w:ind w:left="0"/>
        <w:jc w:val="both"/>
      </w:pPr>
      <w:r>
        <w:rPr>
          <w:rFonts w:ascii="Times New Roman"/>
          <w:b w:val="false"/>
          <w:i w:val="false"/>
          <w:color w:val="000000"/>
          <w:sz w:val="28"/>
        </w:rPr>
        <w:t>
      Банктің атауы _______________________________________________</w:t>
      </w:r>
    </w:p>
    <w:bookmarkEnd w:id="138"/>
    <w:bookmarkStart w:name="z154" w:id="139"/>
    <w:p>
      <w:pPr>
        <w:spacing w:after="0"/>
        <w:ind w:left="0"/>
        <w:jc w:val="both"/>
      </w:pPr>
      <w:r>
        <w:rPr>
          <w:rFonts w:ascii="Times New Roman"/>
          <w:b w:val="false"/>
          <w:i w:val="false"/>
          <w:color w:val="000000"/>
          <w:sz w:val="28"/>
        </w:rPr>
        <w:t>
      Банк шотының № ____________________________________________</w:t>
      </w:r>
    </w:p>
    <w:bookmarkEnd w:id="139"/>
    <w:bookmarkStart w:name="z155" w:id="140"/>
    <w:p>
      <w:pPr>
        <w:spacing w:after="0"/>
        <w:ind w:left="0"/>
        <w:jc w:val="both"/>
      </w:pPr>
      <w:r>
        <w:rPr>
          <w:rFonts w:ascii="Times New Roman"/>
          <w:b w:val="false"/>
          <w:i w:val="false"/>
          <w:color w:val="000000"/>
          <w:sz w:val="28"/>
        </w:rPr>
        <w:t>
      Шоттың түрі: _______________________________________</w:t>
      </w:r>
    </w:p>
    <w:bookmarkEnd w:id="140"/>
    <w:bookmarkStart w:name="z156" w:id="141"/>
    <w:p>
      <w:pPr>
        <w:spacing w:after="0"/>
        <w:ind w:left="0"/>
        <w:jc w:val="both"/>
      </w:pPr>
      <w:r>
        <w:rPr>
          <w:rFonts w:ascii="Times New Roman"/>
          <w:b w:val="false"/>
          <w:i w:val="false"/>
          <w:color w:val="000000"/>
          <w:sz w:val="28"/>
        </w:rPr>
        <w:t>
      Бұдан бұрын маған мүгедектіктігі бойынша, асыраушысынан айырылу жағдайы бойынша мемлекеттік әлеуметтік жәрдемақы/зейнетақы, жасына байланысты, еңбек сіңірген жылдары үшін зейнетақы төлемдері, оның ішінде Қазақстан Республикасының тыс жерлерде тағайындалған/ тағайындалмаған (қажет емесі сызылып тасталсын).</w:t>
      </w:r>
    </w:p>
    <w:bookmarkEnd w:id="141"/>
    <w:bookmarkStart w:name="z157" w:id="142"/>
    <w:p>
      <w:pPr>
        <w:spacing w:after="0"/>
        <w:ind w:left="0"/>
        <w:jc w:val="both"/>
      </w:pPr>
      <w:r>
        <w:rPr>
          <w:rFonts w:ascii="Times New Roman"/>
          <w:b w:val="false"/>
          <w:i w:val="false"/>
          <w:color w:val="000000"/>
          <w:sz w:val="28"/>
        </w:rPr>
        <w:t>
      Мүгедектігі бойынша мемлекеттік әлеуметтік жәрдемақы, мүгедектігі бойынша арнаулы мемлекеттік жәрдемақы, мүгедектігі бар баланы тәрбиелеушіге берілетін жәрдемақы, бірінші топтағы мүгедектігі бар адамның күтімі бойынша жәрдемақы, еңбекке қабілеттілігінен айырылу жағдайына әлеуметтік төлем мөлшерінің өзгеруіне әкеп соғатын барлық өзгерістерді, сондай-ақ тұрғылықты жерімнің (оның ішінде Қазақстан Республикасының шегінен тыс жерлерге кету), анкета деректерінің, банк деректемелерінің өзгергенін Мемлекеттік корпорацияның бөлімшесіне осындай өзгерістердің туындаған күннен бастап 10 күнтізбелік күн ішінде хабарлауға келісім беремін.</w:t>
      </w:r>
    </w:p>
    <w:bookmarkEnd w:id="142"/>
    <w:bookmarkStart w:name="z158" w:id="143"/>
    <w:p>
      <w:pPr>
        <w:spacing w:after="0"/>
        <w:ind w:left="0"/>
        <w:jc w:val="both"/>
      </w:pPr>
      <w:r>
        <w:rPr>
          <w:rFonts w:ascii="Times New Roman"/>
          <w:b w:val="false"/>
          <w:i w:val="false"/>
          <w:color w:val="000000"/>
          <w:sz w:val="28"/>
        </w:rPr>
        <w:t>
      Өтінішке қоса берілген құжаттардың тізбесі:</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w:t>
            </w:r>
            <w:r>
              <w:rPr>
                <w:rFonts w:ascii="Times New Roman"/>
                <w:b w:val="false"/>
                <w:i w:val="false"/>
                <w:color w:val="000000"/>
                <w:sz w:val="20"/>
              </w:rPr>
              <w:t xml:space="preserve">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Құжаттағы</w:t>
            </w:r>
            <w:r>
              <w:rPr>
                <w:rFonts w:ascii="Times New Roman"/>
                <w:b w:val="false"/>
                <w:i w:val="false"/>
                <w:color w:val="000000"/>
                <w:sz w:val="20"/>
              </w:rPr>
              <w:t xml:space="preserve"> </w:t>
            </w:r>
            <w:r>
              <w:rPr>
                <w:rFonts w:ascii="Times New Roman"/>
                <w:b/>
                <w:i w:val="false"/>
                <w:color w:val="000000"/>
                <w:sz w:val="20"/>
              </w:rPr>
              <w:t>парақтардың</w:t>
            </w:r>
            <w:r>
              <w:rPr>
                <w:rFonts w:ascii="Times New Roman"/>
                <w:b/>
                <w:i w:val="false"/>
                <w:color w:val="000000"/>
                <w:sz w:val="20"/>
              </w:rPr>
              <w:t xml:space="preserve">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 w:id="144"/>
    <w:p>
      <w:pPr>
        <w:spacing w:after="0"/>
        <w:ind w:left="0"/>
        <w:jc w:val="both"/>
      </w:pPr>
      <w:r>
        <w:rPr>
          <w:rFonts w:ascii="Times New Roman"/>
          <w:b w:val="false"/>
          <w:i w:val="false"/>
          <w:color w:val="000000"/>
          <w:sz w:val="28"/>
        </w:rPr>
        <w:t>
      Әлеуметтік төлем сомасынан міндетті зейнетақы жарналарын ұстауға келісім беремін (бірінші немесе екінші топтағы мүгедектігі мерзімсіз болып белгіленген адам толтырады): иә/жоқ</w:t>
      </w:r>
    </w:p>
    <w:bookmarkEnd w:id="144"/>
    <w:bookmarkStart w:name="z160" w:id="145"/>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менің деректерімді беру, оның ішінде деректерді трансшекаралық беруді жүзеге асыру құқығымен төлемді тағайындау, қалпына келтіру, қайта есептеу кезінде, сондай-ақ Қазақстан Республикасының заңнамасына және (немесе) Қазақстан Республикасы ратификацияланған халықаралық шарттарға сәйкес Мемлекеттік корпорациясының өз міндеттемелерін орындауы кезінде менің дербес деректерімді Қазақстан Республикасының заңнамасында жол берілетін кез келген тәсілмен жинауға және өңдеуге, сақтауға және пайдалануға келісім беремін.</w:t>
      </w:r>
    </w:p>
    <w:bookmarkEnd w:id="145"/>
    <w:bookmarkStart w:name="z161" w:id="146"/>
    <w:p>
      <w:pPr>
        <w:spacing w:after="0"/>
        <w:ind w:left="0"/>
        <w:jc w:val="both"/>
      </w:pPr>
      <w:r>
        <w:rPr>
          <w:rFonts w:ascii="Times New Roman"/>
          <w:b w:val="false"/>
          <w:i w:val="false"/>
          <w:color w:val="000000"/>
          <w:sz w:val="28"/>
        </w:rPr>
        <w:t>
      Банк шотының иесі ретінде өзім туралы, екінші деңгейдегі банктердегі, қаржы нарығы мен қаржы ұйымдарын реттеу және қадағалау жөніндегі уәкілетті органның банк операцияларының тиісті түрлеріне лицензиясы бар ұйымдардағы, "Қазпошта" акционерлік қоғамының аумақтық бөлімшелеріндегі банк шотының нөмірі туралы мәліметтерді алуға келісім беремін.</w:t>
      </w:r>
    </w:p>
    <w:bookmarkEnd w:id="146"/>
    <w:bookmarkStart w:name="z162" w:id="147"/>
    <w:p>
      <w:pPr>
        <w:spacing w:after="0"/>
        <w:ind w:left="0"/>
        <w:jc w:val="both"/>
      </w:pPr>
      <w:r>
        <w:rPr>
          <w:rFonts w:ascii="Times New Roman"/>
          <w:b w:val="false"/>
          <w:i w:val="false"/>
          <w:color w:val="000000"/>
          <w:sz w:val="28"/>
        </w:rPr>
        <w:t>
      Мүгедектігі бойынша мемлекеттік әлеуметтік жәрдемақы, мүгедектігі бойынша арнаулы мемлекеттік жәрдемақы, мүгедектігі бар баланы тәрбиелеушіге берілетін жәрдемақы, бірінші топтағы мүгедектігі бар адамның күтімі бойынша жәрдемақы, еңбекке қабілеттілігінен айырылу жағдайына әлеуметтік төлем тағайындау (тағайындаудан бас тарту) туралы шешім қабылдау жөнінде ұялы телефонға sms-хабарлама жіберу арқылы хабардар етуге келісім беремін.</w:t>
      </w:r>
    </w:p>
    <w:bookmarkEnd w:id="147"/>
    <w:bookmarkStart w:name="z163" w:id="148"/>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есептеу үшін жеке банк шотын ашу кезінде, осындай шоттағы ақшаны үшінші тұлғалардың өндіріп алуына жол берілмейді.</w:t>
      </w:r>
    </w:p>
    <w:bookmarkEnd w:id="148"/>
    <w:bookmarkStart w:name="z164" w:id="149"/>
    <w:p>
      <w:pPr>
        <w:spacing w:after="0"/>
        <w:ind w:left="0"/>
        <w:jc w:val="both"/>
      </w:pPr>
      <w:r>
        <w:rPr>
          <w:rFonts w:ascii="Times New Roman"/>
          <w:b w:val="false"/>
          <w:i w:val="false"/>
          <w:color w:val="000000"/>
          <w:sz w:val="28"/>
        </w:rPr>
        <w:t>
      Төлеуші ұйымның байланыс телефоны, орналасқан жері</w:t>
      </w:r>
    </w:p>
    <w:bookmarkEnd w:id="149"/>
    <w:bookmarkStart w:name="z165" w:id="150"/>
    <w:p>
      <w:pPr>
        <w:spacing w:after="0"/>
        <w:ind w:left="0"/>
        <w:jc w:val="both"/>
      </w:pPr>
      <w:r>
        <w:rPr>
          <w:rFonts w:ascii="Times New Roman"/>
          <w:b w:val="false"/>
          <w:i w:val="false"/>
          <w:color w:val="000000"/>
          <w:sz w:val="28"/>
        </w:rPr>
        <w:t>
      _________________________________________________________</w:t>
      </w:r>
    </w:p>
    <w:bookmarkEnd w:id="150"/>
    <w:bookmarkStart w:name="z166" w:id="151"/>
    <w:p>
      <w:pPr>
        <w:spacing w:after="0"/>
        <w:ind w:left="0"/>
        <w:jc w:val="both"/>
      </w:pPr>
      <w:r>
        <w:rPr>
          <w:rFonts w:ascii="Times New Roman"/>
          <w:b w:val="false"/>
          <w:i w:val="false"/>
          <w:color w:val="000000"/>
          <w:sz w:val="28"/>
        </w:rPr>
        <w:t>
      Өтініш берушінің, бірінші топтағы мүгедектігі бар адамға күтімді жүзеге</w:t>
      </w:r>
    </w:p>
    <w:bookmarkEnd w:id="151"/>
    <w:bookmarkStart w:name="z167" w:id="152"/>
    <w:p>
      <w:pPr>
        <w:spacing w:after="0"/>
        <w:ind w:left="0"/>
        <w:jc w:val="both"/>
      </w:pPr>
      <w:r>
        <w:rPr>
          <w:rFonts w:ascii="Times New Roman"/>
          <w:b w:val="false"/>
          <w:i w:val="false"/>
          <w:color w:val="000000"/>
          <w:sz w:val="28"/>
        </w:rPr>
        <w:t>
      асыратын адамның байланыс деректері: үй телефоны _____________ ұялы</w:t>
      </w:r>
    </w:p>
    <w:bookmarkEnd w:id="152"/>
    <w:bookmarkStart w:name="z168" w:id="153"/>
    <w:p>
      <w:pPr>
        <w:spacing w:after="0"/>
        <w:ind w:left="0"/>
        <w:jc w:val="both"/>
      </w:pPr>
      <w:r>
        <w:rPr>
          <w:rFonts w:ascii="Times New Roman"/>
          <w:b w:val="false"/>
          <w:i w:val="false"/>
          <w:color w:val="000000"/>
          <w:sz w:val="28"/>
        </w:rPr>
        <w:t>
      телефон _____________ Е-maіl _____________ өтініш берген күн: 20__ жылғы</w:t>
      </w:r>
    </w:p>
    <w:bookmarkEnd w:id="153"/>
    <w:bookmarkStart w:name="z169" w:id="154"/>
    <w:p>
      <w:pPr>
        <w:spacing w:after="0"/>
        <w:ind w:left="0"/>
        <w:jc w:val="both"/>
      </w:pPr>
      <w:r>
        <w:rPr>
          <w:rFonts w:ascii="Times New Roman"/>
          <w:b w:val="false"/>
          <w:i w:val="false"/>
          <w:color w:val="000000"/>
          <w:sz w:val="28"/>
        </w:rPr>
        <w:t>
      "___" _____________</w:t>
      </w:r>
    </w:p>
    <w:bookmarkEnd w:id="154"/>
    <w:bookmarkStart w:name="z170" w:id="155"/>
    <w:p>
      <w:pPr>
        <w:spacing w:after="0"/>
        <w:ind w:left="0"/>
        <w:jc w:val="both"/>
      </w:pPr>
      <w:r>
        <w:rPr>
          <w:rFonts w:ascii="Times New Roman"/>
          <w:b w:val="false"/>
          <w:i w:val="false"/>
          <w:color w:val="000000"/>
          <w:sz w:val="28"/>
        </w:rPr>
        <w:t>
      Өтініш берушінің қолы/ЭЦҚ/ sms-хабарламалар___________________</w:t>
      </w:r>
    </w:p>
    <w:bookmarkEnd w:id="155"/>
    <w:bookmarkStart w:name="z171" w:id="156"/>
    <w:p>
      <w:pPr>
        <w:spacing w:after="0"/>
        <w:ind w:left="0"/>
        <w:jc w:val="both"/>
      </w:pPr>
      <w:r>
        <w:rPr>
          <w:rFonts w:ascii="Times New Roman"/>
          <w:b w:val="false"/>
          <w:i w:val="false"/>
          <w:color w:val="000000"/>
          <w:sz w:val="28"/>
        </w:rPr>
        <w:t>
      Өтінішке қол қою мерзімі мен уақыты</w:t>
      </w:r>
    </w:p>
    <w:bookmarkEnd w:id="156"/>
    <w:bookmarkStart w:name="z172" w:id="157"/>
    <w:p>
      <w:pPr>
        <w:spacing w:after="0"/>
        <w:ind w:left="0"/>
        <w:jc w:val="both"/>
      </w:pPr>
      <w:r>
        <w:rPr>
          <w:rFonts w:ascii="Times New Roman"/>
          <w:b w:val="false"/>
          <w:i w:val="false"/>
          <w:color w:val="000000"/>
          <w:sz w:val="28"/>
        </w:rPr>
        <w:t>
      "___"._____________.________жылғы____сағат ____ минут ____ секунд</w:t>
      </w:r>
    </w:p>
    <w:bookmarkEnd w:id="157"/>
    <w:bookmarkStart w:name="z173" w:id="158"/>
    <w:p>
      <w:pPr>
        <w:spacing w:after="0"/>
        <w:ind w:left="0"/>
        <w:jc w:val="both"/>
      </w:pPr>
      <w:r>
        <w:rPr>
          <w:rFonts w:ascii="Times New Roman"/>
          <w:b w:val="false"/>
          <w:i w:val="false"/>
          <w:color w:val="000000"/>
          <w:sz w:val="28"/>
        </w:rPr>
        <w:t>
      _______________________________________________________</w:t>
      </w:r>
    </w:p>
    <w:bookmarkEnd w:id="158"/>
    <w:bookmarkStart w:name="z174" w:id="159"/>
    <w:p>
      <w:pPr>
        <w:spacing w:after="0"/>
        <w:ind w:left="0"/>
        <w:jc w:val="both"/>
      </w:pPr>
      <w:r>
        <w:rPr>
          <w:rFonts w:ascii="Times New Roman"/>
          <w:b w:val="false"/>
          <w:i w:val="false"/>
          <w:color w:val="000000"/>
          <w:sz w:val="28"/>
        </w:rPr>
        <w:t>
      (құжаттарды қабылдаған адамның тегі, аты, әкесінің аты (ол болған жағдайда және қолы)</w:t>
      </w:r>
    </w:p>
    <w:bookmarkEnd w:id="159"/>
    <w:bookmarkStart w:name="z175" w:id="160"/>
    <w:p>
      <w:pPr>
        <w:spacing w:after="0"/>
        <w:ind w:left="0"/>
        <w:jc w:val="both"/>
      </w:pPr>
      <w:r>
        <w:rPr>
          <w:rFonts w:ascii="Times New Roman"/>
          <w:b w:val="false"/>
          <w:i w:val="false"/>
          <w:color w:val="000000"/>
          <w:sz w:val="28"/>
        </w:rPr>
        <w:t>
      ----------------------------------------------------------------------- (қию сызығы)</w:t>
      </w:r>
    </w:p>
    <w:bookmarkEnd w:id="160"/>
    <w:bookmarkStart w:name="z176" w:id="161"/>
    <w:p>
      <w:pPr>
        <w:spacing w:after="0"/>
        <w:ind w:left="0"/>
        <w:jc w:val="both"/>
      </w:pPr>
      <w:r>
        <w:rPr>
          <w:rFonts w:ascii="Times New Roman"/>
          <w:b w:val="false"/>
          <w:i w:val="false"/>
          <w:color w:val="000000"/>
          <w:sz w:val="28"/>
        </w:rPr>
        <w:t>
      Азамат _____________________________ мүгедектігі бойынша мемлекеттік әлеуметтік жәрдемақы, мүгедектігі бойынша арнаулы мемлекеттік жәрдемақы, мүгедектігі бар баланы тәрбиелеушіге берілетін жәрдемақы, бірінші топтағы мүгедектігі бар адамның күтімі бойынша жәрдемақы, еңбекке қабілеттілігінен айырылу жағдайына әлеуметтік төлем тағайындауға___________ өтініші қоса берілген құжаттармен № ____ болып тіркелді, өтініш тіркелген күн:</w:t>
      </w:r>
    </w:p>
    <w:bookmarkEnd w:id="161"/>
    <w:bookmarkStart w:name="z177" w:id="162"/>
    <w:p>
      <w:pPr>
        <w:spacing w:after="0"/>
        <w:ind w:left="0"/>
        <w:jc w:val="both"/>
      </w:pPr>
      <w:r>
        <w:rPr>
          <w:rFonts w:ascii="Times New Roman"/>
          <w:b w:val="false"/>
          <w:i w:val="false"/>
          <w:color w:val="000000"/>
          <w:sz w:val="28"/>
        </w:rPr>
        <w:t>
      20___ жылғы "___" ____________ (өтінішті Мемлекеттік корпорацияның бөлімшесінде тіркеген күннен бастап қызметті алу күні): 20__ жылғы "___" ____________</w:t>
      </w:r>
    </w:p>
    <w:bookmarkEnd w:id="162"/>
    <w:bookmarkStart w:name="z178" w:id="163"/>
    <w:p>
      <w:pPr>
        <w:spacing w:after="0"/>
        <w:ind w:left="0"/>
        <w:jc w:val="both"/>
      </w:pPr>
      <w:r>
        <w:rPr>
          <w:rFonts w:ascii="Times New Roman"/>
          <w:b w:val="false"/>
          <w:i w:val="false"/>
          <w:color w:val="000000"/>
          <w:sz w:val="28"/>
        </w:rPr>
        <w:t>
      Мүгедектігі бойынша мемлекеттік әлеуметтік жәрдемақы, мүгедектігі бойынша арнаулы мемлекеттік жәрдемақы, мүгедектігі бар баланы тәрбиелеушіге берілетін жәрдемақы, бірінші топтағы мүгедектігі бар адамның күтімі бойынша жәрдемақы мөлшерінің өзгеруіне әкелетін барлық өзгерістер, сондай-ақ тұрғылықты жерімнің (оның ішінде Қазақстан Республикасының шегінен тыс жерлерге кету), анкета деректерінің, банк деректемелерінің өзгеруі туралы Мемлекеттік корпорацияның бөлімшесіне хабарлауға келісім беремін.</w:t>
      </w:r>
    </w:p>
    <w:bookmarkEnd w:id="163"/>
    <w:bookmarkStart w:name="z179" w:id="164"/>
    <w:p>
      <w:pPr>
        <w:spacing w:after="0"/>
        <w:ind w:left="0"/>
        <w:jc w:val="both"/>
      </w:pPr>
      <w:r>
        <w:rPr>
          <w:rFonts w:ascii="Times New Roman"/>
          <w:b w:val="false"/>
          <w:i w:val="false"/>
          <w:color w:val="000000"/>
          <w:sz w:val="28"/>
        </w:rPr>
        <w:t>
      ______________________________________________</w:t>
      </w:r>
    </w:p>
    <w:bookmarkEnd w:id="164"/>
    <w:bookmarkStart w:name="z180" w:id="165"/>
    <w:p>
      <w:pPr>
        <w:spacing w:after="0"/>
        <w:ind w:left="0"/>
        <w:jc w:val="both"/>
      </w:pPr>
      <w:r>
        <w:rPr>
          <w:rFonts w:ascii="Times New Roman"/>
          <w:b w:val="false"/>
          <w:i w:val="false"/>
          <w:color w:val="000000"/>
          <w:sz w:val="28"/>
        </w:rPr>
        <w:t>
      (құжаттарды қабылдаған адамның тегі, аты, әкесінің аты (ол болған жағдайда) және қолы)</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31 желтоқсандағы</w:t>
            </w:r>
            <w:r>
              <w:br/>
            </w:r>
            <w:r>
              <w:rPr>
                <w:rFonts w:ascii="Times New Roman"/>
                <w:b w:val="false"/>
                <w:i w:val="false"/>
                <w:color w:val="000000"/>
                <w:sz w:val="20"/>
              </w:rPr>
              <w:t>№ 439 Бұйрыққа</w:t>
            </w:r>
            <w:r>
              <w:br/>
            </w:r>
            <w:r>
              <w:rPr>
                <w:rFonts w:ascii="Times New Roman"/>
                <w:b w:val="false"/>
                <w:i w:val="false"/>
                <w:color w:val="000000"/>
                <w:sz w:val="20"/>
              </w:rPr>
              <w:t>3-қосымша</w:t>
            </w:r>
            <w:r>
              <w:br/>
            </w:r>
            <w:r>
              <w:rPr>
                <w:rFonts w:ascii="Times New Roman"/>
                <w:b w:val="false"/>
                <w:i w:val="false"/>
                <w:color w:val="000000"/>
                <w:sz w:val="20"/>
              </w:rPr>
              <w:t xml:space="preserve">Мүгедектігі бойынша </w:t>
            </w:r>
            <w:r>
              <w:br/>
            </w:r>
            <w:r>
              <w:rPr>
                <w:rFonts w:ascii="Times New Roman"/>
                <w:b w:val="false"/>
                <w:i w:val="false"/>
                <w:color w:val="000000"/>
                <w:sz w:val="20"/>
              </w:rPr>
              <w:t xml:space="preserve">мемлекеттік әлеуметтік </w:t>
            </w:r>
            <w:r>
              <w:br/>
            </w:r>
            <w:r>
              <w:rPr>
                <w:rFonts w:ascii="Times New Roman"/>
                <w:b w:val="false"/>
                <w:i w:val="false"/>
                <w:color w:val="000000"/>
                <w:sz w:val="20"/>
              </w:rPr>
              <w:t xml:space="preserve">жәрдемақылар мөлшерін есептеу </w:t>
            </w:r>
            <w:r>
              <w:br/>
            </w:r>
            <w:r>
              <w:rPr>
                <w:rFonts w:ascii="Times New Roman"/>
                <w:b w:val="false"/>
                <w:i w:val="false"/>
                <w:color w:val="000000"/>
                <w:sz w:val="20"/>
              </w:rPr>
              <w:t xml:space="preserve">(анықтау), оларды тағайындау, </w:t>
            </w:r>
            <w:r>
              <w:br/>
            </w:r>
            <w:r>
              <w:rPr>
                <w:rFonts w:ascii="Times New Roman"/>
                <w:b w:val="false"/>
                <w:i w:val="false"/>
                <w:color w:val="000000"/>
                <w:sz w:val="20"/>
              </w:rPr>
              <w:t xml:space="preserve">төлеу, тоқтата тұру, қайта </w:t>
            </w:r>
            <w:r>
              <w:br/>
            </w:r>
            <w:r>
              <w:rPr>
                <w:rFonts w:ascii="Times New Roman"/>
                <w:b w:val="false"/>
                <w:i w:val="false"/>
                <w:color w:val="000000"/>
                <w:sz w:val="20"/>
              </w:rPr>
              <w:t xml:space="preserve">есептеу, қайта бастау, тоқтату </w:t>
            </w:r>
            <w:r>
              <w:br/>
            </w:r>
            <w:r>
              <w:rPr>
                <w:rFonts w:ascii="Times New Roman"/>
                <w:b w:val="false"/>
                <w:i w:val="false"/>
                <w:color w:val="000000"/>
                <w:sz w:val="20"/>
              </w:rPr>
              <w:t xml:space="preserve">және тағайындау </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қарау </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Мүгедектігі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жәрдемақы</w:t>
            </w:r>
            <w:r>
              <w:rPr>
                <w:rFonts w:ascii="Times New Roman"/>
                <w:b w:val="false"/>
                <w:i w:val="false"/>
                <w:color w:val="000000"/>
                <w:sz w:val="20"/>
              </w:rPr>
              <w:t xml:space="preserve"> </w:t>
            </w:r>
            <w:r>
              <w:rPr>
                <w:rFonts w:ascii="Times New Roman"/>
                <w:b/>
                <w:i w:val="false"/>
                <w:color w:val="000000"/>
                <w:sz w:val="20"/>
              </w:rPr>
              <w:t>тағайындау</w:t>
            </w:r>
            <w:r>
              <w:rPr>
                <w:rFonts w:ascii="Times New Roman"/>
                <w:b/>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қызметін</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Халықты әлеуметтік қорғау саласындағы реттеу және бақылау комитетінің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6"/>
          <w:p>
            <w:pPr>
              <w:spacing w:after="20"/>
              <w:ind w:left="20"/>
              <w:jc w:val="both"/>
            </w:pPr>
            <w:r>
              <w:rPr>
                <w:rFonts w:ascii="Times New Roman"/>
                <w:b w:val="false"/>
                <w:i w:val="false"/>
                <w:color w:val="000000"/>
                <w:sz w:val="20"/>
              </w:rPr>
              <w:t>
1) "Азаматтарға арналған үкімет" мемлекеттік корпорациясы" (бұдан әрі – Мемлекеттік корпорация);</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 – мүгедектік алғаш рет белгіленген кезде мүгедектігі бойынша мемлекеттік әлеуметтік жәрдемақыны (бұдан әрі – жәрдемақы) тағайындау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www.egov.kz "электрондық үкімет" веб-порталы (бұдан әрі – портал);</w:t>
            </w:r>
          </w:p>
          <w:p>
            <w:pPr>
              <w:spacing w:after="20"/>
              <w:ind w:left="20"/>
              <w:jc w:val="both"/>
            </w:pPr>
            <w:r>
              <w:rPr>
                <w:rFonts w:ascii="Times New Roman"/>
                <w:b w:val="false"/>
                <w:i w:val="false"/>
                <w:color w:val="000000"/>
                <w:sz w:val="20"/>
              </w:rPr>
              <w:t>
4) ұялы байланыс абоненттік құрылғысы (проактивті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7"/>
          <w:p>
            <w:pPr>
              <w:spacing w:after="20"/>
              <w:ind w:left="20"/>
              <w:jc w:val="both"/>
            </w:pPr>
            <w:r>
              <w:rPr>
                <w:rFonts w:ascii="Times New Roman"/>
                <w:b w:val="false"/>
                <w:i w:val="false"/>
                <w:color w:val="000000"/>
                <w:sz w:val="20"/>
              </w:rPr>
              <w:t>
Мемлекеттік корпорация, көрсетілетін қызыметті беруші, портал және ұялы байланыс абоненттік құрылғысы (проактивті қызмет) арқылы 7 (жеті) жұмыс күні.</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Портал немесе ұялы байланыс абоненттік құрылғысы (проактивті қызмет) арқылы жалпы ауруға шалдығу немесе жұмыста мертігу себептері салдарынан мүгедектігі бойынша жәрдемақы тағайындауға жүгінген жағдайда – 1 (бір) жұмыс күні.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Мемлекеттік қызметті көрсету мерзімі Мемлекеттік корпорация өтініш берушіні қосымша құжатты (құжаттарды) ұсыну қажеттігі туралы хабардар етуі үшін 5 (бес) жұмыс күніне ұзартылады;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 жәрдемақы тағайындау туралы ақпарат алу үшін – ақпараттық жүйеге электрондық сұрау салу келіп түскен сәттен бастап 30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корпорацияда құжаттардың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көрсетілетін қызметі берушіде – күту уақыты талап етілмейді. </w:t>
            </w:r>
          </w:p>
          <w:p>
            <w:pPr>
              <w:spacing w:after="20"/>
              <w:ind w:left="20"/>
              <w:jc w:val="both"/>
            </w:pPr>
            <w:r>
              <w:rPr>
                <w:rFonts w:ascii="Times New Roman"/>
                <w:b w:val="false"/>
                <w:i w:val="false"/>
                <w:color w:val="000000"/>
                <w:sz w:val="20"/>
              </w:rPr>
              <w:t>
Мемлекеттік корпорацияда қызмет көрсетудің рұқсат етілген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 және (немесе) "бір өтініш" қағидаты бойынша көрсетілетін проактивті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68"/>
          <w:p>
            <w:pPr>
              <w:spacing w:after="20"/>
              <w:ind w:left="20"/>
              <w:jc w:val="both"/>
            </w:pPr>
            <w:r>
              <w:rPr>
                <w:rFonts w:ascii="Times New Roman"/>
                <w:b w:val="false"/>
                <w:i w:val="false"/>
                <w:color w:val="000000"/>
                <w:sz w:val="20"/>
              </w:rPr>
              <w:t xml:space="preserve">
 Әлеуметтік кодекстің 171-бабы </w:t>
            </w:r>
            <w:r>
              <w:rPr>
                <w:rFonts w:ascii="Times New Roman"/>
                <w:b w:val="false"/>
                <w:i w:val="false"/>
                <w:color w:val="000000"/>
                <w:sz w:val="20"/>
              </w:rPr>
              <w:t>4-тармағының</w:t>
            </w:r>
            <w:r>
              <w:rPr>
                <w:rFonts w:ascii="Times New Roman"/>
                <w:b w:val="false"/>
                <w:i w:val="false"/>
                <w:color w:val="000000"/>
                <w:sz w:val="20"/>
              </w:rPr>
              <w:t xml:space="preserve"> екінші абзацымен бекітілген Мүгедектігі бойынша мемлекеттік әлеуметтік жәрдемақылар мөлшерін есептеу (анықтау), оларды тағайындау, төлеу, тоқтата тұру, қайта есептеу, қайта бастау, тоқтату және тағайындау (тағайындаудан бас тарту) туралы шешімді қайта қарау қағидаларына (бұдан әрі – Қағидалар) </w:t>
            </w:r>
            <w:r>
              <w:rPr>
                <w:rFonts w:ascii="Times New Roman"/>
                <w:b w:val="false"/>
                <w:i w:val="false"/>
                <w:color w:val="000000"/>
                <w:sz w:val="20"/>
              </w:rPr>
              <w:t>13-қосымшаға</w:t>
            </w:r>
            <w:r>
              <w:rPr>
                <w:rFonts w:ascii="Times New Roman"/>
                <w:b w:val="false"/>
                <w:i w:val="false"/>
                <w:color w:val="000000"/>
                <w:sz w:val="20"/>
              </w:rPr>
              <w:t xml:space="preserve"> сәйкес нысанда жәрдемақыны тағайындау (тағайындаудан бас тарту) туралы хабарлама. </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Мүгедектігі бойынша мемлекеттік әлеуметтік жәрдемақы тағайындау туралы хабарлама. </w:t>
            </w:r>
          </w:p>
          <w:p>
            <w:pPr>
              <w:spacing w:after="20"/>
              <w:ind w:left="20"/>
              <w:jc w:val="both"/>
            </w:pPr>
            <w:r>
              <w:rPr>
                <w:rFonts w:ascii="Times New Roman"/>
                <w:b w:val="false"/>
                <w:i w:val="false"/>
                <w:color w:val="000000"/>
                <w:sz w:val="20"/>
              </w:rPr>
              <w:t>
Байланыс абоненттік құрылғысы арқылы (проактивті қызмет) қызмет көрсету кезінде қызмет көрсету нәтижесі көрсетілетін қызметті алушының мобильді телефонына sms-хабарлама жіберу арқылы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өндіріп алынатын төлемақының мөлшері және Қазақстан Республикасының заңнамасында көзделген жағдайларда оны өндіріп алу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жеке тұлғаларға (бұдан әрі – көрсетілетін қызметті алушы)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69"/>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жексенбі және мереке күндерінен басқа, дүйсенбіден бастап жұманы қоса алғанда, көрсетілген қызметті берушінің және ақпарат объектілерінің жұмыс графигіне сәйкес сағат 8.00-ден 17.30-ге дейін, түскі асқа үзіліс 13.00-ден 14.30-ге дейін. </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көрсетуге өтінішті қабылдау графигі: сағат 8.00-ден 17.30-ға дейін, түскі асқа үзіліс 13.00-ден 14.30-ға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алдын ала жазылусыз және жеделдетілген қызметінсіз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корпорацияда – Қазақстан Республикасының Еңбек кодексіне сәйкес жексенбі және мереке күндерінен басқа, дүйсенбіден бастап жұманы қоса алғанда 9.00-ден 18.00-ге дейін үзіліссіз, Мемлекеттік корпорацияның кезекші бөлімдері дүйсенбіден бастап жұманы қоса алғанда 9.00-ден 20.00-ге дейін және сенбіде 9.00-ден 13.00-ге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"электрондық кезек тәртібінде", жеделдетіп қызмет көрсетусіз жүзеге асырылады, электрондық кезекті порталы арқылы брондауға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порталда – жөндеу жұмыстарын жүргізуге байланысты техникалық үзілістерді қоспағанда, тәулік бойы. </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мүгедектігі бойынша мемлекеттік әлеуметтік жәрдемақыны тағайындауға жұмыс уақыты аяқталғаннан кейін, Қазақстан Республикасының еңбек заңнамасына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 Мемлекеттік қызмет көрсетілетін орындардың мекенжайлары интернет-ресурстарда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Министрлік –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70"/>
          <w:p>
            <w:pPr>
              <w:spacing w:after="20"/>
              <w:ind w:left="20"/>
              <w:jc w:val="both"/>
            </w:pPr>
            <w:r>
              <w:rPr>
                <w:rFonts w:ascii="Times New Roman"/>
                <w:b w:val="false"/>
                <w:i w:val="false"/>
                <w:color w:val="000000"/>
                <w:sz w:val="20"/>
              </w:rPr>
              <w:t xml:space="preserve">
Көрсетілетін қызметті алушы (немесе нотариат куәландырған сенімхат бойынша оның өкілі) мемлекеттік қызметті көрсету үшін Мемлекеттік корпорацияға жүгінген кезде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 береді, көрсетілетін қызметті берушіге жүгінген кезде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өтініш және мынадай құжаттар ұсынады:</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1) жеке басты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шетелдіктің ықтиярхаты, Қазақстан Республикасының азаматтығын алғанға дейінгі қандас куәлігі) не цифрлық құжаттар сервисінен электрондық құжат (сәйкестендіру үшін талап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мүгедектік бойынша анықтама. Болуына қарай мынадай құжаттардың біреуі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Радиациялық әсерге ұшыраған адамдардың ауруының, мүгедектігінің себептік байланысын белгілеу жөніндегі ведомствоаралық сараптамалық кеңестің шешімі; </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Орталық әскери-дәрігерлік комиссияның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госпиталь берген ауруы туралы куәлік немесе әскери-дәрігерлік комиссияның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он сегіз жасқа дейінгі мүгедектігі бар баланың туу туралы куәлігі (азаматтық хал актілерін жазу органдары берген туу туралы актілік жазбадан үзінді көшірме немесе азаматтық хал актілерін тіркеу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5) неке туралы куәлік (азаматтық хал актілерін тіркеу туралы анықтама) не некені бұзу туралы куәлік немесе неке қию туралы актілік жазбадан үзінді көшірме (ата-анасы (қамқоршы) тегін өзгерткен кезде). Қамқоршылық (қорғаншылық) белгіленгенде, қамқоршылық (қорғаншылық) белгіленгенін растайтын құжатты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Егер заңдар мен халықаралық шарттармен өзгеше көзделмесе, "Құжаттарды заңдастыру қағидаларын бекіту туралы" Қазақстан Республикасы Сыртқы істер министрі міндетін атқарушының 2017 жылғы 6 желтоқсандағы № 11-1-2/576 </w:t>
            </w:r>
            <w:r>
              <w:rPr>
                <w:rFonts w:ascii="Times New Roman"/>
                <w:b w:val="false"/>
                <w:i w:val="false"/>
                <w:color w:val="000000"/>
                <w:sz w:val="20"/>
              </w:rPr>
              <w:t>бұйрығына</w:t>
            </w:r>
            <w:r>
              <w:rPr>
                <w:rFonts w:ascii="Times New Roman"/>
                <w:b w:val="false"/>
                <w:i w:val="false"/>
                <w:color w:val="000000"/>
                <w:sz w:val="20"/>
              </w:rPr>
              <w:t xml:space="preserve"> сәйкес (Нормативті құқықтық актілерді мемлекеттік тіркеудің тізбесінде № 16116 тіркелген) шет мемлекеттің құзыретті мекемесі берген немесе куәландырған не осы тұлғаға арнайы уәкілеттік берілген, оның құзыреті шегінде және ол белгілеген нысан бойынша шет мемлекеттің ресми мөрімен бекітілген құжаттар арнайы куәландыру рәсімінен (заңдастыру немесе апостильдеу) өткеннен кейін ғана қабылданады.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Шет тілінде жасалған құжаттарды ұсыну барысында нотариус "Нотариат туралы" Қазақстан Республикасы Заңының 34-бабы 1-тармағының </w:t>
            </w:r>
            <w:r>
              <w:rPr>
                <w:rFonts w:ascii="Times New Roman"/>
                <w:b w:val="false"/>
                <w:i w:val="false"/>
                <w:color w:val="000000"/>
                <w:sz w:val="20"/>
              </w:rPr>
              <w:t>9) тармақшасына</w:t>
            </w:r>
            <w:r>
              <w:rPr>
                <w:rFonts w:ascii="Times New Roman"/>
                <w:b w:val="false"/>
                <w:i w:val="false"/>
                <w:color w:val="000000"/>
                <w:sz w:val="20"/>
              </w:rPr>
              <w:t xml:space="preserve">, </w:t>
            </w:r>
            <w:r>
              <w:rPr>
                <w:rFonts w:ascii="Times New Roman"/>
                <w:b w:val="false"/>
                <w:i w:val="false"/>
                <w:color w:val="000000"/>
                <w:sz w:val="20"/>
              </w:rPr>
              <w:t>80-бабына</w:t>
            </w:r>
            <w:r>
              <w:rPr>
                <w:rFonts w:ascii="Times New Roman"/>
                <w:b w:val="false"/>
                <w:i w:val="false"/>
                <w:color w:val="000000"/>
                <w:sz w:val="20"/>
              </w:rPr>
              <w:t xml:space="preserve"> сәйкес құжаттың қазақ немесе орыс тіліне дұрыс аударылғанын куәландырады.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ұсыну, оларды мемлекеттік ақпараттық жүйелерден, оның ішінде цифрлық құжаттардың сервисінен алу мүмкін болса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Порталға: мүгедектігі бойынша мемлекеттік әлеуметтік жәрдемақыны тағайындау үшін – мүгедектігі бойынша әлеуметтік жәрдемақыны тағайындауға өтініш портал арқылы Қағидаларға </w:t>
            </w:r>
            <w:r>
              <w:rPr>
                <w:rFonts w:ascii="Times New Roman"/>
                <w:b w:val="false"/>
                <w:i w:val="false"/>
                <w:color w:val="000000"/>
                <w:sz w:val="20"/>
              </w:rPr>
              <w:t>8-қосымшаға</w:t>
            </w:r>
            <w:r>
              <w:rPr>
                <w:rFonts w:ascii="Times New Roman"/>
                <w:b w:val="false"/>
                <w:i w:val="false"/>
                <w:color w:val="000000"/>
                <w:sz w:val="20"/>
              </w:rPr>
              <w:t xml:space="preserve"> сәйкес көрсетілетін қызметті алушының ЭЦҚ-мен куәландырылған электрондық құжат нысанында;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мүгедектігі бойынша әлеуметтік жәрдемақыны тағайындау туралы ақпаратты алу үшін – көрсетілетін қызметті алушының ЭЦҚ куәландырылған электрондық құжат нысанында сұрау салу. </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портал арқылы өтініш берген кезде – көрсетілетін қызметті алушының "жеке кабинетінде" мемлекеттік қызметті көрсету үшін сұрау салудың қабылданғаны туралы мәртебесі көрінеді.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берушілер цифрлық құжаттар сервисінен цифрлық құжаттарды "электрондық үкімет" веб-порталында тіркелген пайдаланушының ұялы байланысының абоненттік нөмірі арқылы бірреттік құпиясөзді беру жолымен немесе "электрондық үкімет" веб-порталының хабарламасына жауап ретінде қысқа мәтіндік хабарлама жіберу жолымен ұсынылған құжат иесінің келісімі болған жағдайда іске асырылған интеграция арқылы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Проактивті қызмет арқылы жәрдемақы тағайындау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проактивті қызмет көрсетуге келісімі, сондай-ақ көрсетілетін қызметті алушының ұялы байланысының абоненттік құрылғысы арқылы банктік шот нөмірін растау немесе ұсыну.</w:t>
            </w:r>
          </w:p>
          <w:p>
            <w:pPr>
              <w:spacing w:after="20"/>
              <w:ind w:left="20"/>
              <w:jc w:val="both"/>
            </w:pPr>
            <w:r>
              <w:rPr>
                <w:rFonts w:ascii="Times New Roman"/>
                <w:b w:val="false"/>
                <w:i w:val="false"/>
                <w:color w:val="000000"/>
                <w:sz w:val="20"/>
              </w:rPr>
              <w:t>
Жеке басты куәландыратын, мүгедектікті растайтын құжат, Радиациялық әсерге ұшыраған адамдардың ауруының, мүгедектігінің себептік байланысын белгілеу жөніндегі ведомствоаралық сараптамалық кеңестің шешімі, Орталық әскери-дәрігерлік комиссияның шешімі, госпиталь берген ауруы туралы куәлік немесе әскери-дәрігерлік комиссияның қорытындысы, он сегіз жасқа дейінгі мүгедектігі бар баланың туу туралы куәлігі (азаматтық хал актілерін жазу органдары берген туу туралы актілік жазбадан үзінді көшірме немесе азаматтық хал актілерін тіркеу туралы анықтама), неке туралы куәлік (азаматтық хал актілерін тіркеу туралы анықтама) не некені бұзу туралы куәлік немесе неке қию туралы актілік жазбадан үзінді көшірме (ата-анасы (қамқоршы) тегін өзгерткен кезде) құжаттар туралы мәліметтерді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71"/>
          <w:p>
            <w:pPr>
              <w:spacing w:after="20"/>
              <w:ind w:left="20"/>
              <w:jc w:val="both"/>
            </w:pPr>
            <w:r>
              <w:rPr>
                <w:rFonts w:ascii="Times New Roman"/>
                <w:b w:val="false"/>
                <w:i w:val="false"/>
                <w:color w:val="000000"/>
                <w:sz w:val="20"/>
              </w:rPr>
              <w:t>
Көрсетілетін қызметті беруші мынадай негіздер бойынша мемлекеттік қызмет көрсетуден бас тартады:</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дұрыс еместігін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кезінде ұсынылған құжаттардың, деректердің және мәліметтердің Қазақстан Республикасының заңнамасында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p>
            <w:pPr>
              <w:spacing w:after="20"/>
              <w:ind w:left="20"/>
              <w:jc w:val="both"/>
            </w:pPr>
            <w:r>
              <w:rPr>
                <w:rFonts w:ascii="Times New Roman"/>
                <w:b w:val="false"/>
                <w:i w:val="false"/>
                <w:color w:val="000000"/>
                <w:sz w:val="20"/>
              </w:rPr>
              <w:t>
Көрсетілетін қызметті алушы мемлекеттік қызмет көрсетуден бас тартылған себептерді жойғанда, көрсетілетін қызметті алушы осы мемлекеттік қызмет көрсетуге қойылатын негізгі талаптардың тізбесінде белгіленген тәртіппен мемлекеттік қызметті алу үшін қайта жүгінеді.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оның ішінде электрондық нысанда және Мемлекеттік корпорация арқылы көрсетілетін қызметтің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72"/>
          <w:p>
            <w:pPr>
              <w:spacing w:after="20"/>
              <w:ind w:left="20"/>
              <w:jc w:val="both"/>
            </w:pPr>
            <w:r>
              <w:rPr>
                <w:rFonts w:ascii="Times New Roman"/>
                <w:b w:val="false"/>
                <w:i w:val="false"/>
                <w:color w:val="000000"/>
                <w:sz w:val="20"/>
              </w:rPr>
              <w:t>
Көрсетілетін қызметті алушының таңдауы бойынша мемлекеттік қызмет мүгедектігі бойынша мемлекеттік әлеуметтік жәрдемақы, мүгедектігі бойынша арнаулы мемлекеттік жәрдемақы, мүгедектігі бар баланы тәрбиелеушіге жәрдемақы, бала кезінен бірінші топтағы мүгедектігі бар адамның күтімі бойынша жәрдемақы тағайындау үшін "бір өтініш" қағидаты бойынша көрсетіледі.</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Мүгедектігі бойынша мемлекеттік әлеуметтік жәрдемақыларды проактивті қызмет тағайындау қызмет көрсету субъектісінің бастамасы бойынша ұсынылады, оны көрсету үшін ұялы байланыс абоненттік құрылғысы арқылы ұсынылған қызметті алу субъектісінің міндетті келісімі қажет.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бірыңғай байланыс орталығы, 8 800 080 77 77 арқылы жүгінгенде мемлекеттік қызмет көрсету үшін құжаттарды қабылдауды Мемлекеттік корпорацияның қызметкері тұрғылықты жеріне барып жүргізеді.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берушіде мемлекеттік қызмет:</w:t>
            </w:r>
          </w:p>
          <w:p>
            <w:pPr>
              <w:spacing w:after="20"/>
              <w:ind w:left="20"/>
              <w:jc w:val="both"/>
            </w:pPr>
            <w:r>
              <w:rPr>
                <w:rFonts w:ascii="Times New Roman"/>
                <w:b w:val="false"/>
                <w:i w:val="false"/>
                <w:color w:val="000000"/>
                <w:sz w:val="20"/>
              </w:rPr>
              <w:t>
</w:t>
            </w:r>
            <w:r>
              <w:rPr>
                <w:rFonts w:ascii="Times New Roman"/>
                <w:b w:val="false"/>
                <w:i w:val="false"/>
                <w:color w:val="000000"/>
                <w:sz w:val="20"/>
              </w:rPr>
              <w:t>1) тиісті өңірдің медициналық-әлеуметтік сараптама бөлімшелерінің (арнаулы әлеуметтік қызметтер көрсету орталықтарында және (немесе) медициналық-әлеуметтік сараптама әдіснама және бақылау бөлімдерінің) орналасқан жері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көшпелі отырыстарда: көрсетілетін қызметті алушының тұрғылықты (тіркелген) жеріндегі емдеу-профилактикалық мекемелер базасында; мамандандырылған мекемелерде емделіп жатқан орны бойынша; көрсетілетін қызметті алушының барған жері бойынша түзеу мекемелері мен тергеу изоляторларында; үйде, стационарда – егер адам дәрігерлік-консультациялық комиссияның қорытындысына сәйкес денсаулық жағдайы бойынша медициналық-әлеуметтік сараптамаға келе алмайтын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3) сырттай – куәландырылатын адам тасымалдауға келмейтін және/немесе қызмет көрсетілетін өңірден тыс жерде стационарлық емделуде жүрген болса, куәландырылатын адамның немесе заңды өкілінің келісімімен осы мемлекеттік көрсетілетін қызмет "Мүгедектікті және/немесе еңбек ету қабілетінен айырылу дәрежесін белгілеу және/немесе қажетті әлеуметтік қорғау шараларын айқындау" айқындалған құжаттарды ұсыну негізінде көрсетеді.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Көрсетілетін қызметті алушының ЭЦҚ-сы болған жағдайда мемлекеттік көрсетілетін қызметті электрондық нысанда портал арқылы алуға мүмкіндігі бар.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 қызметі, сондай-ақ 1414 бірыңғай байланыс орталығы, 8-800-080-7777 арқылы алуға мүмкіндігі бар. </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құжаттардың сервисі мобильдік қосымшалар мен пайдаланушылардың ақпараттық жүйелерінде авторизацияланған субъектілер үшін қолжетімді.</w:t>
            </w:r>
          </w:p>
          <w:p>
            <w:pPr>
              <w:spacing w:after="20"/>
              <w:ind w:left="20"/>
              <w:jc w:val="both"/>
            </w:pPr>
            <w:r>
              <w:rPr>
                <w:rFonts w:ascii="Times New Roman"/>
                <w:b w:val="false"/>
                <w:i w:val="false"/>
                <w:color w:val="000000"/>
                <w:sz w:val="20"/>
              </w:rPr>
              <w:t>
Цифрлық құжатты пайдалану үшін мобильдік қосымшаларда және пайдаланушылардың ақпараттық жүйелерінде қолжетімді әдістермен авторизациядан өту қажет, одан әрі "Цифрлық құжаттар" бөлімінде кейін пайдалану үшін қажетті құжатты қарайды.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31 желтоқсандағы</w:t>
            </w:r>
            <w:r>
              <w:br/>
            </w:r>
            <w:r>
              <w:rPr>
                <w:rFonts w:ascii="Times New Roman"/>
                <w:b w:val="false"/>
                <w:i w:val="false"/>
                <w:color w:val="000000"/>
                <w:sz w:val="20"/>
              </w:rPr>
              <w:t>№ 439 Бұйрыққа</w:t>
            </w:r>
            <w:r>
              <w:br/>
            </w:r>
            <w:r>
              <w:rPr>
                <w:rFonts w:ascii="Times New Roman"/>
                <w:b w:val="false"/>
                <w:i w:val="false"/>
                <w:color w:val="000000"/>
                <w:sz w:val="20"/>
              </w:rPr>
              <w:t>4-қосымша</w:t>
            </w:r>
            <w:r>
              <w:br/>
            </w:r>
            <w:r>
              <w:rPr>
                <w:rFonts w:ascii="Times New Roman"/>
                <w:b w:val="false"/>
                <w:i w:val="false"/>
                <w:color w:val="000000"/>
                <w:sz w:val="20"/>
              </w:rPr>
              <w:t xml:space="preserve">Мүгедектігі бойынша </w:t>
            </w:r>
            <w:r>
              <w:br/>
            </w:r>
            <w:r>
              <w:rPr>
                <w:rFonts w:ascii="Times New Roman"/>
                <w:b w:val="false"/>
                <w:i w:val="false"/>
                <w:color w:val="000000"/>
                <w:sz w:val="20"/>
              </w:rPr>
              <w:t xml:space="preserve">мемлекеттік әлеуметтік </w:t>
            </w:r>
            <w:r>
              <w:br/>
            </w:r>
            <w:r>
              <w:rPr>
                <w:rFonts w:ascii="Times New Roman"/>
                <w:b w:val="false"/>
                <w:i w:val="false"/>
                <w:color w:val="000000"/>
                <w:sz w:val="20"/>
              </w:rPr>
              <w:t xml:space="preserve">жәрдемақылар мөлшерін есептеу </w:t>
            </w:r>
            <w:r>
              <w:br/>
            </w:r>
            <w:r>
              <w:rPr>
                <w:rFonts w:ascii="Times New Roman"/>
                <w:b w:val="false"/>
                <w:i w:val="false"/>
                <w:color w:val="000000"/>
                <w:sz w:val="20"/>
              </w:rPr>
              <w:t xml:space="preserve">(анықтау), оларды тағайындау, </w:t>
            </w:r>
            <w:r>
              <w:br/>
            </w:r>
            <w:r>
              <w:rPr>
                <w:rFonts w:ascii="Times New Roman"/>
                <w:b w:val="false"/>
                <w:i w:val="false"/>
                <w:color w:val="000000"/>
                <w:sz w:val="20"/>
              </w:rPr>
              <w:t xml:space="preserve">төлеу, тоқтата тұру, қайта </w:t>
            </w:r>
            <w:r>
              <w:br/>
            </w:r>
            <w:r>
              <w:rPr>
                <w:rFonts w:ascii="Times New Roman"/>
                <w:b w:val="false"/>
                <w:i w:val="false"/>
                <w:color w:val="000000"/>
                <w:sz w:val="20"/>
              </w:rPr>
              <w:t xml:space="preserve">есептеу, қайта бастау, тоқтату </w:t>
            </w:r>
            <w:r>
              <w:br/>
            </w:r>
            <w:r>
              <w:rPr>
                <w:rFonts w:ascii="Times New Roman"/>
                <w:b w:val="false"/>
                <w:i w:val="false"/>
                <w:color w:val="000000"/>
                <w:sz w:val="20"/>
              </w:rPr>
              <w:t xml:space="preserve">және тағайындау </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қарау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234" w:id="173"/>
    <w:p>
      <w:pPr>
        <w:spacing w:after="0"/>
        <w:ind w:left="0"/>
        <w:jc w:val="both"/>
      </w:pPr>
      <w:r>
        <w:rPr>
          <w:rFonts w:ascii="Times New Roman"/>
          <w:b w:val="false"/>
          <w:i w:val="false"/>
          <w:color w:val="000000"/>
          <w:sz w:val="28"/>
        </w:rPr>
        <w:t>
      Нысан</w:t>
      </w:r>
    </w:p>
    <w:bookmarkEnd w:id="173"/>
    <w:bookmarkStart w:name="z235" w:id="174"/>
    <w:p>
      <w:pPr>
        <w:spacing w:after="0"/>
        <w:ind w:left="0"/>
        <w:jc w:val="both"/>
      </w:pPr>
      <w:r>
        <w:rPr>
          <w:rFonts w:ascii="Times New Roman"/>
          <w:b w:val="false"/>
          <w:i w:val="false"/>
          <w:color w:val="000000"/>
          <w:sz w:val="28"/>
        </w:rPr>
        <w:t>
      Код ________________</w:t>
      </w:r>
    </w:p>
    <w:bookmarkEnd w:id="174"/>
    <w:bookmarkStart w:name="z236" w:id="175"/>
    <w:p>
      <w:pPr>
        <w:spacing w:after="0"/>
        <w:ind w:left="0"/>
        <w:jc w:val="both"/>
      </w:pPr>
      <w:r>
        <w:rPr>
          <w:rFonts w:ascii="Times New Roman"/>
          <w:b w:val="false"/>
          <w:i w:val="false"/>
          <w:color w:val="000000"/>
          <w:sz w:val="28"/>
        </w:rPr>
        <w:t>
      Облыс (қала)_____________</w:t>
      </w:r>
    </w:p>
    <w:bookmarkEnd w:id="175"/>
    <w:bookmarkStart w:name="z237" w:id="176"/>
    <w:p>
      <w:pPr>
        <w:spacing w:after="0"/>
        <w:ind w:left="0"/>
        <w:jc w:val="both"/>
      </w:pPr>
      <w:r>
        <w:rPr>
          <w:rFonts w:ascii="Times New Roman"/>
          <w:b w:val="false"/>
          <w:i w:val="false"/>
          <w:color w:val="000000"/>
          <w:sz w:val="28"/>
        </w:rPr>
        <w:t>
      Халықты әлеуметтік қорғау саласындағы реттеу және бақылау комитетінің ______ облысы (қаласы) бойынша</w:t>
      </w:r>
    </w:p>
    <w:bookmarkEnd w:id="176"/>
    <w:bookmarkStart w:name="z238" w:id="177"/>
    <w:p>
      <w:pPr>
        <w:spacing w:after="0"/>
        <w:ind w:left="0"/>
        <w:jc w:val="both"/>
      </w:pPr>
      <w:r>
        <w:rPr>
          <w:rFonts w:ascii="Times New Roman"/>
          <w:b w:val="false"/>
          <w:i w:val="false"/>
          <w:color w:val="000000"/>
          <w:sz w:val="28"/>
        </w:rPr>
        <w:t>
      департаментінің</w:t>
      </w:r>
    </w:p>
    <w:bookmarkEnd w:id="177"/>
    <w:bookmarkStart w:name="z239" w:id="178"/>
    <w:p>
      <w:pPr>
        <w:spacing w:after="0"/>
        <w:ind w:left="0"/>
        <w:jc w:val="both"/>
      </w:pPr>
      <w:r>
        <w:rPr>
          <w:rFonts w:ascii="Times New Roman"/>
          <w:b w:val="false"/>
          <w:i w:val="false"/>
          <w:color w:val="000000"/>
          <w:sz w:val="28"/>
        </w:rPr>
        <w:t>
      20__ жылғы "___" _________ № ___________ шешімі</w:t>
      </w:r>
    </w:p>
    <w:bookmarkEnd w:id="178"/>
    <w:bookmarkStart w:name="z240" w:id="179"/>
    <w:p>
      <w:pPr>
        <w:spacing w:after="0"/>
        <w:ind w:left="0"/>
        <w:jc w:val="both"/>
      </w:pPr>
      <w:r>
        <w:rPr>
          <w:rFonts w:ascii="Times New Roman"/>
          <w:b w:val="false"/>
          <w:i w:val="false"/>
          <w:color w:val="000000"/>
          <w:sz w:val="28"/>
        </w:rPr>
        <w:t>
      Істің № __________</w:t>
      </w:r>
    </w:p>
    <w:bookmarkEnd w:id="179"/>
    <w:bookmarkStart w:name="z241" w:id="180"/>
    <w:p>
      <w:pPr>
        <w:spacing w:after="0"/>
        <w:ind w:left="0"/>
        <w:jc w:val="both"/>
      </w:pPr>
      <w:r>
        <w:rPr>
          <w:rFonts w:ascii="Times New Roman"/>
          <w:b w:val="false"/>
          <w:i w:val="false"/>
          <w:color w:val="000000"/>
          <w:sz w:val="28"/>
        </w:rPr>
        <w:t>
      1. Мүгедектігі бойынша мемлекеттік әлеуметтік жәрдемақы тағайындау (төлемді өзгерту, қайта бастау, тағайындаудан бас тарту) туралы</w:t>
      </w:r>
    </w:p>
    <w:bookmarkEnd w:id="180"/>
    <w:bookmarkStart w:name="z242" w:id="181"/>
    <w:p>
      <w:pPr>
        <w:spacing w:after="0"/>
        <w:ind w:left="0"/>
        <w:jc w:val="both"/>
      </w:pPr>
      <w:r>
        <w:rPr>
          <w:rFonts w:ascii="Times New Roman"/>
          <w:b w:val="false"/>
          <w:i w:val="false"/>
          <w:color w:val="000000"/>
          <w:sz w:val="28"/>
        </w:rPr>
        <w:t>
      Азамат ____________________________________________________</w:t>
      </w:r>
    </w:p>
    <w:bookmarkEnd w:id="181"/>
    <w:bookmarkStart w:name="z243" w:id="182"/>
    <w:p>
      <w:pPr>
        <w:spacing w:after="0"/>
        <w:ind w:left="0"/>
        <w:jc w:val="both"/>
      </w:pPr>
      <w:r>
        <w:rPr>
          <w:rFonts w:ascii="Times New Roman"/>
          <w:b w:val="false"/>
          <w:i w:val="false"/>
          <w:color w:val="000000"/>
          <w:sz w:val="28"/>
        </w:rPr>
        <w:t>
      (18 жасқа дейінгі мүгедектігі бар баланың, мүгедектігі бар адамның тегі, аты, әкесінің аты</w:t>
      </w:r>
    </w:p>
    <w:bookmarkEnd w:id="182"/>
    <w:bookmarkStart w:name="z244" w:id="183"/>
    <w:p>
      <w:pPr>
        <w:spacing w:after="0"/>
        <w:ind w:left="0"/>
        <w:jc w:val="both"/>
      </w:pPr>
      <w:r>
        <w:rPr>
          <w:rFonts w:ascii="Times New Roman"/>
          <w:b w:val="false"/>
          <w:i w:val="false"/>
          <w:color w:val="000000"/>
          <w:sz w:val="28"/>
        </w:rPr>
        <w:t>
      (ол болған жағдайда)</w:t>
      </w:r>
    </w:p>
    <w:bookmarkEnd w:id="183"/>
    <w:bookmarkStart w:name="z245" w:id="184"/>
    <w:p>
      <w:pPr>
        <w:spacing w:after="0"/>
        <w:ind w:left="0"/>
        <w:jc w:val="both"/>
      </w:pPr>
      <w:r>
        <w:rPr>
          <w:rFonts w:ascii="Times New Roman"/>
          <w:b w:val="false"/>
          <w:i w:val="false"/>
          <w:color w:val="000000"/>
          <w:sz w:val="28"/>
        </w:rPr>
        <w:t>
      Жынысы _________ Туған күні 19__ жылғы "___" ____________________</w:t>
      </w:r>
    </w:p>
    <w:bookmarkEnd w:id="184"/>
    <w:bookmarkStart w:name="z246" w:id="185"/>
    <w:p>
      <w:pPr>
        <w:spacing w:after="0"/>
        <w:ind w:left="0"/>
        <w:jc w:val="both"/>
      </w:pPr>
      <w:r>
        <w:rPr>
          <w:rFonts w:ascii="Times New Roman"/>
          <w:b w:val="false"/>
          <w:i w:val="false"/>
          <w:color w:val="000000"/>
          <w:sz w:val="28"/>
        </w:rPr>
        <w:t>
      Өтініш берген күні 20__ жылғы "___" _________ № ___________________</w:t>
      </w:r>
    </w:p>
    <w:bookmarkEnd w:id="185"/>
    <w:bookmarkStart w:name="z247" w:id="186"/>
    <w:p>
      <w:pPr>
        <w:spacing w:after="0"/>
        <w:ind w:left="0"/>
        <w:jc w:val="both"/>
      </w:pPr>
      <w:r>
        <w:rPr>
          <w:rFonts w:ascii="Times New Roman"/>
          <w:b w:val="false"/>
          <w:i w:val="false"/>
          <w:color w:val="000000"/>
          <w:sz w:val="28"/>
        </w:rPr>
        <w:t>
      Мүгедектік тобы _________________________________________________</w:t>
      </w:r>
    </w:p>
    <w:bookmarkEnd w:id="186"/>
    <w:bookmarkStart w:name="z248" w:id="187"/>
    <w:p>
      <w:pPr>
        <w:spacing w:after="0"/>
        <w:ind w:left="0"/>
        <w:jc w:val="both"/>
      </w:pPr>
      <w:r>
        <w:rPr>
          <w:rFonts w:ascii="Times New Roman"/>
          <w:b w:val="false"/>
          <w:i w:val="false"/>
          <w:color w:val="000000"/>
          <w:sz w:val="28"/>
        </w:rPr>
        <w:t>
      18 жасқа дейінгі мүгедектігі бар баланың ата-анасының/ қамқоршысының, тегі, аты, әкесінің</w:t>
      </w:r>
    </w:p>
    <w:bookmarkEnd w:id="187"/>
    <w:bookmarkStart w:name="z249" w:id="188"/>
    <w:p>
      <w:pPr>
        <w:spacing w:after="0"/>
        <w:ind w:left="0"/>
        <w:jc w:val="both"/>
      </w:pPr>
      <w:r>
        <w:rPr>
          <w:rFonts w:ascii="Times New Roman"/>
          <w:b w:val="false"/>
          <w:i w:val="false"/>
          <w:color w:val="000000"/>
          <w:sz w:val="28"/>
        </w:rPr>
        <w:t>
      аты (ол болған жағдайда) ____________________________________</w:t>
      </w:r>
    </w:p>
    <w:bookmarkEnd w:id="188"/>
    <w:bookmarkStart w:name="z250" w:id="189"/>
    <w:p>
      <w:pPr>
        <w:spacing w:after="0"/>
        <w:ind w:left="0"/>
        <w:jc w:val="both"/>
      </w:pPr>
      <w:r>
        <w:rPr>
          <w:rFonts w:ascii="Times New Roman"/>
          <w:b w:val="false"/>
          <w:i w:val="false"/>
          <w:color w:val="000000"/>
          <w:sz w:val="28"/>
        </w:rPr>
        <w:t>
      Аурудың себебі ________________________________________________</w:t>
      </w:r>
    </w:p>
    <w:bookmarkEnd w:id="189"/>
    <w:bookmarkStart w:name="z251" w:id="190"/>
    <w:p>
      <w:pPr>
        <w:spacing w:after="0"/>
        <w:ind w:left="0"/>
        <w:jc w:val="both"/>
      </w:pPr>
      <w:r>
        <w:rPr>
          <w:rFonts w:ascii="Times New Roman"/>
          <w:b w:val="false"/>
          <w:i w:val="false"/>
          <w:color w:val="000000"/>
          <w:sz w:val="28"/>
        </w:rPr>
        <w:t>
      1. Қазақстан Республикасы Әлеуметтік кодексінің _____-бабының _________-тармағына сәйкес жәрдемақы тағайындалсын.</w:t>
      </w:r>
    </w:p>
    <w:bookmarkEnd w:id="190"/>
    <w:bookmarkStart w:name="z252" w:id="191"/>
    <w:p>
      <w:pPr>
        <w:spacing w:after="0"/>
        <w:ind w:left="0"/>
        <w:jc w:val="both"/>
      </w:pPr>
      <w:r>
        <w:rPr>
          <w:rFonts w:ascii="Times New Roman"/>
          <w:b w:val="false"/>
          <w:i w:val="false"/>
          <w:color w:val="000000"/>
          <w:sz w:val="28"/>
        </w:rPr>
        <w:t>
      Айлық жәрдемақының мөлшері 20____ жылғы "___" ________ бастап 20__ жылғы "___" ____ қоса алғанда ___________________________________________ теңге (сомасы жазбаша)</w:t>
      </w:r>
    </w:p>
    <w:bookmarkEnd w:id="191"/>
    <w:bookmarkStart w:name="z253" w:id="192"/>
    <w:p>
      <w:pPr>
        <w:spacing w:after="0"/>
        <w:ind w:left="0"/>
        <w:jc w:val="both"/>
      </w:pPr>
      <w:r>
        <w:rPr>
          <w:rFonts w:ascii="Times New Roman"/>
          <w:b w:val="false"/>
          <w:i w:val="false"/>
          <w:color w:val="000000"/>
          <w:sz w:val="28"/>
        </w:rPr>
        <w:t>
      2. Жәрдемақы тағайындаудан бас тартылсын</w:t>
      </w:r>
    </w:p>
    <w:bookmarkEnd w:id="192"/>
    <w:bookmarkStart w:name="z254" w:id="193"/>
    <w:p>
      <w:pPr>
        <w:spacing w:after="0"/>
        <w:ind w:left="0"/>
        <w:jc w:val="both"/>
      </w:pPr>
      <w:r>
        <w:rPr>
          <w:rFonts w:ascii="Times New Roman"/>
          <w:b w:val="false"/>
          <w:i w:val="false"/>
          <w:color w:val="000000"/>
          <w:sz w:val="28"/>
        </w:rPr>
        <w:t>
      _______________________________________________________________</w:t>
      </w:r>
    </w:p>
    <w:bookmarkEnd w:id="193"/>
    <w:bookmarkStart w:name="z255" w:id="194"/>
    <w:p>
      <w:pPr>
        <w:spacing w:after="0"/>
        <w:ind w:left="0"/>
        <w:jc w:val="both"/>
      </w:pPr>
      <w:r>
        <w:rPr>
          <w:rFonts w:ascii="Times New Roman"/>
          <w:b w:val="false"/>
          <w:i w:val="false"/>
          <w:color w:val="000000"/>
          <w:sz w:val="28"/>
        </w:rPr>
        <w:t>
      _______________________________________________________________</w:t>
      </w:r>
    </w:p>
    <w:bookmarkEnd w:id="194"/>
    <w:bookmarkStart w:name="z256" w:id="195"/>
    <w:p>
      <w:pPr>
        <w:spacing w:after="0"/>
        <w:ind w:left="0"/>
        <w:jc w:val="both"/>
      </w:pPr>
      <w:r>
        <w:rPr>
          <w:rFonts w:ascii="Times New Roman"/>
          <w:b w:val="false"/>
          <w:i w:val="false"/>
          <w:color w:val="000000"/>
          <w:sz w:val="28"/>
        </w:rPr>
        <w:t>
      (негіздеме)</w:t>
      </w:r>
    </w:p>
    <w:bookmarkEnd w:id="195"/>
    <w:bookmarkStart w:name="z257" w:id="196"/>
    <w:p>
      <w:pPr>
        <w:spacing w:after="0"/>
        <w:ind w:left="0"/>
        <w:jc w:val="both"/>
      </w:pPr>
      <w:r>
        <w:rPr>
          <w:rFonts w:ascii="Times New Roman"/>
          <w:b w:val="false"/>
          <w:i w:val="false"/>
          <w:color w:val="000000"/>
          <w:sz w:val="28"/>
        </w:rPr>
        <w:t>
      Департамент басшысы ___________________________________________</w:t>
      </w:r>
    </w:p>
    <w:bookmarkEnd w:id="196"/>
    <w:bookmarkStart w:name="z258" w:id="197"/>
    <w:p>
      <w:pPr>
        <w:spacing w:after="0"/>
        <w:ind w:left="0"/>
        <w:jc w:val="both"/>
      </w:pPr>
      <w:r>
        <w:rPr>
          <w:rFonts w:ascii="Times New Roman"/>
          <w:b w:val="false"/>
          <w:i w:val="false"/>
          <w:color w:val="000000"/>
          <w:sz w:val="28"/>
        </w:rPr>
        <w:t>
      (тегі, аты, әкесінің аты (ол болған жағдайда)</w:t>
      </w:r>
    </w:p>
    <w:bookmarkEnd w:id="197"/>
    <w:bookmarkStart w:name="z259" w:id="198"/>
    <w:p>
      <w:pPr>
        <w:spacing w:after="0"/>
        <w:ind w:left="0"/>
        <w:jc w:val="both"/>
      </w:pPr>
      <w:r>
        <w:rPr>
          <w:rFonts w:ascii="Times New Roman"/>
          <w:b w:val="false"/>
          <w:i w:val="false"/>
          <w:color w:val="000000"/>
          <w:sz w:val="28"/>
        </w:rPr>
        <w:t>
      Басқарма (бөлім) басшысы ________________________________________</w:t>
      </w:r>
    </w:p>
    <w:bookmarkEnd w:id="198"/>
    <w:bookmarkStart w:name="z260" w:id="199"/>
    <w:p>
      <w:pPr>
        <w:spacing w:after="0"/>
        <w:ind w:left="0"/>
        <w:jc w:val="both"/>
      </w:pPr>
      <w:r>
        <w:rPr>
          <w:rFonts w:ascii="Times New Roman"/>
          <w:b w:val="false"/>
          <w:i w:val="false"/>
          <w:color w:val="000000"/>
          <w:sz w:val="28"/>
        </w:rPr>
        <w:t>
      (тегі, аты, әкесінің аты (ол болған жағдайда)</w:t>
      </w:r>
    </w:p>
    <w:bookmarkEnd w:id="199"/>
    <w:bookmarkStart w:name="z261" w:id="200"/>
    <w:p>
      <w:pPr>
        <w:spacing w:after="0"/>
        <w:ind w:left="0"/>
        <w:jc w:val="both"/>
      </w:pPr>
      <w:r>
        <w:rPr>
          <w:rFonts w:ascii="Times New Roman"/>
          <w:b w:val="false"/>
          <w:i w:val="false"/>
          <w:color w:val="000000"/>
          <w:sz w:val="28"/>
        </w:rPr>
        <w:t>
      Маман _________________________________________________________</w:t>
      </w:r>
    </w:p>
    <w:bookmarkEnd w:id="200"/>
    <w:bookmarkStart w:name="z262" w:id="201"/>
    <w:p>
      <w:pPr>
        <w:spacing w:after="0"/>
        <w:ind w:left="0"/>
        <w:jc w:val="both"/>
      </w:pPr>
      <w:r>
        <w:rPr>
          <w:rFonts w:ascii="Times New Roman"/>
          <w:b w:val="false"/>
          <w:i w:val="false"/>
          <w:color w:val="000000"/>
          <w:sz w:val="28"/>
        </w:rPr>
        <w:t>
      (тегі, аты, әкесінің аты (ол болған жағдайда)</w:t>
      </w:r>
    </w:p>
    <w:bookmarkEnd w:id="201"/>
    <w:bookmarkStart w:name="z263" w:id="202"/>
    <w:p>
      <w:pPr>
        <w:spacing w:after="0"/>
        <w:ind w:left="0"/>
        <w:jc w:val="both"/>
      </w:pPr>
      <w:r>
        <w:rPr>
          <w:rFonts w:ascii="Times New Roman"/>
          <w:b w:val="false"/>
          <w:i w:val="false"/>
          <w:color w:val="000000"/>
          <w:sz w:val="28"/>
        </w:rPr>
        <w:t>
      Шешімнің жобасын дайындаған:</w:t>
      </w:r>
    </w:p>
    <w:bookmarkEnd w:id="202"/>
    <w:bookmarkStart w:name="z264" w:id="203"/>
    <w:p>
      <w:pPr>
        <w:spacing w:after="0"/>
        <w:ind w:left="0"/>
        <w:jc w:val="both"/>
      </w:pPr>
      <w:r>
        <w:rPr>
          <w:rFonts w:ascii="Times New Roman"/>
          <w:b w:val="false"/>
          <w:i w:val="false"/>
          <w:color w:val="000000"/>
          <w:sz w:val="28"/>
        </w:rPr>
        <w:t>
      Мемлекеттік корпорация филиалының директоры</w:t>
      </w:r>
    </w:p>
    <w:bookmarkEnd w:id="203"/>
    <w:bookmarkStart w:name="z265" w:id="204"/>
    <w:p>
      <w:pPr>
        <w:spacing w:after="0"/>
        <w:ind w:left="0"/>
        <w:jc w:val="both"/>
      </w:pPr>
      <w:r>
        <w:rPr>
          <w:rFonts w:ascii="Times New Roman"/>
          <w:b w:val="false"/>
          <w:i w:val="false"/>
          <w:color w:val="000000"/>
          <w:sz w:val="28"/>
        </w:rPr>
        <w:t>
      __________________________________________</w:t>
      </w:r>
    </w:p>
    <w:bookmarkEnd w:id="204"/>
    <w:bookmarkStart w:name="z266" w:id="205"/>
    <w:p>
      <w:pPr>
        <w:spacing w:after="0"/>
        <w:ind w:left="0"/>
        <w:jc w:val="both"/>
      </w:pPr>
      <w:r>
        <w:rPr>
          <w:rFonts w:ascii="Times New Roman"/>
          <w:b w:val="false"/>
          <w:i w:val="false"/>
          <w:color w:val="000000"/>
          <w:sz w:val="28"/>
        </w:rPr>
        <w:t>
      (тегі, аты, әкесінің аты (ол болған жағдайда)</w:t>
      </w:r>
    </w:p>
    <w:bookmarkEnd w:id="205"/>
    <w:bookmarkStart w:name="z267" w:id="206"/>
    <w:p>
      <w:pPr>
        <w:spacing w:after="0"/>
        <w:ind w:left="0"/>
        <w:jc w:val="both"/>
      </w:pPr>
      <w:r>
        <w:rPr>
          <w:rFonts w:ascii="Times New Roman"/>
          <w:b w:val="false"/>
          <w:i w:val="false"/>
          <w:color w:val="000000"/>
          <w:sz w:val="28"/>
        </w:rPr>
        <w:t>
      Мемлекеттік корпорация филиалының маманы</w:t>
      </w:r>
    </w:p>
    <w:bookmarkEnd w:id="206"/>
    <w:bookmarkStart w:name="z268" w:id="207"/>
    <w:p>
      <w:pPr>
        <w:spacing w:after="0"/>
        <w:ind w:left="0"/>
        <w:jc w:val="both"/>
      </w:pPr>
      <w:r>
        <w:rPr>
          <w:rFonts w:ascii="Times New Roman"/>
          <w:b w:val="false"/>
          <w:i w:val="false"/>
          <w:color w:val="000000"/>
          <w:sz w:val="28"/>
        </w:rPr>
        <w:t>
      _____________________________________________</w:t>
      </w:r>
    </w:p>
    <w:bookmarkEnd w:id="207"/>
    <w:bookmarkStart w:name="z269" w:id="208"/>
    <w:p>
      <w:pPr>
        <w:spacing w:after="0"/>
        <w:ind w:left="0"/>
        <w:jc w:val="both"/>
      </w:pPr>
      <w:r>
        <w:rPr>
          <w:rFonts w:ascii="Times New Roman"/>
          <w:b w:val="false"/>
          <w:i w:val="false"/>
          <w:color w:val="000000"/>
          <w:sz w:val="28"/>
        </w:rPr>
        <w:t>
      (тегі, аты, әкесінің аты (ол болған жағдайда)</w:t>
      </w:r>
    </w:p>
    <w:bookmarkEnd w:id="208"/>
    <w:bookmarkStart w:name="z270" w:id="209"/>
    <w:p>
      <w:pPr>
        <w:spacing w:after="0"/>
        <w:ind w:left="0"/>
        <w:jc w:val="both"/>
      </w:pPr>
      <w:r>
        <w:rPr>
          <w:rFonts w:ascii="Times New Roman"/>
          <w:b w:val="false"/>
          <w:i w:val="false"/>
          <w:color w:val="000000"/>
          <w:sz w:val="28"/>
        </w:rPr>
        <w:t>
      Мемлекеттік корпорация бөлімшесінің бастығы</w:t>
      </w:r>
    </w:p>
    <w:bookmarkEnd w:id="209"/>
    <w:bookmarkStart w:name="z271" w:id="210"/>
    <w:p>
      <w:pPr>
        <w:spacing w:after="0"/>
        <w:ind w:left="0"/>
        <w:jc w:val="both"/>
      </w:pPr>
      <w:r>
        <w:rPr>
          <w:rFonts w:ascii="Times New Roman"/>
          <w:b w:val="false"/>
          <w:i w:val="false"/>
          <w:color w:val="000000"/>
          <w:sz w:val="28"/>
        </w:rPr>
        <w:t>
      _______________________________________________________________</w:t>
      </w:r>
    </w:p>
    <w:bookmarkEnd w:id="210"/>
    <w:bookmarkStart w:name="z272" w:id="211"/>
    <w:p>
      <w:pPr>
        <w:spacing w:after="0"/>
        <w:ind w:left="0"/>
        <w:jc w:val="both"/>
      </w:pPr>
      <w:r>
        <w:rPr>
          <w:rFonts w:ascii="Times New Roman"/>
          <w:b w:val="false"/>
          <w:i w:val="false"/>
          <w:color w:val="000000"/>
          <w:sz w:val="28"/>
        </w:rPr>
        <w:t>
      (тегі, аты, әкесінің аты (ол болған жағдайда)</w:t>
      </w:r>
    </w:p>
    <w:bookmarkEnd w:id="211"/>
    <w:bookmarkStart w:name="z273" w:id="212"/>
    <w:p>
      <w:pPr>
        <w:spacing w:after="0"/>
        <w:ind w:left="0"/>
        <w:jc w:val="both"/>
      </w:pPr>
      <w:r>
        <w:rPr>
          <w:rFonts w:ascii="Times New Roman"/>
          <w:b w:val="false"/>
          <w:i w:val="false"/>
          <w:color w:val="000000"/>
          <w:sz w:val="28"/>
        </w:rPr>
        <w:t>
      Мемлекеттік корпорация бөлімшесінің маманы</w:t>
      </w:r>
    </w:p>
    <w:bookmarkEnd w:id="212"/>
    <w:bookmarkStart w:name="z274" w:id="213"/>
    <w:p>
      <w:pPr>
        <w:spacing w:after="0"/>
        <w:ind w:left="0"/>
        <w:jc w:val="both"/>
      </w:pPr>
      <w:r>
        <w:rPr>
          <w:rFonts w:ascii="Times New Roman"/>
          <w:b w:val="false"/>
          <w:i w:val="false"/>
          <w:color w:val="000000"/>
          <w:sz w:val="28"/>
        </w:rPr>
        <w:t>
      _______________________________________________________________</w:t>
      </w:r>
    </w:p>
    <w:bookmarkEnd w:id="213"/>
    <w:bookmarkStart w:name="z275" w:id="214"/>
    <w:p>
      <w:pPr>
        <w:spacing w:after="0"/>
        <w:ind w:left="0"/>
        <w:jc w:val="both"/>
      </w:pPr>
      <w:r>
        <w:rPr>
          <w:rFonts w:ascii="Times New Roman"/>
          <w:b w:val="false"/>
          <w:i w:val="false"/>
          <w:color w:val="000000"/>
          <w:sz w:val="28"/>
        </w:rPr>
        <w:t>
      (тегі, аты, әкесінің аты (ол болған жағдайда)</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31 желтоқсандағы</w:t>
            </w:r>
            <w:r>
              <w:br/>
            </w:r>
            <w:r>
              <w:rPr>
                <w:rFonts w:ascii="Times New Roman"/>
                <w:b w:val="false"/>
                <w:i w:val="false"/>
                <w:color w:val="000000"/>
                <w:sz w:val="20"/>
              </w:rPr>
              <w:t>№ 439 Бұйрыққа</w:t>
            </w:r>
            <w:r>
              <w:br/>
            </w:r>
            <w:r>
              <w:rPr>
                <w:rFonts w:ascii="Times New Roman"/>
                <w:b w:val="false"/>
                <w:i w:val="false"/>
                <w:color w:val="000000"/>
                <w:sz w:val="20"/>
              </w:rPr>
              <w:t>5-қосымша</w:t>
            </w:r>
            <w:r>
              <w:br/>
            </w:r>
            <w:r>
              <w:rPr>
                <w:rFonts w:ascii="Times New Roman"/>
                <w:b w:val="false"/>
                <w:i w:val="false"/>
                <w:color w:val="000000"/>
                <w:sz w:val="20"/>
              </w:rPr>
              <w:t xml:space="preserve">Мүгедектігі бойынша </w:t>
            </w:r>
            <w:r>
              <w:br/>
            </w:r>
            <w:r>
              <w:rPr>
                <w:rFonts w:ascii="Times New Roman"/>
                <w:b w:val="false"/>
                <w:i w:val="false"/>
                <w:color w:val="000000"/>
                <w:sz w:val="20"/>
              </w:rPr>
              <w:t xml:space="preserve">мемлекеттік әлеуметтік </w:t>
            </w:r>
            <w:r>
              <w:br/>
            </w:r>
            <w:r>
              <w:rPr>
                <w:rFonts w:ascii="Times New Roman"/>
                <w:b w:val="false"/>
                <w:i w:val="false"/>
                <w:color w:val="000000"/>
                <w:sz w:val="20"/>
              </w:rPr>
              <w:t xml:space="preserve">жәрдемақылар мөлшерін есептеу </w:t>
            </w:r>
            <w:r>
              <w:br/>
            </w:r>
            <w:r>
              <w:rPr>
                <w:rFonts w:ascii="Times New Roman"/>
                <w:b w:val="false"/>
                <w:i w:val="false"/>
                <w:color w:val="000000"/>
                <w:sz w:val="20"/>
              </w:rPr>
              <w:t xml:space="preserve">(анықтау), оларды тағайындау, </w:t>
            </w:r>
            <w:r>
              <w:br/>
            </w:r>
            <w:r>
              <w:rPr>
                <w:rFonts w:ascii="Times New Roman"/>
                <w:b w:val="false"/>
                <w:i w:val="false"/>
                <w:color w:val="000000"/>
                <w:sz w:val="20"/>
              </w:rPr>
              <w:t xml:space="preserve">төлеу, тоқтата тұру, қайта </w:t>
            </w:r>
            <w:r>
              <w:br/>
            </w:r>
            <w:r>
              <w:rPr>
                <w:rFonts w:ascii="Times New Roman"/>
                <w:b w:val="false"/>
                <w:i w:val="false"/>
                <w:color w:val="000000"/>
                <w:sz w:val="20"/>
              </w:rPr>
              <w:t xml:space="preserve">есептеу, қайта бастау, тоқтату </w:t>
            </w:r>
            <w:r>
              <w:br/>
            </w:r>
            <w:r>
              <w:rPr>
                <w:rFonts w:ascii="Times New Roman"/>
                <w:b w:val="false"/>
                <w:i w:val="false"/>
                <w:color w:val="000000"/>
                <w:sz w:val="20"/>
              </w:rPr>
              <w:t xml:space="preserve">және тағайындау </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қарау </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bl>
    <w:bookmarkStart w:name="z277" w:id="215"/>
    <w:p>
      <w:pPr>
        <w:spacing w:after="0"/>
        <w:ind w:left="0"/>
        <w:jc w:val="both"/>
      </w:pPr>
      <w:r>
        <w:rPr>
          <w:rFonts w:ascii="Times New Roman"/>
          <w:b w:val="false"/>
          <w:i w:val="false"/>
          <w:color w:val="000000"/>
          <w:sz w:val="28"/>
        </w:rPr>
        <w:t>
      Нысан</w:t>
      </w:r>
    </w:p>
    <w:bookmarkEnd w:id="215"/>
    <w:bookmarkStart w:name="z278" w:id="216"/>
    <w:p>
      <w:pPr>
        <w:spacing w:after="0"/>
        <w:ind w:left="0"/>
        <w:jc w:val="both"/>
      </w:pPr>
      <w:r>
        <w:rPr>
          <w:rFonts w:ascii="Times New Roman"/>
          <w:b w:val="false"/>
          <w:i w:val="false"/>
          <w:color w:val="000000"/>
          <w:sz w:val="28"/>
        </w:rPr>
        <w:t>
      Код __________________</w:t>
      </w:r>
    </w:p>
    <w:bookmarkEnd w:id="216"/>
    <w:bookmarkStart w:name="z279" w:id="217"/>
    <w:p>
      <w:pPr>
        <w:spacing w:after="0"/>
        <w:ind w:left="0"/>
        <w:jc w:val="both"/>
      </w:pPr>
      <w:r>
        <w:rPr>
          <w:rFonts w:ascii="Times New Roman"/>
          <w:b w:val="false"/>
          <w:i w:val="false"/>
          <w:color w:val="000000"/>
          <w:sz w:val="28"/>
        </w:rPr>
        <w:t>
      Облыс (қала) _______________</w:t>
      </w:r>
    </w:p>
    <w:bookmarkEnd w:id="217"/>
    <w:bookmarkStart w:name="z280" w:id="218"/>
    <w:p>
      <w:pPr>
        <w:spacing w:after="0"/>
        <w:ind w:left="0"/>
        <w:jc w:val="both"/>
      </w:pPr>
      <w:r>
        <w:rPr>
          <w:rFonts w:ascii="Times New Roman"/>
          <w:b w:val="false"/>
          <w:i w:val="false"/>
          <w:color w:val="000000"/>
          <w:sz w:val="28"/>
        </w:rPr>
        <w:t>
      Халықты әлеуметтік қорғау саласындағы реттеу және бақылау комитетінің ___________________________</w:t>
      </w:r>
    </w:p>
    <w:bookmarkEnd w:id="218"/>
    <w:bookmarkStart w:name="z281" w:id="219"/>
    <w:p>
      <w:pPr>
        <w:spacing w:after="0"/>
        <w:ind w:left="0"/>
        <w:jc w:val="both"/>
      </w:pPr>
      <w:r>
        <w:rPr>
          <w:rFonts w:ascii="Times New Roman"/>
          <w:b w:val="false"/>
          <w:i w:val="false"/>
          <w:color w:val="000000"/>
          <w:sz w:val="28"/>
        </w:rPr>
        <w:t>
      облысы (қаласы) бойынша департаментiнің 20__ жылғы "___" _________ №</w:t>
      </w:r>
    </w:p>
    <w:bookmarkEnd w:id="219"/>
    <w:bookmarkStart w:name="z282" w:id="220"/>
    <w:p>
      <w:pPr>
        <w:spacing w:after="0"/>
        <w:ind w:left="0"/>
        <w:jc w:val="both"/>
      </w:pPr>
      <w:r>
        <w:rPr>
          <w:rFonts w:ascii="Times New Roman"/>
          <w:b w:val="false"/>
          <w:i w:val="false"/>
          <w:color w:val="000000"/>
          <w:sz w:val="28"/>
        </w:rPr>
        <w:t>
      _______ шешiмі</w:t>
      </w:r>
    </w:p>
    <w:bookmarkEnd w:id="220"/>
    <w:bookmarkStart w:name="z283" w:id="221"/>
    <w:p>
      <w:pPr>
        <w:spacing w:after="0"/>
        <w:ind w:left="0"/>
        <w:jc w:val="both"/>
      </w:pPr>
      <w:r>
        <w:rPr>
          <w:rFonts w:ascii="Times New Roman"/>
          <w:b w:val="false"/>
          <w:i w:val="false"/>
          <w:color w:val="000000"/>
          <w:sz w:val="28"/>
        </w:rPr>
        <w:t>
      Iстің № ___________</w:t>
      </w:r>
    </w:p>
    <w:bookmarkEnd w:id="221"/>
    <w:bookmarkStart w:name="z284" w:id="222"/>
    <w:p>
      <w:pPr>
        <w:spacing w:after="0"/>
        <w:ind w:left="0"/>
        <w:jc w:val="both"/>
      </w:pPr>
      <w:r>
        <w:rPr>
          <w:rFonts w:ascii="Times New Roman"/>
          <w:b w:val="false"/>
          <w:i w:val="false"/>
          <w:color w:val="000000"/>
          <w:sz w:val="28"/>
        </w:rPr>
        <w:t>
      1. Мүгедектігі бойынша мемлекеттік базалық әлеуметтік жәрдемақының мөлшерін арттыру туралы</w:t>
      </w:r>
    </w:p>
    <w:bookmarkEnd w:id="222"/>
    <w:bookmarkStart w:name="z285" w:id="223"/>
    <w:p>
      <w:pPr>
        <w:spacing w:after="0"/>
        <w:ind w:left="0"/>
        <w:jc w:val="both"/>
      </w:pPr>
      <w:r>
        <w:rPr>
          <w:rFonts w:ascii="Times New Roman"/>
          <w:b w:val="false"/>
          <w:i w:val="false"/>
          <w:color w:val="000000"/>
          <w:sz w:val="28"/>
        </w:rPr>
        <w:t>
      Азамат _____________________________________________________</w:t>
      </w:r>
    </w:p>
    <w:bookmarkEnd w:id="223"/>
    <w:bookmarkStart w:name="z286" w:id="224"/>
    <w:p>
      <w:pPr>
        <w:spacing w:after="0"/>
        <w:ind w:left="0"/>
        <w:jc w:val="both"/>
      </w:pPr>
      <w:r>
        <w:rPr>
          <w:rFonts w:ascii="Times New Roman"/>
          <w:b w:val="false"/>
          <w:i w:val="false"/>
          <w:color w:val="000000"/>
          <w:sz w:val="28"/>
        </w:rPr>
        <w:t>
      (18 жасқа дейінгі мүгедектігі бар баланың, мүгедектігі бар адамның тегі, аты, әкесінің аты</w:t>
      </w:r>
    </w:p>
    <w:bookmarkEnd w:id="224"/>
    <w:bookmarkStart w:name="z287" w:id="225"/>
    <w:p>
      <w:pPr>
        <w:spacing w:after="0"/>
        <w:ind w:left="0"/>
        <w:jc w:val="both"/>
      </w:pPr>
      <w:r>
        <w:rPr>
          <w:rFonts w:ascii="Times New Roman"/>
          <w:b w:val="false"/>
          <w:i w:val="false"/>
          <w:color w:val="000000"/>
          <w:sz w:val="28"/>
        </w:rPr>
        <w:t>
      (ол болған жағдайда)</w:t>
      </w:r>
    </w:p>
    <w:bookmarkEnd w:id="225"/>
    <w:bookmarkStart w:name="z288" w:id="226"/>
    <w:p>
      <w:pPr>
        <w:spacing w:after="0"/>
        <w:ind w:left="0"/>
        <w:jc w:val="both"/>
      </w:pPr>
      <w:r>
        <w:rPr>
          <w:rFonts w:ascii="Times New Roman"/>
          <w:b w:val="false"/>
          <w:i w:val="false"/>
          <w:color w:val="000000"/>
          <w:sz w:val="28"/>
        </w:rPr>
        <w:t>
      Жынысы ______________ Туған күні 19 ____ жылғы "___" _____________</w:t>
      </w:r>
    </w:p>
    <w:bookmarkEnd w:id="226"/>
    <w:bookmarkStart w:name="z289" w:id="227"/>
    <w:p>
      <w:pPr>
        <w:spacing w:after="0"/>
        <w:ind w:left="0"/>
        <w:jc w:val="both"/>
      </w:pPr>
      <w:r>
        <w:rPr>
          <w:rFonts w:ascii="Times New Roman"/>
          <w:b w:val="false"/>
          <w:i w:val="false"/>
          <w:color w:val="000000"/>
          <w:sz w:val="28"/>
        </w:rPr>
        <w:t>
      Мүгедектік тобы __________________</w:t>
      </w:r>
    </w:p>
    <w:bookmarkEnd w:id="227"/>
    <w:bookmarkStart w:name="z290" w:id="228"/>
    <w:p>
      <w:pPr>
        <w:spacing w:after="0"/>
        <w:ind w:left="0"/>
        <w:jc w:val="both"/>
      </w:pPr>
      <w:r>
        <w:rPr>
          <w:rFonts w:ascii="Times New Roman"/>
          <w:b w:val="false"/>
          <w:i w:val="false"/>
          <w:color w:val="000000"/>
          <w:sz w:val="28"/>
        </w:rPr>
        <w:t>
      Мүгедектігі бойынша жәрдемақының 20 __ жылғы "___" ___________ дейінгі мөлшері</w:t>
      </w:r>
    </w:p>
    <w:bookmarkEnd w:id="228"/>
    <w:bookmarkStart w:name="z291" w:id="229"/>
    <w:p>
      <w:pPr>
        <w:spacing w:after="0"/>
        <w:ind w:left="0"/>
        <w:jc w:val="both"/>
      </w:pPr>
      <w:r>
        <w:rPr>
          <w:rFonts w:ascii="Times New Roman"/>
          <w:b w:val="false"/>
          <w:i w:val="false"/>
          <w:color w:val="000000"/>
          <w:sz w:val="28"/>
        </w:rPr>
        <w:t>
      ______________________________________ теңге</w:t>
      </w:r>
    </w:p>
    <w:bookmarkEnd w:id="229"/>
    <w:bookmarkStart w:name="z292" w:id="230"/>
    <w:p>
      <w:pPr>
        <w:spacing w:after="0"/>
        <w:ind w:left="0"/>
        <w:jc w:val="both"/>
      </w:pPr>
      <w:r>
        <w:rPr>
          <w:rFonts w:ascii="Times New Roman"/>
          <w:b w:val="false"/>
          <w:i w:val="false"/>
          <w:color w:val="000000"/>
          <w:sz w:val="28"/>
        </w:rPr>
        <w:t>
      (сомасы жазбаша)</w:t>
      </w:r>
    </w:p>
    <w:bookmarkEnd w:id="230"/>
    <w:bookmarkStart w:name="z293" w:id="231"/>
    <w:p>
      <w:pPr>
        <w:spacing w:after="0"/>
        <w:ind w:left="0"/>
        <w:jc w:val="both"/>
      </w:pPr>
      <w:r>
        <w:rPr>
          <w:rFonts w:ascii="Times New Roman"/>
          <w:b w:val="false"/>
          <w:i w:val="false"/>
          <w:color w:val="000000"/>
          <w:sz w:val="28"/>
        </w:rPr>
        <w:t>
      Жәрдемақының мөлшері __________________________________________</w:t>
      </w:r>
    </w:p>
    <w:bookmarkEnd w:id="231"/>
    <w:bookmarkStart w:name="z294" w:id="232"/>
    <w:p>
      <w:pPr>
        <w:spacing w:after="0"/>
        <w:ind w:left="0"/>
        <w:jc w:val="both"/>
      </w:pPr>
      <w:r>
        <w:rPr>
          <w:rFonts w:ascii="Times New Roman"/>
          <w:b w:val="false"/>
          <w:i w:val="false"/>
          <w:color w:val="000000"/>
          <w:sz w:val="28"/>
        </w:rPr>
        <w:t>
      (нормативтік құқықтық актінің атауы, нөмірі және күні)</w:t>
      </w:r>
    </w:p>
    <w:bookmarkEnd w:id="232"/>
    <w:bookmarkStart w:name="z295" w:id="233"/>
    <w:p>
      <w:pPr>
        <w:spacing w:after="0"/>
        <w:ind w:left="0"/>
        <w:jc w:val="both"/>
      </w:pPr>
      <w:r>
        <w:rPr>
          <w:rFonts w:ascii="Times New Roman"/>
          <w:b w:val="false"/>
          <w:i w:val="false"/>
          <w:color w:val="000000"/>
          <w:sz w:val="28"/>
        </w:rPr>
        <w:t>
      сәйкес арттырылсын.</w:t>
      </w:r>
    </w:p>
    <w:bookmarkEnd w:id="233"/>
    <w:bookmarkStart w:name="z296" w:id="234"/>
    <w:p>
      <w:pPr>
        <w:spacing w:after="0"/>
        <w:ind w:left="0"/>
        <w:jc w:val="both"/>
      </w:pPr>
      <w:r>
        <w:rPr>
          <w:rFonts w:ascii="Times New Roman"/>
          <w:b w:val="false"/>
          <w:i w:val="false"/>
          <w:color w:val="000000"/>
          <w:sz w:val="28"/>
        </w:rPr>
        <w:t>
      Мүгедектігі бойынша жәрдемақының мөлшері 20__ жылғы "___" ___</w:t>
      </w:r>
    </w:p>
    <w:bookmarkEnd w:id="234"/>
    <w:bookmarkStart w:name="z297" w:id="235"/>
    <w:p>
      <w:pPr>
        <w:spacing w:after="0"/>
        <w:ind w:left="0"/>
        <w:jc w:val="both"/>
      </w:pPr>
      <w:r>
        <w:rPr>
          <w:rFonts w:ascii="Times New Roman"/>
          <w:b w:val="false"/>
          <w:i w:val="false"/>
          <w:color w:val="000000"/>
          <w:sz w:val="28"/>
        </w:rPr>
        <w:t>
      бастап ______________________________________________________теңге</w:t>
      </w:r>
    </w:p>
    <w:bookmarkEnd w:id="235"/>
    <w:bookmarkStart w:name="z298" w:id="236"/>
    <w:p>
      <w:pPr>
        <w:spacing w:after="0"/>
        <w:ind w:left="0"/>
        <w:jc w:val="both"/>
      </w:pPr>
      <w:r>
        <w:rPr>
          <w:rFonts w:ascii="Times New Roman"/>
          <w:b w:val="false"/>
          <w:i w:val="false"/>
          <w:color w:val="000000"/>
          <w:sz w:val="28"/>
        </w:rPr>
        <w:t>
      (сомасы жазбаша)</w:t>
      </w:r>
    </w:p>
    <w:bookmarkEnd w:id="236"/>
    <w:bookmarkStart w:name="z299" w:id="237"/>
    <w:p>
      <w:pPr>
        <w:spacing w:after="0"/>
        <w:ind w:left="0"/>
        <w:jc w:val="both"/>
      </w:pPr>
      <w:r>
        <w:rPr>
          <w:rFonts w:ascii="Times New Roman"/>
          <w:b w:val="false"/>
          <w:i w:val="false"/>
          <w:color w:val="000000"/>
          <w:sz w:val="28"/>
        </w:rPr>
        <w:t>
      Департамент басшысы ___________________________________________</w:t>
      </w:r>
    </w:p>
    <w:bookmarkEnd w:id="237"/>
    <w:bookmarkStart w:name="z300" w:id="238"/>
    <w:p>
      <w:pPr>
        <w:spacing w:after="0"/>
        <w:ind w:left="0"/>
        <w:jc w:val="both"/>
      </w:pPr>
      <w:r>
        <w:rPr>
          <w:rFonts w:ascii="Times New Roman"/>
          <w:b w:val="false"/>
          <w:i w:val="false"/>
          <w:color w:val="000000"/>
          <w:sz w:val="28"/>
        </w:rPr>
        <w:t>
      (тегі, аты, әкесінің аты (ол болған жағдайда)</w:t>
      </w:r>
    </w:p>
    <w:bookmarkEnd w:id="238"/>
    <w:bookmarkStart w:name="z301" w:id="239"/>
    <w:p>
      <w:pPr>
        <w:spacing w:after="0"/>
        <w:ind w:left="0"/>
        <w:jc w:val="both"/>
      </w:pPr>
      <w:r>
        <w:rPr>
          <w:rFonts w:ascii="Times New Roman"/>
          <w:b w:val="false"/>
          <w:i w:val="false"/>
          <w:color w:val="000000"/>
          <w:sz w:val="28"/>
        </w:rPr>
        <w:t>
      Басқарма (бөлiм) басшысы ________________________________________</w:t>
      </w:r>
    </w:p>
    <w:bookmarkEnd w:id="239"/>
    <w:bookmarkStart w:name="z302" w:id="240"/>
    <w:p>
      <w:pPr>
        <w:spacing w:after="0"/>
        <w:ind w:left="0"/>
        <w:jc w:val="both"/>
      </w:pPr>
      <w:r>
        <w:rPr>
          <w:rFonts w:ascii="Times New Roman"/>
          <w:b w:val="false"/>
          <w:i w:val="false"/>
          <w:color w:val="000000"/>
          <w:sz w:val="28"/>
        </w:rPr>
        <w:t>
      (тегі, аты, әкесінің аты (ол болған жағдайда)</w:t>
      </w:r>
    </w:p>
    <w:bookmarkEnd w:id="240"/>
    <w:bookmarkStart w:name="z303" w:id="241"/>
    <w:p>
      <w:pPr>
        <w:spacing w:after="0"/>
        <w:ind w:left="0"/>
        <w:jc w:val="both"/>
      </w:pPr>
      <w:r>
        <w:rPr>
          <w:rFonts w:ascii="Times New Roman"/>
          <w:b w:val="false"/>
          <w:i w:val="false"/>
          <w:color w:val="000000"/>
          <w:sz w:val="28"/>
        </w:rPr>
        <w:t>
      Маман ________ _________________________________</w:t>
      </w:r>
    </w:p>
    <w:bookmarkEnd w:id="241"/>
    <w:bookmarkStart w:name="z304" w:id="242"/>
    <w:p>
      <w:pPr>
        <w:spacing w:after="0"/>
        <w:ind w:left="0"/>
        <w:jc w:val="both"/>
      </w:pPr>
      <w:r>
        <w:rPr>
          <w:rFonts w:ascii="Times New Roman"/>
          <w:b w:val="false"/>
          <w:i w:val="false"/>
          <w:color w:val="000000"/>
          <w:sz w:val="28"/>
        </w:rPr>
        <w:t>
      (тегі, аты, әкесінің аты (ол болған жағдайда)</w:t>
      </w:r>
    </w:p>
    <w:bookmarkEnd w:id="242"/>
    <w:bookmarkStart w:name="z305" w:id="243"/>
    <w:p>
      <w:pPr>
        <w:spacing w:after="0"/>
        <w:ind w:left="0"/>
        <w:jc w:val="both"/>
      </w:pPr>
      <w:r>
        <w:rPr>
          <w:rFonts w:ascii="Times New Roman"/>
          <w:b w:val="false"/>
          <w:i w:val="false"/>
          <w:color w:val="000000"/>
          <w:sz w:val="28"/>
        </w:rPr>
        <w:t>
      Шешiмнiң жобасын дайындаған:</w:t>
      </w:r>
    </w:p>
    <w:bookmarkEnd w:id="243"/>
    <w:bookmarkStart w:name="z306" w:id="244"/>
    <w:p>
      <w:pPr>
        <w:spacing w:after="0"/>
        <w:ind w:left="0"/>
        <w:jc w:val="both"/>
      </w:pPr>
      <w:r>
        <w:rPr>
          <w:rFonts w:ascii="Times New Roman"/>
          <w:b w:val="false"/>
          <w:i w:val="false"/>
          <w:color w:val="000000"/>
          <w:sz w:val="28"/>
        </w:rPr>
        <w:t>
      Мемлекеттік корпорация филиалының директоры</w:t>
      </w:r>
    </w:p>
    <w:bookmarkEnd w:id="244"/>
    <w:bookmarkStart w:name="z307" w:id="245"/>
    <w:p>
      <w:pPr>
        <w:spacing w:after="0"/>
        <w:ind w:left="0"/>
        <w:jc w:val="both"/>
      </w:pPr>
      <w:r>
        <w:rPr>
          <w:rFonts w:ascii="Times New Roman"/>
          <w:b w:val="false"/>
          <w:i w:val="false"/>
          <w:color w:val="000000"/>
          <w:sz w:val="28"/>
        </w:rPr>
        <w:t>
      _____________________________________________________</w:t>
      </w:r>
    </w:p>
    <w:bookmarkEnd w:id="245"/>
    <w:bookmarkStart w:name="z308" w:id="246"/>
    <w:p>
      <w:pPr>
        <w:spacing w:after="0"/>
        <w:ind w:left="0"/>
        <w:jc w:val="both"/>
      </w:pPr>
      <w:r>
        <w:rPr>
          <w:rFonts w:ascii="Times New Roman"/>
          <w:b w:val="false"/>
          <w:i w:val="false"/>
          <w:color w:val="000000"/>
          <w:sz w:val="28"/>
        </w:rPr>
        <w:t>
      (тегі, аты, әкесінің аты (ол болған жағдайда)</w:t>
      </w:r>
    </w:p>
    <w:bookmarkEnd w:id="246"/>
    <w:bookmarkStart w:name="z309" w:id="247"/>
    <w:p>
      <w:pPr>
        <w:spacing w:after="0"/>
        <w:ind w:left="0"/>
        <w:jc w:val="both"/>
      </w:pPr>
      <w:r>
        <w:rPr>
          <w:rFonts w:ascii="Times New Roman"/>
          <w:b w:val="false"/>
          <w:i w:val="false"/>
          <w:color w:val="000000"/>
          <w:sz w:val="28"/>
        </w:rPr>
        <w:t>
      Мемлекеттік корпорация филиалының маманы</w:t>
      </w:r>
    </w:p>
    <w:bookmarkEnd w:id="247"/>
    <w:bookmarkStart w:name="z310" w:id="248"/>
    <w:p>
      <w:pPr>
        <w:spacing w:after="0"/>
        <w:ind w:left="0"/>
        <w:jc w:val="both"/>
      </w:pPr>
      <w:r>
        <w:rPr>
          <w:rFonts w:ascii="Times New Roman"/>
          <w:b w:val="false"/>
          <w:i w:val="false"/>
          <w:color w:val="000000"/>
          <w:sz w:val="28"/>
        </w:rPr>
        <w:t>
      _____________________________________________</w:t>
      </w:r>
    </w:p>
    <w:bookmarkEnd w:id="248"/>
    <w:bookmarkStart w:name="z311" w:id="249"/>
    <w:p>
      <w:pPr>
        <w:spacing w:after="0"/>
        <w:ind w:left="0"/>
        <w:jc w:val="both"/>
      </w:pPr>
      <w:r>
        <w:rPr>
          <w:rFonts w:ascii="Times New Roman"/>
          <w:b w:val="false"/>
          <w:i w:val="false"/>
          <w:color w:val="000000"/>
          <w:sz w:val="28"/>
        </w:rPr>
        <w:t>
      (тегі, аты, әкесінің аты (ол болған жағдайда)</w:t>
      </w:r>
    </w:p>
    <w:bookmarkEnd w:id="249"/>
    <w:bookmarkStart w:name="z312" w:id="250"/>
    <w:p>
      <w:pPr>
        <w:spacing w:after="0"/>
        <w:ind w:left="0"/>
        <w:jc w:val="both"/>
      </w:pPr>
      <w:r>
        <w:rPr>
          <w:rFonts w:ascii="Times New Roman"/>
          <w:b w:val="false"/>
          <w:i w:val="false"/>
          <w:color w:val="000000"/>
          <w:sz w:val="28"/>
        </w:rPr>
        <w:t>
      Мемлекеттік корпорация бөлiмшесiнiң бастығы</w:t>
      </w:r>
    </w:p>
    <w:bookmarkEnd w:id="250"/>
    <w:bookmarkStart w:name="z313" w:id="251"/>
    <w:p>
      <w:pPr>
        <w:spacing w:after="0"/>
        <w:ind w:left="0"/>
        <w:jc w:val="both"/>
      </w:pPr>
      <w:r>
        <w:rPr>
          <w:rFonts w:ascii="Times New Roman"/>
          <w:b w:val="false"/>
          <w:i w:val="false"/>
          <w:color w:val="000000"/>
          <w:sz w:val="28"/>
        </w:rPr>
        <w:t>
      ____________________________________________</w:t>
      </w:r>
    </w:p>
    <w:bookmarkEnd w:id="251"/>
    <w:bookmarkStart w:name="z314" w:id="252"/>
    <w:p>
      <w:pPr>
        <w:spacing w:after="0"/>
        <w:ind w:left="0"/>
        <w:jc w:val="both"/>
      </w:pPr>
      <w:r>
        <w:rPr>
          <w:rFonts w:ascii="Times New Roman"/>
          <w:b w:val="false"/>
          <w:i w:val="false"/>
          <w:color w:val="000000"/>
          <w:sz w:val="28"/>
        </w:rPr>
        <w:t>
      (тегі, аты, әкесінің аты (ол болған жағдайда)</w:t>
      </w:r>
    </w:p>
    <w:bookmarkEnd w:id="252"/>
    <w:bookmarkStart w:name="z315" w:id="253"/>
    <w:p>
      <w:pPr>
        <w:spacing w:after="0"/>
        <w:ind w:left="0"/>
        <w:jc w:val="both"/>
      </w:pPr>
      <w:r>
        <w:rPr>
          <w:rFonts w:ascii="Times New Roman"/>
          <w:b w:val="false"/>
          <w:i w:val="false"/>
          <w:color w:val="000000"/>
          <w:sz w:val="28"/>
        </w:rPr>
        <w:t>
      Мемлекеттік корпорация бөлiмшесiнiң маманы</w:t>
      </w:r>
    </w:p>
    <w:bookmarkEnd w:id="253"/>
    <w:bookmarkStart w:name="z316" w:id="254"/>
    <w:p>
      <w:pPr>
        <w:spacing w:after="0"/>
        <w:ind w:left="0"/>
        <w:jc w:val="both"/>
      </w:pPr>
      <w:r>
        <w:rPr>
          <w:rFonts w:ascii="Times New Roman"/>
          <w:b w:val="false"/>
          <w:i w:val="false"/>
          <w:color w:val="000000"/>
          <w:sz w:val="28"/>
        </w:rPr>
        <w:t>
      _______________________________________</w:t>
      </w:r>
    </w:p>
    <w:bookmarkEnd w:id="254"/>
    <w:bookmarkStart w:name="z317" w:id="255"/>
    <w:p>
      <w:pPr>
        <w:spacing w:after="0"/>
        <w:ind w:left="0"/>
        <w:jc w:val="both"/>
      </w:pPr>
      <w:r>
        <w:rPr>
          <w:rFonts w:ascii="Times New Roman"/>
          <w:b w:val="false"/>
          <w:i w:val="false"/>
          <w:color w:val="000000"/>
          <w:sz w:val="28"/>
        </w:rPr>
        <w:t>
      (тегі, аты, әкесінің аты (ол болған жағдайда)</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31 желтоқсандағы</w:t>
            </w:r>
            <w:r>
              <w:br/>
            </w:r>
            <w:r>
              <w:rPr>
                <w:rFonts w:ascii="Times New Roman"/>
                <w:b w:val="false"/>
                <w:i w:val="false"/>
                <w:color w:val="000000"/>
                <w:sz w:val="20"/>
              </w:rPr>
              <w:t>№ 439 Бұйрыққа</w:t>
            </w:r>
            <w:r>
              <w:br/>
            </w:r>
            <w:r>
              <w:rPr>
                <w:rFonts w:ascii="Times New Roman"/>
                <w:b w:val="false"/>
                <w:i w:val="false"/>
                <w:color w:val="000000"/>
                <w:sz w:val="20"/>
              </w:rPr>
              <w:t>6-қосымша</w:t>
            </w:r>
            <w:r>
              <w:br/>
            </w:r>
            <w:r>
              <w:rPr>
                <w:rFonts w:ascii="Times New Roman"/>
                <w:b w:val="false"/>
                <w:i w:val="false"/>
                <w:color w:val="000000"/>
                <w:sz w:val="20"/>
              </w:rPr>
              <w:t xml:space="preserve">Мүгедектігі бойынша </w:t>
            </w:r>
            <w:r>
              <w:br/>
            </w:r>
            <w:r>
              <w:rPr>
                <w:rFonts w:ascii="Times New Roman"/>
                <w:b w:val="false"/>
                <w:i w:val="false"/>
                <w:color w:val="000000"/>
                <w:sz w:val="20"/>
              </w:rPr>
              <w:t xml:space="preserve">мемлекеттік әлеуметтік </w:t>
            </w:r>
            <w:r>
              <w:br/>
            </w:r>
            <w:r>
              <w:rPr>
                <w:rFonts w:ascii="Times New Roman"/>
                <w:b w:val="false"/>
                <w:i w:val="false"/>
                <w:color w:val="000000"/>
                <w:sz w:val="20"/>
              </w:rPr>
              <w:t xml:space="preserve">жәрдемақылар мөлшерін есептеу </w:t>
            </w:r>
            <w:r>
              <w:br/>
            </w:r>
            <w:r>
              <w:rPr>
                <w:rFonts w:ascii="Times New Roman"/>
                <w:b w:val="false"/>
                <w:i w:val="false"/>
                <w:color w:val="000000"/>
                <w:sz w:val="20"/>
              </w:rPr>
              <w:t xml:space="preserve">(анықтау), оларды тағайындау, </w:t>
            </w:r>
            <w:r>
              <w:br/>
            </w:r>
            <w:r>
              <w:rPr>
                <w:rFonts w:ascii="Times New Roman"/>
                <w:b w:val="false"/>
                <w:i w:val="false"/>
                <w:color w:val="000000"/>
                <w:sz w:val="20"/>
              </w:rPr>
              <w:t xml:space="preserve">төлеу, тоқтата тұру, қайта </w:t>
            </w:r>
            <w:r>
              <w:br/>
            </w:r>
            <w:r>
              <w:rPr>
                <w:rFonts w:ascii="Times New Roman"/>
                <w:b w:val="false"/>
                <w:i w:val="false"/>
                <w:color w:val="000000"/>
                <w:sz w:val="20"/>
              </w:rPr>
              <w:t xml:space="preserve">есептеу, қайта бастау, тоқтату </w:t>
            </w:r>
            <w:r>
              <w:br/>
            </w:r>
            <w:r>
              <w:rPr>
                <w:rFonts w:ascii="Times New Roman"/>
                <w:b w:val="false"/>
                <w:i w:val="false"/>
                <w:color w:val="000000"/>
                <w:sz w:val="20"/>
              </w:rPr>
              <w:t xml:space="preserve">және тағайындау </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қарау </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bl>
    <w:bookmarkStart w:name="z319" w:id="256"/>
    <w:p>
      <w:pPr>
        <w:spacing w:after="0"/>
        <w:ind w:left="0"/>
        <w:jc w:val="both"/>
      </w:pPr>
      <w:r>
        <w:rPr>
          <w:rFonts w:ascii="Times New Roman"/>
          <w:b w:val="false"/>
          <w:i w:val="false"/>
          <w:color w:val="000000"/>
          <w:sz w:val="28"/>
        </w:rPr>
        <w:t>
      Нысан</w:t>
      </w:r>
    </w:p>
    <w:bookmarkEnd w:id="256"/>
    <w:bookmarkStart w:name="z320" w:id="257"/>
    <w:p>
      <w:pPr>
        <w:spacing w:after="0"/>
        <w:ind w:left="0"/>
        <w:jc w:val="both"/>
      </w:pPr>
      <w:r>
        <w:rPr>
          <w:rFonts w:ascii="Times New Roman"/>
          <w:b w:val="false"/>
          <w:i w:val="false"/>
          <w:color w:val="000000"/>
          <w:sz w:val="28"/>
        </w:rPr>
        <w:t>
      Код ________________</w:t>
      </w:r>
    </w:p>
    <w:bookmarkEnd w:id="257"/>
    <w:bookmarkStart w:name="z321" w:id="258"/>
    <w:p>
      <w:pPr>
        <w:spacing w:after="0"/>
        <w:ind w:left="0"/>
        <w:jc w:val="both"/>
      </w:pPr>
      <w:r>
        <w:rPr>
          <w:rFonts w:ascii="Times New Roman"/>
          <w:b w:val="false"/>
          <w:i w:val="false"/>
          <w:color w:val="000000"/>
          <w:sz w:val="28"/>
        </w:rPr>
        <w:t>
      Облыс (қала)______________</w:t>
      </w:r>
    </w:p>
    <w:bookmarkEnd w:id="258"/>
    <w:bookmarkStart w:name="z322" w:id="259"/>
    <w:p>
      <w:pPr>
        <w:spacing w:after="0"/>
        <w:ind w:left="0"/>
        <w:jc w:val="both"/>
      </w:pPr>
      <w:r>
        <w:rPr>
          <w:rFonts w:ascii="Times New Roman"/>
          <w:b w:val="false"/>
          <w:i w:val="false"/>
          <w:color w:val="000000"/>
          <w:sz w:val="28"/>
        </w:rPr>
        <w:t>
      Халықты әлеуметтік қорғау саласындағы реттеу және бақылау комитетінің ____________________ облысы</w:t>
      </w:r>
    </w:p>
    <w:bookmarkEnd w:id="259"/>
    <w:bookmarkStart w:name="z323" w:id="260"/>
    <w:p>
      <w:pPr>
        <w:spacing w:after="0"/>
        <w:ind w:left="0"/>
        <w:jc w:val="both"/>
      </w:pPr>
      <w:r>
        <w:rPr>
          <w:rFonts w:ascii="Times New Roman"/>
          <w:b w:val="false"/>
          <w:i w:val="false"/>
          <w:color w:val="000000"/>
          <w:sz w:val="28"/>
        </w:rPr>
        <w:t>
      (қаласы) (қаласы) бойынша департаментiнiң 20__ жылғы "___" __________ №</w:t>
      </w:r>
    </w:p>
    <w:bookmarkEnd w:id="260"/>
    <w:bookmarkStart w:name="z324" w:id="261"/>
    <w:p>
      <w:pPr>
        <w:spacing w:after="0"/>
        <w:ind w:left="0"/>
        <w:jc w:val="both"/>
      </w:pPr>
      <w:r>
        <w:rPr>
          <w:rFonts w:ascii="Times New Roman"/>
          <w:b w:val="false"/>
          <w:i w:val="false"/>
          <w:color w:val="000000"/>
          <w:sz w:val="28"/>
        </w:rPr>
        <w:t>
      _______ шешiмi</w:t>
      </w:r>
    </w:p>
    <w:bookmarkEnd w:id="261"/>
    <w:bookmarkStart w:name="z325" w:id="262"/>
    <w:p>
      <w:pPr>
        <w:spacing w:after="0"/>
        <w:ind w:left="0"/>
        <w:jc w:val="both"/>
      </w:pPr>
      <w:r>
        <w:rPr>
          <w:rFonts w:ascii="Times New Roman"/>
          <w:b w:val="false"/>
          <w:i w:val="false"/>
          <w:color w:val="000000"/>
          <w:sz w:val="28"/>
        </w:rPr>
        <w:t>
      Iстің № __________</w:t>
      </w:r>
    </w:p>
    <w:bookmarkEnd w:id="262"/>
    <w:bookmarkStart w:name="z326" w:id="263"/>
    <w:p>
      <w:pPr>
        <w:spacing w:after="0"/>
        <w:ind w:left="0"/>
        <w:jc w:val="both"/>
      </w:pPr>
      <w:r>
        <w:rPr>
          <w:rFonts w:ascii="Times New Roman"/>
          <w:b w:val="false"/>
          <w:i w:val="false"/>
          <w:color w:val="000000"/>
          <w:sz w:val="28"/>
        </w:rPr>
        <w:t>
      Мүгедектігі бойынша мемлекеттiк әлеуметтiк жәрдемақы төлеудi тоқтата тұру туралы</w:t>
      </w:r>
    </w:p>
    <w:bookmarkEnd w:id="263"/>
    <w:bookmarkStart w:name="z327" w:id="264"/>
    <w:p>
      <w:pPr>
        <w:spacing w:after="0"/>
        <w:ind w:left="0"/>
        <w:jc w:val="both"/>
      </w:pPr>
      <w:r>
        <w:rPr>
          <w:rFonts w:ascii="Times New Roman"/>
          <w:b w:val="false"/>
          <w:i w:val="false"/>
          <w:color w:val="000000"/>
          <w:sz w:val="28"/>
        </w:rPr>
        <w:t>
      Азамат__________________________________________________</w:t>
      </w:r>
    </w:p>
    <w:bookmarkEnd w:id="264"/>
    <w:bookmarkStart w:name="z328" w:id="265"/>
    <w:p>
      <w:pPr>
        <w:spacing w:after="0"/>
        <w:ind w:left="0"/>
        <w:jc w:val="both"/>
      </w:pPr>
      <w:r>
        <w:rPr>
          <w:rFonts w:ascii="Times New Roman"/>
          <w:b w:val="false"/>
          <w:i w:val="false"/>
          <w:color w:val="000000"/>
          <w:sz w:val="28"/>
        </w:rPr>
        <w:t>
      Жынысы ____________ Туған күнi ______ жылғы "___" ___________</w:t>
      </w:r>
    </w:p>
    <w:bookmarkEnd w:id="265"/>
    <w:bookmarkStart w:name="z329" w:id="266"/>
    <w:p>
      <w:pPr>
        <w:spacing w:after="0"/>
        <w:ind w:left="0"/>
        <w:jc w:val="both"/>
      </w:pPr>
      <w:r>
        <w:rPr>
          <w:rFonts w:ascii="Times New Roman"/>
          <w:b w:val="false"/>
          <w:i w:val="false"/>
          <w:color w:val="000000"/>
          <w:sz w:val="28"/>
        </w:rPr>
        <w:t>
      Төлем 20_____ жылғы "___" ____________ бастап тоқтатыла тұрсын.</w:t>
      </w:r>
    </w:p>
    <w:bookmarkEnd w:id="266"/>
    <w:bookmarkStart w:name="z330" w:id="267"/>
    <w:p>
      <w:pPr>
        <w:spacing w:after="0"/>
        <w:ind w:left="0"/>
        <w:jc w:val="both"/>
      </w:pPr>
      <w:r>
        <w:rPr>
          <w:rFonts w:ascii="Times New Roman"/>
          <w:b w:val="false"/>
          <w:i w:val="false"/>
          <w:color w:val="000000"/>
          <w:sz w:val="28"/>
        </w:rPr>
        <w:t>
      Негiздеме ___________________________________________________</w:t>
      </w:r>
    </w:p>
    <w:bookmarkEnd w:id="267"/>
    <w:bookmarkStart w:name="z331" w:id="268"/>
    <w:p>
      <w:pPr>
        <w:spacing w:after="0"/>
        <w:ind w:left="0"/>
        <w:jc w:val="both"/>
      </w:pPr>
      <w:r>
        <w:rPr>
          <w:rFonts w:ascii="Times New Roman"/>
          <w:b w:val="false"/>
          <w:i w:val="false"/>
          <w:color w:val="000000"/>
          <w:sz w:val="28"/>
        </w:rPr>
        <w:t>
      (себебi көрсетiлсiн)</w:t>
      </w:r>
    </w:p>
    <w:bookmarkEnd w:id="268"/>
    <w:bookmarkStart w:name="z332" w:id="269"/>
    <w:p>
      <w:pPr>
        <w:spacing w:after="0"/>
        <w:ind w:left="0"/>
        <w:jc w:val="both"/>
      </w:pPr>
      <w:r>
        <w:rPr>
          <w:rFonts w:ascii="Times New Roman"/>
          <w:b w:val="false"/>
          <w:i w:val="false"/>
          <w:color w:val="000000"/>
          <w:sz w:val="28"/>
        </w:rPr>
        <w:t>
      Департамент басшысы _____________________________________</w:t>
      </w:r>
    </w:p>
    <w:bookmarkEnd w:id="269"/>
    <w:bookmarkStart w:name="z333" w:id="270"/>
    <w:p>
      <w:pPr>
        <w:spacing w:after="0"/>
        <w:ind w:left="0"/>
        <w:jc w:val="both"/>
      </w:pPr>
      <w:r>
        <w:rPr>
          <w:rFonts w:ascii="Times New Roman"/>
          <w:b w:val="false"/>
          <w:i w:val="false"/>
          <w:color w:val="000000"/>
          <w:sz w:val="28"/>
        </w:rPr>
        <w:t>
      (тегі, аты, әкесінің аты (ол болған жағдайда)</w:t>
      </w:r>
    </w:p>
    <w:bookmarkEnd w:id="270"/>
    <w:bookmarkStart w:name="z334" w:id="271"/>
    <w:p>
      <w:pPr>
        <w:spacing w:after="0"/>
        <w:ind w:left="0"/>
        <w:jc w:val="both"/>
      </w:pPr>
      <w:r>
        <w:rPr>
          <w:rFonts w:ascii="Times New Roman"/>
          <w:b w:val="false"/>
          <w:i w:val="false"/>
          <w:color w:val="000000"/>
          <w:sz w:val="28"/>
        </w:rPr>
        <w:t>
      Басқарма (бөлiм) басшысы ________________________________</w:t>
      </w:r>
    </w:p>
    <w:bookmarkEnd w:id="271"/>
    <w:bookmarkStart w:name="z335" w:id="272"/>
    <w:p>
      <w:pPr>
        <w:spacing w:after="0"/>
        <w:ind w:left="0"/>
        <w:jc w:val="both"/>
      </w:pPr>
      <w:r>
        <w:rPr>
          <w:rFonts w:ascii="Times New Roman"/>
          <w:b w:val="false"/>
          <w:i w:val="false"/>
          <w:color w:val="000000"/>
          <w:sz w:val="28"/>
        </w:rPr>
        <w:t>
      (тегі, аты, әкесінің аты (ол болған жағдайда)</w:t>
      </w:r>
    </w:p>
    <w:bookmarkEnd w:id="272"/>
    <w:bookmarkStart w:name="z336" w:id="273"/>
    <w:p>
      <w:pPr>
        <w:spacing w:after="0"/>
        <w:ind w:left="0"/>
        <w:jc w:val="both"/>
      </w:pPr>
      <w:r>
        <w:rPr>
          <w:rFonts w:ascii="Times New Roman"/>
          <w:b w:val="false"/>
          <w:i w:val="false"/>
          <w:color w:val="000000"/>
          <w:sz w:val="28"/>
        </w:rPr>
        <w:t>
      Маман ____________________________________________________</w:t>
      </w:r>
    </w:p>
    <w:bookmarkEnd w:id="273"/>
    <w:bookmarkStart w:name="z337" w:id="274"/>
    <w:p>
      <w:pPr>
        <w:spacing w:after="0"/>
        <w:ind w:left="0"/>
        <w:jc w:val="both"/>
      </w:pPr>
      <w:r>
        <w:rPr>
          <w:rFonts w:ascii="Times New Roman"/>
          <w:b w:val="false"/>
          <w:i w:val="false"/>
          <w:color w:val="000000"/>
          <w:sz w:val="28"/>
        </w:rPr>
        <w:t>
      (тегі, аты, әкесінің аты (ол болған жағдайда)</w:t>
      </w:r>
    </w:p>
    <w:bookmarkEnd w:id="274"/>
    <w:bookmarkStart w:name="z338" w:id="275"/>
    <w:p>
      <w:pPr>
        <w:spacing w:after="0"/>
        <w:ind w:left="0"/>
        <w:jc w:val="both"/>
      </w:pPr>
      <w:r>
        <w:rPr>
          <w:rFonts w:ascii="Times New Roman"/>
          <w:b w:val="false"/>
          <w:i w:val="false"/>
          <w:color w:val="000000"/>
          <w:sz w:val="28"/>
        </w:rPr>
        <w:t>
      Шешiмнiң жобасын дайындаған:</w:t>
      </w:r>
    </w:p>
    <w:bookmarkEnd w:id="275"/>
    <w:bookmarkStart w:name="z339" w:id="276"/>
    <w:p>
      <w:pPr>
        <w:spacing w:after="0"/>
        <w:ind w:left="0"/>
        <w:jc w:val="both"/>
      </w:pPr>
      <w:r>
        <w:rPr>
          <w:rFonts w:ascii="Times New Roman"/>
          <w:b w:val="false"/>
          <w:i w:val="false"/>
          <w:color w:val="000000"/>
          <w:sz w:val="28"/>
        </w:rPr>
        <w:t>
      Мемлекеттік корпорация филиалының директоры</w:t>
      </w:r>
    </w:p>
    <w:bookmarkEnd w:id="276"/>
    <w:bookmarkStart w:name="z340" w:id="277"/>
    <w:p>
      <w:pPr>
        <w:spacing w:after="0"/>
        <w:ind w:left="0"/>
        <w:jc w:val="both"/>
      </w:pPr>
      <w:r>
        <w:rPr>
          <w:rFonts w:ascii="Times New Roman"/>
          <w:b w:val="false"/>
          <w:i w:val="false"/>
          <w:color w:val="000000"/>
          <w:sz w:val="28"/>
        </w:rPr>
        <w:t>
      ____________________________________</w:t>
      </w:r>
    </w:p>
    <w:bookmarkEnd w:id="277"/>
    <w:bookmarkStart w:name="z341" w:id="278"/>
    <w:p>
      <w:pPr>
        <w:spacing w:after="0"/>
        <w:ind w:left="0"/>
        <w:jc w:val="both"/>
      </w:pPr>
      <w:r>
        <w:rPr>
          <w:rFonts w:ascii="Times New Roman"/>
          <w:b w:val="false"/>
          <w:i w:val="false"/>
          <w:color w:val="000000"/>
          <w:sz w:val="28"/>
        </w:rPr>
        <w:t>
      (тегі, аты, әкесінің аты (ол болған жағдайда)</w:t>
      </w:r>
    </w:p>
    <w:bookmarkEnd w:id="278"/>
    <w:bookmarkStart w:name="z342" w:id="279"/>
    <w:p>
      <w:pPr>
        <w:spacing w:after="0"/>
        <w:ind w:left="0"/>
        <w:jc w:val="both"/>
      </w:pPr>
      <w:r>
        <w:rPr>
          <w:rFonts w:ascii="Times New Roman"/>
          <w:b w:val="false"/>
          <w:i w:val="false"/>
          <w:color w:val="000000"/>
          <w:sz w:val="28"/>
        </w:rPr>
        <w:t>
      Мемлекеттік корпорация филиалының маманы</w:t>
      </w:r>
    </w:p>
    <w:bookmarkEnd w:id="279"/>
    <w:bookmarkStart w:name="z343" w:id="280"/>
    <w:p>
      <w:pPr>
        <w:spacing w:after="0"/>
        <w:ind w:left="0"/>
        <w:jc w:val="both"/>
      </w:pPr>
      <w:r>
        <w:rPr>
          <w:rFonts w:ascii="Times New Roman"/>
          <w:b w:val="false"/>
          <w:i w:val="false"/>
          <w:color w:val="000000"/>
          <w:sz w:val="28"/>
        </w:rPr>
        <w:t>
      _______________________________________</w:t>
      </w:r>
    </w:p>
    <w:bookmarkEnd w:id="280"/>
    <w:bookmarkStart w:name="z344" w:id="281"/>
    <w:p>
      <w:pPr>
        <w:spacing w:after="0"/>
        <w:ind w:left="0"/>
        <w:jc w:val="both"/>
      </w:pPr>
      <w:r>
        <w:rPr>
          <w:rFonts w:ascii="Times New Roman"/>
          <w:b w:val="false"/>
          <w:i w:val="false"/>
          <w:color w:val="000000"/>
          <w:sz w:val="28"/>
        </w:rPr>
        <w:t>
      (тегі, аты, әкесінің аты (ол болған жағдайда)</w:t>
      </w:r>
    </w:p>
    <w:bookmarkEnd w:id="281"/>
    <w:bookmarkStart w:name="z345" w:id="282"/>
    <w:p>
      <w:pPr>
        <w:spacing w:after="0"/>
        <w:ind w:left="0"/>
        <w:jc w:val="both"/>
      </w:pPr>
      <w:r>
        <w:rPr>
          <w:rFonts w:ascii="Times New Roman"/>
          <w:b w:val="false"/>
          <w:i w:val="false"/>
          <w:color w:val="000000"/>
          <w:sz w:val="28"/>
        </w:rPr>
        <w:t>
      Мемлекеттік корпорация бөлiмшесiнiң</w:t>
      </w:r>
    </w:p>
    <w:bookmarkEnd w:id="282"/>
    <w:bookmarkStart w:name="z346" w:id="283"/>
    <w:p>
      <w:pPr>
        <w:spacing w:after="0"/>
        <w:ind w:left="0"/>
        <w:jc w:val="both"/>
      </w:pPr>
      <w:r>
        <w:rPr>
          <w:rFonts w:ascii="Times New Roman"/>
          <w:b w:val="false"/>
          <w:i w:val="false"/>
          <w:color w:val="000000"/>
          <w:sz w:val="28"/>
        </w:rPr>
        <w:t>
      бастығы_________________________________________</w:t>
      </w:r>
    </w:p>
    <w:bookmarkEnd w:id="283"/>
    <w:bookmarkStart w:name="z347" w:id="284"/>
    <w:p>
      <w:pPr>
        <w:spacing w:after="0"/>
        <w:ind w:left="0"/>
        <w:jc w:val="both"/>
      </w:pPr>
      <w:r>
        <w:rPr>
          <w:rFonts w:ascii="Times New Roman"/>
          <w:b w:val="false"/>
          <w:i w:val="false"/>
          <w:color w:val="000000"/>
          <w:sz w:val="28"/>
        </w:rPr>
        <w:t>
      (тегі, аты, әкесінің аты (ол болған жағдайда)</w:t>
      </w:r>
    </w:p>
    <w:bookmarkEnd w:id="284"/>
    <w:bookmarkStart w:name="z348" w:id="285"/>
    <w:p>
      <w:pPr>
        <w:spacing w:after="0"/>
        <w:ind w:left="0"/>
        <w:jc w:val="both"/>
      </w:pPr>
      <w:r>
        <w:rPr>
          <w:rFonts w:ascii="Times New Roman"/>
          <w:b w:val="false"/>
          <w:i w:val="false"/>
          <w:color w:val="000000"/>
          <w:sz w:val="28"/>
        </w:rPr>
        <w:t>
      Мемлекеттік корпорация бөлiмшесiнiң</w:t>
      </w:r>
    </w:p>
    <w:bookmarkEnd w:id="285"/>
    <w:bookmarkStart w:name="z349" w:id="286"/>
    <w:p>
      <w:pPr>
        <w:spacing w:after="0"/>
        <w:ind w:left="0"/>
        <w:jc w:val="both"/>
      </w:pPr>
      <w:r>
        <w:rPr>
          <w:rFonts w:ascii="Times New Roman"/>
          <w:b w:val="false"/>
          <w:i w:val="false"/>
          <w:color w:val="000000"/>
          <w:sz w:val="28"/>
        </w:rPr>
        <w:t>
      маманы __________________________________________</w:t>
      </w:r>
    </w:p>
    <w:bookmarkEnd w:id="286"/>
    <w:bookmarkStart w:name="z350" w:id="287"/>
    <w:p>
      <w:pPr>
        <w:spacing w:after="0"/>
        <w:ind w:left="0"/>
        <w:jc w:val="both"/>
      </w:pPr>
      <w:r>
        <w:rPr>
          <w:rFonts w:ascii="Times New Roman"/>
          <w:b w:val="false"/>
          <w:i w:val="false"/>
          <w:color w:val="000000"/>
          <w:sz w:val="28"/>
        </w:rPr>
        <w:t>
      (тегі, аты, әкесінің аты (ол болған жағдайда)</w:t>
      </w:r>
    </w:p>
    <w:bookmarkEnd w:id="2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31 желтоқсандағы</w:t>
            </w:r>
            <w:r>
              <w:br/>
            </w:r>
            <w:r>
              <w:rPr>
                <w:rFonts w:ascii="Times New Roman"/>
                <w:b w:val="false"/>
                <w:i w:val="false"/>
                <w:color w:val="000000"/>
                <w:sz w:val="20"/>
              </w:rPr>
              <w:t>№ 439 Бұйрыққа</w:t>
            </w:r>
            <w:r>
              <w:br/>
            </w:r>
            <w:r>
              <w:rPr>
                <w:rFonts w:ascii="Times New Roman"/>
                <w:b w:val="false"/>
                <w:i w:val="false"/>
                <w:color w:val="000000"/>
                <w:sz w:val="20"/>
              </w:rPr>
              <w:t>7-қосымша</w:t>
            </w:r>
            <w:r>
              <w:br/>
            </w:r>
            <w:r>
              <w:rPr>
                <w:rFonts w:ascii="Times New Roman"/>
                <w:b w:val="false"/>
                <w:i w:val="false"/>
                <w:color w:val="000000"/>
                <w:sz w:val="20"/>
              </w:rPr>
              <w:t>Мүгедектігі бойынша</w:t>
            </w:r>
            <w:r>
              <w:br/>
            </w:r>
            <w:r>
              <w:rPr>
                <w:rFonts w:ascii="Times New Roman"/>
                <w:b w:val="false"/>
                <w:i w:val="false"/>
                <w:color w:val="000000"/>
                <w:sz w:val="20"/>
              </w:rPr>
              <w:t xml:space="preserve"> мемлекеттік әлеуметтік </w:t>
            </w:r>
            <w:r>
              <w:br/>
            </w:r>
            <w:r>
              <w:rPr>
                <w:rFonts w:ascii="Times New Roman"/>
                <w:b w:val="false"/>
                <w:i w:val="false"/>
                <w:color w:val="000000"/>
                <w:sz w:val="20"/>
              </w:rPr>
              <w:t xml:space="preserve">жәрдемақылар мөлшерін есептеу </w:t>
            </w:r>
            <w:r>
              <w:br/>
            </w:r>
            <w:r>
              <w:rPr>
                <w:rFonts w:ascii="Times New Roman"/>
                <w:b w:val="false"/>
                <w:i w:val="false"/>
                <w:color w:val="000000"/>
                <w:sz w:val="20"/>
              </w:rPr>
              <w:t xml:space="preserve">(анықтау), оларды тағайындау, </w:t>
            </w:r>
            <w:r>
              <w:br/>
            </w:r>
            <w:r>
              <w:rPr>
                <w:rFonts w:ascii="Times New Roman"/>
                <w:b w:val="false"/>
                <w:i w:val="false"/>
                <w:color w:val="000000"/>
                <w:sz w:val="20"/>
              </w:rPr>
              <w:t xml:space="preserve">төлеу, тоқтата тұру, қайта </w:t>
            </w:r>
            <w:r>
              <w:br/>
            </w:r>
            <w:r>
              <w:rPr>
                <w:rFonts w:ascii="Times New Roman"/>
                <w:b w:val="false"/>
                <w:i w:val="false"/>
                <w:color w:val="000000"/>
                <w:sz w:val="20"/>
              </w:rPr>
              <w:t xml:space="preserve">есептеу, қайта бастау, тоқтату </w:t>
            </w:r>
            <w:r>
              <w:br/>
            </w:r>
            <w:r>
              <w:rPr>
                <w:rFonts w:ascii="Times New Roman"/>
                <w:b w:val="false"/>
                <w:i w:val="false"/>
                <w:color w:val="000000"/>
                <w:sz w:val="20"/>
              </w:rPr>
              <w:t xml:space="preserve">және тағайындау </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қарау </w:t>
            </w:r>
            <w:r>
              <w:br/>
            </w:r>
            <w:r>
              <w:rPr>
                <w:rFonts w:ascii="Times New Roman"/>
                <w:b w:val="false"/>
                <w:i w:val="false"/>
                <w:color w:val="000000"/>
                <w:sz w:val="20"/>
              </w:rPr>
              <w:t>қағидаларына</w:t>
            </w:r>
            <w:r>
              <w:br/>
            </w:r>
            <w:r>
              <w:rPr>
                <w:rFonts w:ascii="Times New Roman"/>
                <w:b w:val="false"/>
                <w:i w:val="false"/>
                <w:color w:val="000000"/>
                <w:sz w:val="20"/>
              </w:rPr>
              <w:t>21-1-қосымша</w:t>
            </w:r>
          </w:p>
        </w:tc>
      </w:tr>
    </w:tbl>
    <w:bookmarkStart w:name="z352" w:id="288"/>
    <w:p>
      <w:pPr>
        <w:spacing w:after="0"/>
        <w:ind w:left="0"/>
        <w:jc w:val="both"/>
      </w:pPr>
      <w:r>
        <w:rPr>
          <w:rFonts w:ascii="Times New Roman"/>
          <w:b w:val="false"/>
          <w:i w:val="false"/>
          <w:color w:val="000000"/>
          <w:sz w:val="28"/>
        </w:rPr>
        <w:t>
      Нысан</w:t>
      </w:r>
    </w:p>
    <w:bookmarkEnd w:id="288"/>
    <w:bookmarkStart w:name="z353" w:id="289"/>
    <w:p>
      <w:pPr>
        <w:spacing w:after="0"/>
        <w:ind w:left="0"/>
        <w:jc w:val="left"/>
      </w:pPr>
      <w:r>
        <w:rPr>
          <w:rFonts w:ascii="Times New Roman"/>
          <w:b/>
          <w:i w:val="false"/>
          <w:color w:val="000000"/>
        </w:rPr>
        <w:t xml:space="preserve"> Іздеудегі жоғалған адамдардың тізімі 202 ____ жылғы____ ай үшін</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90"/>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290"/>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w:t>
            </w:r>
            <w:r>
              <w:rPr>
                <w:rFonts w:ascii="Times New Roman"/>
                <w:b w:val="false"/>
                <w:i w:val="false"/>
                <w:color w:val="000000"/>
                <w:sz w:val="20"/>
              </w:rPr>
              <w:t xml:space="preserve"> </w:t>
            </w:r>
            <w:r>
              <w:rPr>
                <w:rFonts w:ascii="Times New Roman"/>
                <w:b/>
                <w:i w:val="false"/>
                <w:color w:val="000000"/>
                <w:sz w:val="20"/>
              </w:rPr>
              <w:t>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Тұрақты</w:t>
            </w:r>
            <w:r>
              <w:rPr>
                <w:rFonts w:ascii="Times New Roman"/>
                <w:b w:val="false"/>
                <w:i w:val="false"/>
                <w:color w:val="000000"/>
                <w:sz w:val="20"/>
              </w:rPr>
              <w:t xml:space="preserve"> </w:t>
            </w:r>
            <w:r>
              <w:rPr>
                <w:rFonts w:ascii="Times New Roman"/>
                <w:b/>
                <w:i w:val="false"/>
                <w:color w:val="000000"/>
                <w:sz w:val="20"/>
              </w:rPr>
              <w:t>тұрғылықты</w:t>
            </w:r>
            <w:r>
              <w:rPr>
                <w:rFonts w:ascii="Times New Roman"/>
                <w:b w:val="false"/>
                <w:i w:val="false"/>
                <w:color w:val="000000"/>
                <w:sz w:val="20"/>
              </w:rPr>
              <w:t xml:space="preserve"> </w:t>
            </w:r>
            <w:r>
              <w:rPr>
                <w:rFonts w:ascii="Times New Roman"/>
                <w:b/>
                <w:i w:val="false"/>
                <w:color w:val="000000"/>
                <w:sz w:val="20"/>
              </w:rPr>
              <w:t>мекен</w:t>
            </w:r>
            <w:r>
              <w:rPr>
                <w:rFonts w:ascii="Times New Roman"/>
                <w:b w:val="false"/>
                <w:i w:val="false"/>
                <w:color w:val="000000"/>
                <w:sz w:val="20"/>
              </w:rPr>
              <w:t xml:space="preserve"> </w:t>
            </w:r>
            <w:r>
              <w:rPr>
                <w:rFonts w:ascii="Times New Roman"/>
                <w:b/>
                <w:i w:val="false"/>
                <w:color w:val="000000"/>
                <w:sz w:val="20"/>
              </w:rPr>
              <w:t>жайы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Іздеу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хабарландыру</w:t>
            </w:r>
            <w:r>
              <w:rPr>
                <w:rFonts w:ascii="Times New Roman"/>
                <w:b w:val="false"/>
                <w:i w:val="false"/>
                <w:color w:val="000000"/>
                <w:sz w:val="20"/>
              </w:rPr>
              <w:t xml:space="preserve"> </w:t>
            </w:r>
            <w:r>
              <w:rPr>
                <w:rFonts w:ascii="Times New Roman"/>
                <w:b/>
                <w:i w:val="false"/>
                <w:color w:val="000000"/>
                <w:sz w:val="20"/>
              </w:rPr>
              <w:t>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355" w:id="291"/>
    <w:p>
      <w:pPr>
        <w:spacing w:after="0"/>
        <w:ind w:left="0"/>
        <w:jc w:val="both"/>
      </w:pPr>
      <w:r>
        <w:rPr>
          <w:rFonts w:ascii="Times New Roman"/>
          <w:b w:val="false"/>
          <w:i w:val="false"/>
          <w:color w:val="000000"/>
          <w:sz w:val="28"/>
        </w:rPr>
        <w:t>
      Мекеменің мөр</w:t>
      </w:r>
    </w:p>
    <w:bookmarkEnd w:id="291"/>
    <w:bookmarkStart w:name="z356" w:id="292"/>
    <w:p>
      <w:pPr>
        <w:spacing w:after="0"/>
        <w:ind w:left="0"/>
        <w:jc w:val="both"/>
      </w:pPr>
      <w:r>
        <w:rPr>
          <w:rFonts w:ascii="Times New Roman"/>
          <w:b w:val="false"/>
          <w:i w:val="false"/>
          <w:color w:val="000000"/>
          <w:sz w:val="28"/>
        </w:rPr>
        <w:t>
      орыны</w:t>
      </w:r>
    </w:p>
    <w:bookmarkEnd w:id="292"/>
    <w:bookmarkStart w:name="z357" w:id="293"/>
    <w:p>
      <w:pPr>
        <w:spacing w:after="0"/>
        <w:ind w:left="0"/>
        <w:jc w:val="both"/>
      </w:pPr>
      <w:r>
        <w:rPr>
          <w:rFonts w:ascii="Times New Roman"/>
          <w:b w:val="false"/>
          <w:i w:val="false"/>
          <w:color w:val="000000"/>
          <w:sz w:val="28"/>
        </w:rPr>
        <w:t>
      Қазақстан Республикасы Бас</w:t>
      </w:r>
    </w:p>
    <w:bookmarkEnd w:id="293"/>
    <w:bookmarkStart w:name="z358" w:id="294"/>
    <w:p>
      <w:pPr>
        <w:spacing w:after="0"/>
        <w:ind w:left="0"/>
        <w:jc w:val="both"/>
      </w:pPr>
      <w:r>
        <w:rPr>
          <w:rFonts w:ascii="Times New Roman"/>
          <w:b w:val="false"/>
          <w:i w:val="false"/>
          <w:color w:val="000000"/>
          <w:sz w:val="28"/>
        </w:rPr>
        <w:t>
      Прокуратурасының құқықтық</w:t>
      </w:r>
    </w:p>
    <w:bookmarkEnd w:id="294"/>
    <w:bookmarkStart w:name="z359" w:id="295"/>
    <w:p>
      <w:pPr>
        <w:spacing w:after="0"/>
        <w:ind w:left="0"/>
        <w:jc w:val="both"/>
      </w:pPr>
      <w:r>
        <w:rPr>
          <w:rFonts w:ascii="Times New Roman"/>
          <w:b w:val="false"/>
          <w:i w:val="false"/>
          <w:color w:val="000000"/>
          <w:sz w:val="28"/>
        </w:rPr>
        <w:t>
      статистика және арнайы есепке алу комитетінің төрағасы</w:t>
      </w:r>
    </w:p>
    <w:bookmarkEnd w:id="295"/>
    <w:bookmarkStart w:name="z360" w:id="296"/>
    <w:p>
      <w:pPr>
        <w:spacing w:after="0"/>
        <w:ind w:left="0"/>
        <w:jc w:val="both"/>
      </w:pPr>
      <w:r>
        <w:rPr>
          <w:rFonts w:ascii="Times New Roman"/>
          <w:b w:val="false"/>
          <w:i w:val="false"/>
          <w:color w:val="000000"/>
          <w:sz w:val="28"/>
        </w:rPr>
        <w:t>
      (қолы)</w:t>
      </w:r>
    </w:p>
    <w:bookmarkEnd w:id="296"/>
    <w:bookmarkStart w:name="z361" w:id="297"/>
    <w:p>
      <w:pPr>
        <w:spacing w:after="0"/>
        <w:ind w:left="0"/>
        <w:jc w:val="both"/>
      </w:pPr>
      <w:r>
        <w:rPr>
          <w:rFonts w:ascii="Times New Roman"/>
          <w:b w:val="false"/>
          <w:i w:val="false"/>
          <w:color w:val="000000"/>
          <w:sz w:val="28"/>
        </w:rPr>
        <w:t>
      (тегі, аты, әкесінің аты (ол болған жағдайда)</w:t>
      </w:r>
    </w:p>
    <w:bookmarkEnd w:id="297"/>
    <w:bookmarkStart w:name="z362" w:id="298"/>
    <w:p>
      <w:pPr>
        <w:spacing w:after="0"/>
        <w:ind w:left="0"/>
        <w:jc w:val="both"/>
      </w:pPr>
      <w:r>
        <w:rPr>
          <w:rFonts w:ascii="Times New Roman"/>
          <w:b w:val="false"/>
          <w:i w:val="false"/>
          <w:color w:val="000000"/>
          <w:sz w:val="28"/>
        </w:rPr>
        <w:t>
      Жауапты орындаушы</w:t>
      </w:r>
    </w:p>
    <w:bookmarkEnd w:id="298"/>
    <w:bookmarkStart w:name="z363" w:id="299"/>
    <w:p>
      <w:pPr>
        <w:spacing w:after="0"/>
        <w:ind w:left="0"/>
        <w:jc w:val="both"/>
      </w:pPr>
      <w:r>
        <w:rPr>
          <w:rFonts w:ascii="Times New Roman"/>
          <w:b w:val="false"/>
          <w:i w:val="false"/>
          <w:color w:val="000000"/>
          <w:sz w:val="28"/>
        </w:rPr>
        <w:t>
      (тегі, аты, әкесінің аты (ол болған жағдайда), телефон)</w:t>
      </w:r>
    </w:p>
    <w:bookmarkEnd w:id="2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31 желтоқсандағы</w:t>
            </w:r>
            <w:r>
              <w:br/>
            </w:r>
            <w:r>
              <w:rPr>
                <w:rFonts w:ascii="Times New Roman"/>
                <w:b w:val="false"/>
                <w:i w:val="false"/>
                <w:color w:val="000000"/>
                <w:sz w:val="20"/>
              </w:rPr>
              <w:t>№ 439 Бұйрыққа</w:t>
            </w:r>
            <w:r>
              <w:br/>
            </w:r>
            <w:r>
              <w:rPr>
                <w:rFonts w:ascii="Times New Roman"/>
                <w:b w:val="false"/>
                <w:i w:val="false"/>
                <w:color w:val="000000"/>
                <w:sz w:val="20"/>
              </w:rPr>
              <w:t>8-қосымша</w:t>
            </w:r>
            <w:r>
              <w:br/>
            </w:r>
            <w:r>
              <w:rPr>
                <w:rFonts w:ascii="Times New Roman"/>
                <w:b w:val="false"/>
                <w:i w:val="false"/>
                <w:color w:val="000000"/>
                <w:sz w:val="20"/>
              </w:rPr>
              <w:t xml:space="preserve">Мүгедектігі бойынша </w:t>
            </w:r>
            <w:r>
              <w:br/>
            </w:r>
            <w:r>
              <w:rPr>
                <w:rFonts w:ascii="Times New Roman"/>
                <w:b w:val="false"/>
                <w:i w:val="false"/>
                <w:color w:val="000000"/>
                <w:sz w:val="20"/>
              </w:rPr>
              <w:t xml:space="preserve">мемлекеттік әлеуметтік </w:t>
            </w:r>
            <w:r>
              <w:br/>
            </w:r>
            <w:r>
              <w:rPr>
                <w:rFonts w:ascii="Times New Roman"/>
                <w:b w:val="false"/>
                <w:i w:val="false"/>
                <w:color w:val="000000"/>
                <w:sz w:val="20"/>
              </w:rPr>
              <w:t xml:space="preserve">жәрдемақылар мөлшерін есептеу </w:t>
            </w:r>
            <w:r>
              <w:br/>
            </w:r>
            <w:r>
              <w:rPr>
                <w:rFonts w:ascii="Times New Roman"/>
                <w:b w:val="false"/>
                <w:i w:val="false"/>
                <w:color w:val="000000"/>
                <w:sz w:val="20"/>
              </w:rPr>
              <w:t xml:space="preserve">(анықтау), оларды тағайындау, </w:t>
            </w:r>
            <w:r>
              <w:br/>
            </w:r>
            <w:r>
              <w:rPr>
                <w:rFonts w:ascii="Times New Roman"/>
                <w:b w:val="false"/>
                <w:i w:val="false"/>
                <w:color w:val="000000"/>
                <w:sz w:val="20"/>
              </w:rPr>
              <w:t xml:space="preserve">төлеу, тоқтата тұру, қайта </w:t>
            </w:r>
            <w:r>
              <w:br/>
            </w:r>
            <w:r>
              <w:rPr>
                <w:rFonts w:ascii="Times New Roman"/>
                <w:b w:val="false"/>
                <w:i w:val="false"/>
                <w:color w:val="000000"/>
                <w:sz w:val="20"/>
              </w:rPr>
              <w:t xml:space="preserve">есептеу, қайта бастау, тоқтату </w:t>
            </w:r>
            <w:r>
              <w:br/>
            </w:r>
            <w:r>
              <w:rPr>
                <w:rFonts w:ascii="Times New Roman"/>
                <w:b w:val="false"/>
                <w:i w:val="false"/>
                <w:color w:val="000000"/>
                <w:sz w:val="20"/>
              </w:rPr>
              <w:t xml:space="preserve">және тағайындау </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қарау </w:t>
            </w:r>
            <w:r>
              <w:br/>
            </w:r>
            <w:r>
              <w:rPr>
                <w:rFonts w:ascii="Times New Roman"/>
                <w:b w:val="false"/>
                <w:i w:val="false"/>
                <w:color w:val="000000"/>
                <w:sz w:val="20"/>
              </w:rPr>
              <w:t>қағидаларына</w:t>
            </w:r>
            <w:r>
              <w:br/>
            </w:r>
            <w:r>
              <w:rPr>
                <w:rFonts w:ascii="Times New Roman"/>
                <w:b w:val="false"/>
                <w:i w:val="false"/>
                <w:color w:val="000000"/>
                <w:sz w:val="20"/>
              </w:rPr>
              <w:t>22-қосымша</w:t>
            </w:r>
          </w:p>
        </w:tc>
      </w:tr>
    </w:tbl>
    <w:bookmarkStart w:name="z365" w:id="300"/>
    <w:p>
      <w:pPr>
        <w:spacing w:after="0"/>
        <w:ind w:left="0"/>
        <w:jc w:val="both"/>
      </w:pPr>
      <w:r>
        <w:rPr>
          <w:rFonts w:ascii="Times New Roman"/>
          <w:b w:val="false"/>
          <w:i w:val="false"/>
          <w:color w:val="000000"/>
          <w:sz w:val="28"/>
        </w:rPr>
        <w:t>
      Нысан</w:t>
      </w:r>
    </w:p>
    <w:bookmarkEnd w:id="300"/>
    <w:bookmarkStart w:name="z366" w:id="301"/>
    <w:p>
      <w:pPr>
        <w:spacing w:after="0"/>
        <w:ind w:left="0"/>
        <w:jc w:val="both"/>
      </w:pPr>
      <w:r>
        <w:rPr>
          <w:rFonts w:ascii="Times New Roman"/>
          <w:b w:val="false"/>
          <w:i w:val="false"/>
          <w:color w:val="000000"/>
          <w:sz w:val="28"/>
        </w:rPr>
        <w:t>
      Код ________________</w:t>
      </w:r>
    </w:p>
    <w:bookmarkEnd w:id="301"/>
    <w:bookmarkStart w:name="z367" w:id="302"/>
    <w:p>
      <w:pPr>
        <w:spacing w:after="0"/>
        <w:ind w:left="0"/>
        <w:jc w:val="both"/>
      </w:pPr>
      <w:r>
        <w:rPr>
          <w:rFonts w:ascii="Times New Roman"/>
          <w:b w:val="false"/>
          <w:i w:val="false"/>
          <w:color w:val="000000"/>
          <w:sz w:val="28"/>
        </w:rPr>
        <w:t>
      Облыс (қала) ______________</w:t>
      </w:r>
    </w:p>
    <w:bookmarkEnd w:id="302"/>
    <w:bookmarkStart w:name="z368" w:id="303"/>
    <w:p>
      <w:pPr>
        <w:spacing w:after="0"/>
        <w:ind w:left="0"/>
        <w:jc w:val="both"/>
      </w:pPr>
      <w:r>
        <w:rPr>
          <w:rFonts w:ascii="Times New Roman"/>
          <w:b w:val="false"/>
          <w:i w:val="false"/>
          <w:color w:val="000000"/>
          <w:sz w:val="28"/>
        </w:rPr>
        <w:t>
      Халықты әлеуметтік қорғау саласындағы реттеу және бақылау комитетінің _________________________ облысы</w:t>
      </w:r>
    </w:p>
    <w:bookmarkEnd w:id="303"/>
    <w:bookmarkStart w:name="z369" w:id="304"/>
    <w:p>
      <w:pPr>
        <w:spacing w:after="0"/>
        <w:ind w:left="0"/>
        <w:jc w:val="both"/>
      </w:pPr>
      <w:r>
        <w:rPr>
          <w:rFonts w:ascii="Times New Roman"/>
          <w:b w:val="false"/>
          <w:i w:val="false"/>
          <w:color w:val="000000"/>
          <w:sz w:val="28"/>
        </w:rPr>
        <w:t>
      (қаласы) бойынша департаментiнің 20__ жылғы "___" _____________ №</w:t>
      </w:r>
    </w:p>
    <w:bookmarkEnd w:id="304"/>
    <w:bookmarkStart w:name="z370" w:id="305"/>
    <w:p>
      <w:pPr>
        <w:spacing w:after="0"/>
        <w:ind w:left="0"/>
        <w:jc w:val="both"/>
      </w:pPr>
      <w:r>
        <w:rPr>
          <w:rFonts w:ascii="Times New Roman"/>
          <w:b w:val="false"/>
          <w:i w:val="false"/>
          <w:color w:val="000000"/>
          <w:sz w:val="28"/>
        </w:rPr>
        <w:t>
      ___________ шешiмi</w:t>
      </w:r>
    </w:p>
    <w:bookmarkEnd w:id="305"/>
    <w:bookmarkStart w:name="z371" w:id="306"/>
    <w:p>
      <w:pPr>
        <w:spacing w:after="0"/>
        <w:ind w:left="0"/>
        <w:jc w:val="both"/>
      </w:pPr>
      <w:r>
        <w:rPr>
          <w:rFonts w:ascii="Times New Roman"/>
          <w:b w:val="false"/>
          <w:i w:val="false"/>
          <w:color w:val="000000"/>
          <w:sz w:val="28"/>
        </w:rPr>
        <w:t>
      Iстің №____________</w:t>
      </w:r>
    </w:p>
    <w:bookmarkEnd w:id="306"/>
    <w:bookmarkStart w:name="z372" w:id="307"/>
    <w:p>
      <w:pPr>
        <w:spacing w:after="0"/>
        <w:ind w:left="0"/>
        <w:jc w:val="both"/>
      </w:pPr>
      <w:r>
        <w:rPr>
          <w:rFonts w:ascii="Times New Roman"/>
          <w:b w:val="false"/>
          <w:i w:val="false"/>
          <w:color w:val="000000"/>
          <w:sz w:val="28"/>
        </w:rPr>
        <w:t>
      Мүгедектігі бойынша мемлекеттiк әлеуметтiк жәрдемақытөлеудi тоқтату туралы</w:t>
      </w:r>
    </w:p>
    <w:bookmarkEnd w:id="307"/>
    <w:bookmarkStart w:name="z373" w:id="308"/>
    <w:p>
      <w:pPr>
        <w:spacing w:after="0"/>
        <w:ind w:left="0"/>
        <w:jc w:val="both"/>
      </w:pPr>
      <w:r>
        <w:rPr>
          <w:rFonts w:ascii="Times New Roman"/>
          <w:b w:val="false"/>
          <w:i w:val="false"/>
          <w:color w:val="000000"/>
          <w:sz w:val="28"/>
        </w:rPr>
        <w:t>
      Азамат ______________________________________________________</w:t>
      </w:r>
    </w:p>
    <w:bookmarkEnd w:id="308"/>
    <w:bookmarkStart w:name="z374" w:id="309"/>
    <w:p>
      <w:pPr>
        <w:spacing w:after="0"/>
        <w:ind w:left="0"/>
        <w:jc w:val="both"/>
      </w:pPr>
      <w:r>
        <w:rPr>
          <w:rFonts w:ascii="Times New Roman"/>
          <w:b w:val="false"/>
          <w:i w:val="false"/>
          <w:color w:val="000000"/>
          <w:sz w:val="28"/>
        </w:rPr>
        <w:t>
      Жынысы _____ Туған күнi ___ жылғы "___" _________________</w:t>
      </w:r>
    </w:p>
    <w:bookmarkEnd w:id="309"/>
    <w:bookmarkStart w:name="z375" w:id="310"/>
    <w:p>
      <w:pPr>
        <w:spacing w:after="0"/>
        <w:ind w:left="0"/>
        <w:jc w:val="both"/>
      </w:pPr>
      <w:r>
        <w:rPr>
          <w:rFonts w:ascii="Times New Roman"/>
          <w:b w:val="false"/>
          <w:i w:val="false"/>
          <w:color w:val="000000"/>
          <w:sz w:val="28"/>
        </w:rPr>
        <w:t>
      Төлем 20______ жылғы "___" __________ бастап тоқтатылсын.</w:t>
      </w:r>
    </w:p>
    <w:bookmarkEnd w:id="310"/>
    <w:bookmarkStart w:name="z376" w:id="311"/>
    <w:p>
      <w:pPr>
        <w:spacing w:after="0"/>
        <w:ind w:left="0"/>
        <w:jc w:val="both"/>
      </w:pPr>
      <w:r>
        <w:rPr>
          <w:rFonts w:ascii="Times New Roman"/>
          <w:b w:val="false"/>
          <w:i w:val="false"/>
          <w:color w:val="000000"/>
          <w:sz w:val="28"/>
        </w:rPr>
        <w:t>
      Негiздеме _________________________________________________</w:t>
      </w:r>
    </w:p>
    <w:bookmarkEnd w:id="311"/>
    <w:bookmarkStart w:name="z377" w:id="312"/>
    <w:p>
      <w:pPr>
        <w:spacing w:after="0"/>
        <w:ind w:left="0"/>
        <w:jc w:val="both"/>
      </w:pPr>
      <w:r>
        <w:rPr>
          <w:rFonts w:ascii="Times New Roman"/>
          <w:b w:val="false"/>
          <w:i w:val="false"/>
          <w:color w:val="000000"/>
          <w:sz w:val="28"/>
        </w:rPr>
        <w:t>
      (себебi көрсетiлсiн)</w:t>
      </w:r>
    </w:p>
    <w:bookmarkEnd w:id="312"/>
    <w:bookmarkStart w:name="z378" w:id="313"/>
    <w:p>
      <w:pPr>
        <w:spacing w:after="0"/>
        <w:ind w:left="0"/>
        <w:jc w:val="both"/>
      </w:pPr>
      <w:r>
        <w:rPr>
          <w:rFonts w:ascii="Times New Roman"/>
          <w:b w:val="false"/>
          <w:i w:val="false"/>
          <w:color w:val="000000"/>
          <w:sz w:val="28"/>
        </w:rPr>
        <w:t>
      Департамент басшысы _______________________________________</w:t>
      </w:r>
    </w:p>
    <w:bookmarkEnd w:id="313"/>
    <w:bookmarkStart w:name="z379" w:id="314"/>
    <w:p>
      <w:pPr>
        <w:spacing w:after="0"/>
        <w:ind w:left="0"/>
        <w:jc w:val="both"/>
      </w:pPr>
      <w:r>
        <w:rPr>
          <w:rFonts w:ascii="Times New Roman"/>
          <w:b w:val="false"/>
          <w:i w:val="false"/>
          <w:color w:val="000000"/>
          <w:sz w:val="28"/>
        </w:rPr>
        <w:t>
      (тегі, аты, әкесінің аты (ол болған жағдайда)</w:t>
      </w:r>
    </w:p>
    <w:bookmarkEnd w:id="314"/>
    <w:bookmarkStart w:name="z380" w:id="315"/>
    <w:p>
      <w:pPr>
        <w:spacing w:after="0"/>
        <w:ind w:left="0"/>
        <w:jc w:val="both"/>
      </w:pPr>
      <w:r>
        <w:rPr>
          <w:rFonts w:ascii="Times New Roman"/>
          <w:b w:val="false"/>
          <w:i w:val="false"/>
          <w:color w:val="000000"/>
          <w:sz w:val="28"/>
        </w:rPr>
        <w:t>
      Басқарма (бөлiм) басшысы ___________________________________</w:t>
      </w:r>
    </w:p>
    <w:bookmarkEnd w:id="315"/>
    <w:bookmarkStart w:name="z381" w:id="316"/>
    <w:p>
      <w:pPr>
        <w:spacing w:after="0"/>
        <w:ind w:left="0"/>
        <w:jc w:val="both"/>
      </w:pPr>
      <w:r>
        <w:rPr>
          <w:rFonts w:ascii="Times New Roman"/>
          <w:b w:val="false"/>
          <w:i w:val="false"/>
          <w:color w:val="000000"/>
          <w:sz w:val="28"/>
        </w:rPr>
        <w:t>
      (тегі, аты, әкесінің аты (ол болған жағдайда)</w:t>
      </w:r>
    </w:p>
    <w:bookmarkEnd w:id="316"/>
    <w:bookmarkStart w:name="z382" w:id="317"/>
    <w:p>
      <w:pPr>
        <w:spacing w:after="0"/>
        <w:ind w:left="0"/>
        <w:jc w:val="both"/>
      </w:pPr>
      <w:r>
        <w:rPr>
          <w:rFonts w:ascii="Times New Roman"/>
          <w:b w:val="false"/>
          <w:i w:val="false"/>
          <w:color w:val="000000"/>
          <w:sz w:val="28"/>
        </w:rPr>
        <w:t>
      Маман_____________________________________________________</w:t>
      </w:r>
    </w:p>
    <w:bookmarkEnd w:id="317"/>
    <w:bookmarkStart w:name="z383" w:id="318"/>
    <w:p>
      <w:pPr>
        <w:spacing w:after="0"/>
        <w:ind w:left="0"/>
        <w:jc w:val="both"/>
      </w:pPr>
      <w:r>
        <w:rPr>
          <w:rFonts w:ascii="Times New Roman"/>
          <w:b w:val="false"/>
          <w:i w:val="false"/>
          <w:color w:val="000000"/>
          <w:sz w:val="28"/>
        </w:rPr>
        <w:t>
      (тегі, аты, әкесінің аты (ол болған жағдайда)</w:t>
      </w:r>
    </w:p>
    <w:bookmarkEnd w:id="318"/>
    <w:bookmarkStart w:name="z384" w:id="319"/>
    <w:p>
      <w:pPr>
        <w:spacing w:after="0"/>
        <w:ind w:left="0"/>
        <w:jc w:val="both"/>
      </w:pPr>
      <w:r>
        <w:rPr>
          <w:rFonts w:ascii="Times New Roman"/>
          <w:b w:val="false"/>
          <w:i w:val="false"/>
          <w:color w:val="000000"/>
          <w:sz w:val="28"/>
        </w:rPr>
        <w:t>
      Шешiмнiң жобасын дайындаған:</w:t>
      </w:r>
    </w:p>
    <w:bookmarkEnd w:id="319"/>
    <w:bookmarkStart w:name="z385" w:id="320"/>
    <w:p>
      <w:pPr>
        <w:spacing w:after="0"/>
        <w:ind w:left="0"/>
        <w:jc w:val="both"/>
      </w:pPr>
      <w:r>
        <w:rPr>
          <w:rFonts w:ascii="Times New Roman"/>
          <w:b w:val="false"/>
          <w:i w:val="false"/>
          <w:color w:val="000000"/>
          <w:sz w:val="28"/>
        </w:rPr>
        <w:t>
      Мемлекеттік корпорация филиалының директоры</w:t>
      </w:r>
    </w:p>
    <w:bookmarkEnd w:id="320"/>
    <w:bookmarkStart w:name="z386" w:id="321"/>
    <w:p>
      <w:pPr>
        <w:spacing w:after="0"/>
        <w:ind w:left="0"/>
        <w:jc w:val="both"/>
      </w:pPr>
      <w:r>
        <w:rPr>
          <w:rFonts w:ascii="Times New Roman"/>
          <w:b w:val="false"/>
          <w:i w:val="false"/>
          <w:color w:val="000000"/>
          <w:sz w:val="28"/>
        </w:rPr>
        <w:t>
      _____________________________________</w:t>
      </w:r>
    </w:p>
    <w:bookmarkEnd w:id="321"/>
    <w:bookmarkStart w:name="z387" w:id="322"/>
    <w:p>
      <w:pPr>
        <w:spacing w:after="0"/>
        <w:ind w:left="0"/>
        <w:jc w:val="both"/>
      </w:pPr>
      <w:r>
        <w:rPr>
          <w:rFonts w:ascii="Times New Roman"/>
          <w:b w:val="false"/>
          <w:i w:val="false"/>
          <w:color w:val="000000"/>
          <w:sz w:val="28"/>
        </w:rPr>
        <w:t>
      (тегі, аты, әкесінің аты (ол болған жағдайда)</w:t>
      </w:r>
    </w:p>
    <w:bookmarkEnd w:id="322"/>
    <w:bookmarkStart w:name="z388" w:id="323"/>
    <w:p>
      <w:pPr>
        <w:spacing w:after="0"/>
        <w:ind w:left="0"/>
        <w:jc w:val="both"/>
      </w:pPr>
      <w:r>
        <w:rPr>
          <w:rFonts w:ascii="Times New Roman"/>
          <w:b w:val="false"/>
          <w:i w:val="false"/>
          <w:color w:val="000000"/>
          <w:sz w:val="28"/>
        </w:rPr>
        <w:t>
      Мемлекеттік корпорация филиалының маманы</w:t>
      </w:r>
    </w:p>
    <w:bookmarkEnd w:id="323"/>
    <w:bookmarkStart w:name="z389" w:id="324"/>
    <w:p>
      <w:pPr>
        <w:spacing w:after="0"/>
        <w:ind w:left="0"/>
        <w:jc w:val="both"/>
      </w:pPr>
      <w:r>
        <w:rPr>
          <w:rFonts w:ascii="Times New Roman"/>
          <w:b w:val="false"/>
          <w:i w:val="false"/>
          <w:color w:val="000000"/>
          <w:sz w:val="28"/>
        </w:rPr>
        <w:t>
      _______________________________________</w:t>
      </w:r>
    </w:p>
    <w:bookmarkEnd w:id="324"/>
    <w:bookmarkStart w:name="z390" w:id="325"/>
    <w:p>
      <w:pPr>
        <w:spacing w:after="0"/>
        <w:ind w:left="0"/>
        <w:jc w:val="both"/>
      </w:pPr>
      <w:r>
        <w:rPr>
          <w:rFonts w:ascii="Times New Roman"/>
          <w:b w:val="false"/>
          <w:i w:val="false"/>
          <w:color w:val="000000"/>
          <w:sz w:val="28"/>
        </w:rPr>
        <w:t>
      (тегі, аты, әкесінің аты (ол болған жағдайда)</w:t>
      </w:r>
    </w:p>
    <w:bookmarkEnd w:id="325"/>
    <w:bookmarkStart w:name="z391" w:id="326"/>
    <w:p>
      <w:pPr>
        <w:spacing w:after="0"/>
        <w:ind w:left="0"/>
        <w:jc w:val="both"/>
      </w:pPr>
      <w:r>
        <w:rPr>
          <w:rFonts w:ascii="Times New Roman"/>
          <w:b w:val="false"/>
          <w:i w:val="false"/>
          <w:color w:val="000000"/>
          <w:sz w:val="28"/>
        </w:rPr>
        <w:t>
      Мемлекеттік корпорация бөлiмшесiнiң</w:t>
      </w:r>
    </w:p>
    <w:bookmarkEnd w:id="326"/>
    <w:bookmarkStart w:name="z392" w:id="327"/>
    <w:p>
      <w:pPr>
        <w:spacing w:after="0"/>
        <w:ind w:left="0"/>
        <w:jc w:val="both"/>
      </w:pPr>
      <w:r>
        <w:rPr>
          <w:rFonts w:ascii="Times New Roman"/>
          <w:b w:val="false"/>
          <w:i w:val="false"/>
          <w:color w:val="000000"/>
          <w:sz w:val="28"/>
        </w:rPr>
        <w:t>
      бастығы___________________________________________________________</w:t>
      </w:r>
    </w:p>
    <w:bookmarkEnd w:id="327"/>
    <w:bookmarkStart w:name="z393" w:id="328"/>
    <w:p>
      <w:pPr>
        <w:spacing w:after="0"/>
        <w:ind w:left="0"/>
        <w:jc w:val="both"/>
      </w:pPr>
      <w:r>
        <w:rPr>
          <w:rFonts w:ascii="Times New Roman"/>
          <w:b w:val="false"/>
          <w:i w:val="false"/>
          <w:color w:val="000000"/>
          <w:sz w:val="28"/>
        </w:rPr>
        <w:t>
      (тегі, аты, әкесінің аты (ол болған жағдайда)</w:t>
      </w:r>
    </w:p>
    <w:bookmarkEnd w:id="328"/>
    <w:bookmarkStart w:name="z394" w:id="329"/>
    <w:p>
      <w:pPr>
        <w:spacing w:after="0"/>
        <w:ind w:left="0"/>
        <w:jc w:val="both"/>
      </w:pPr>
      <w:r>
        <w:rPr>
          <w:rFonts w:ascii="Times New Roman"/>
          <w:b w:val="false"/>
          <w:i w:val="false"/>
          <w:color w:val="000000"/>
          <w:sz w:val="28"/>
        </w:rPr>
        <w:t>
      Мемлекеттік корпорация бөлiмшесiнiң</w:t>
      </w:r>
    </w:p>
    <w:bookmarkEnd w:id="329"/>
    <w:bookmarkStart w:name="z395" w:id="330"/>
    <w:p>
      <w:pPr>
        <w:spacing w:after="0"/>
        <w:ind w:left="0"/>
        <w:jc w:val="both"/>
      </w:pPr>
      <w:r>
        <w:rPr>
          <w:rFonts w:ascii="Times New Roman"/>
          <w:b w:val="false"/>
          <w:i w:val="false"/>
          <w:color w:val="000000"/>
          <w:sz w:val="28"/>
        </w:rPr>
        <w:t>
      маманы_______________________________________________</w:t>
      </w:r>
    </w:p>
    <w:bookmarkEnd w:id="330"/>
    <w:bookmarkStart w:name="z396" w:id="331"/>
    <w:p>
      <w:pPr>
        <w:spacing w:after="0"/>
        <w:ind w:left="0"/>
        <w:jc w:val="both"/>
      </w:pPr>
      <w:r>
        <w:rPr>
          <w:rFonts w:ascii="Times New Roman"/>
          <w:b w:val="false"/>
          <w:i w:val="false"/>
          <w:color w:val="000000"/>
          <w:sz w:val="28"/>
        </w:rPr>
        <w:t>
      (тегі, аты, әкесінің аты (ол болған жағдайда)</w:t>
      </w:r>
    </w:p>
    <w:bookmarkEnd w:id="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31 желтоқсандағы</w:t>
            </w:r>
            <w:r>
              <w:br/>
            </w:r>
            <w:r>
              <w:rPr>
                <w:rFonts w:ascii="Times New Roman"/>
                <w:b w:val="false"/>
                <w:i w:val="false"/>
                <w:color w:val="000000"/>
                <w:sz w:val="20"/>
              </w:rPr>
              <w:t>№ 439 Бұйрыққа</w:t>
            </w:r>
            <w:r>
              <w:br/>
            </w:r>
            <w:r>
              <w:rPr>
                <w:rFonts w:ascii="Times New Roman"/>
                <w:b w:val="false"/>
                <w:i w:val="false"/>
                <w:color w:val="000000"/>
                <w:sz w:val="20"/>
              </w:rPr>
              <w:t>9-қосымша</w:t>
            </w:r>
            <w:r>
              <w:br/>
            </w:r>
            <w:r>
              <w:rPr>
                <w:rFonts w:ascii="Times New Roman"/>
                <w:b w:val="false"/>
                <w:i w:val="false"/>
                <w:color w:val="000000"/>
                <w:sz w:val="20"/>
              </w:rPr>
              <w:t xml:space="preserve">Мүгедектігі бойынша </w:t>
            </w:r>
            <w:r>
              <w:br/>
            </w:r>
            <w:r>
              <w:rPr>
                <w:rFonts w:ascii="Times New Roman"/>
                <w:b w:val="false"/>
                <w:i w:val="false"/>
                <w:color w:val="000000"/>
                <w:sz w:val="20"/>
              </w:rPr>
              <w:t xml:space="preserve">мемлекеттік әлеуметтік </w:t>
            </w:r>
            <w:r>
              <w:br/>
            </w:r>
            <w:r>
              <w:rPr>
                <w:rFonts w:ascii="Times New Roman"/>
                <w:b w:val="false"/>
                <w:i w:val="false"/>
                <w:color w:val="000000"/>
                <w:sz w:val="20"/>
              </w:rPr>
              <w:t xml:space="preserve">жәрдемақылар мөлшерін есептеу </w:t>
            </w:r>
            <w:r>
              <w:br/>
            </w:r>
            <w:r>
              <w:rPr>
                <w:rFonts w:ascii="Times New Roman"/>
                <w:b w:val="false"/>
                <w:i w:val="false"/>
                <w:color w:val="000000"/>
                <w:sz w:val="20"/>
              </w:rPr>
              <w:t xml:space="preserve">(анықтау), оларды тағайындау, </w:t>
            </w:r>
            <w:r>
              <w:br/>
            </w:r>
            <w:r>
              <w:rPr>
                <w:rFonts w:ascii="Times New Roman"/>
                <w:b w:val="false"/>
                <w:i w:val="false"/>
                <w:color w:val="000000"/>
                <w:sz w:val="20"/>
              </w:rPr>
              <w:t xml:space="preserve">төлеу, тоқтата тұру, қайта </w:t>
            </w:r>
            <w:r>
              <w:br/>
            </w:r>
            <w:r>
              <w:rPr>
                <w:rFonts w:ascii="Times New Roman"/>
                <w:b w:val="false"/>
                <w:i w:val="false"/>
                <w:color w:val="000000"/>
                <w:sz w:val="20"/>
              </w:rPr>
              <w:t xml:space="preserve">есептеу, қайта бастау, тоқтату </w:t>
            </w:r>
            <w:r>
              <w:br/>
            </w:r>
            <w:r>
              <w:rPr>
                <w:rFonts w:ascii="Times New Roman"/>
                <w:b w:val="false"/>
                <w:i w:val="false"/>
                <w:color w:val="000000"/>
                <w:sz w:val="20"/>
              </w:rPr>
              <w:t xml:space="preserve">және тағайындау </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қарау </w:t>
            </w:r>
            <w:r>
              <w:br/>
            </w:r>
            <w:r>
              <w:rPr>
                <w:rFonts w:ascii="Times New Roman"/>
                <w:b w:val="false"/>
                <w:i w:val="false"/>
                <w:color w:val="000000"/>
                <w:sz w:val="20"/>
              </w:rPr>
              <w:t>қағидаларына</w:t>
            </w:r>
            <w:r>
              <w:br/>
            </w:r>
            <w:r>
              <w:rPr>
                <w:rFonts w:ascii="Times New Roman"/>
                <w:b w:val="false"/>
                <w:i w:val="false"/>
                <w:color w:val="000000"/>
                <w:sz w:val="20"/>
              </w:rPr>
              <w:t>22-1-қосымша</w:t>
            </w:r>
          </w:p>
        </w:tc>
      </w:tr>
    </w:tbl>
    <w:bookmarkStart w:name="z398" w:id="332"/>
    <w:p>
      <w:pPr>
        <w:spacing w:after="0"/>
        <w:ind w:left="0"/>
        <w:jc w:val="both"/>
      </w:pPr>
      <w:r>
        <w:rPr>
          <w:rFonts w:ascii="Times New Roman"/>
          <w:b w:val="false"/>
          <w:i w:val="false"/>
          <w:color w:val="000000"/>
          <w:sz w:val="28"/>
        </w:rPr>
        <w:t>
      Нысан</w:t>
      </w:r>
    </w:p>
    <w:bookmarkEnd w:id="332"/>
    <w:bookmarkStart w:name="z399" w:id="333"/>
    <w:p>
      <w:pPr>
        <w:spacing w:after="0"/>
        <w:ind w:left="0"/>
        <w:jc w:val="left"/>
      </w:pPr>
      <w:r>
        <w:rPr>
          <w:rFonts w:ascii="Times New Roman"/>
          <w:b/>
          <w:i w:val="false"/>
          <w:color w:val="000000"/>
        </w:rPr>
        <w:t xml:space="preserve"> (шет елдегі мекеменің атауы)</w:t>
      </w:r>
    </w:p>
    <w:bookmarkEnd w:id="333"/>
    <w:bookmarkStart w:name="z400" w:id="334"/>
    <w:p>
      <w:pPr>
        <w:spacing w:after="0"/>
        <w:ind w:left="0"/>
        <w:jc w:val="both"/>
      </w:pPr>
      <w:r>
        <w:rPr>
          <w:rFonts w:ascii="Times New Roman"/>
          <w:b w:val="false"/>
          <w:i w:val="false"/>
          <w:color w:val="000000"/>
          <w:sz w:val="28"/>
        </w:rPr>
        <w:t>
      Консулдық есепте тұрған Қазақстан Республикасынан тыс жерде уақытша тұратын Қазақстан Республикасының қайтыс болған азаматтарының тізімі</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35"/>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335"/>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w:t>
            </w:r>
            <w:r>
              <w:rPr>
                <w:rFonts w:ascii="Times New Roman"/>
                <w:b w:val="false"/>
                <w:i w:val="false"/>
                <w:color w:val="000000"/>
                <w:sz w:val="20"/>
              </w:rPr>
              <w:t xml:space="preserve"> </w:t>
            </w:r>
            <w:r>
              <w:rPr>
                <w:rFonts w:ascii="Times New Roman"/>
                <w:b/>
                <w:i w:val="false"/>
                <w:color w:val="000000"/>
                <w:sz w:val="20"/>
              </w:rPr>
              <w:t>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Қайтыс</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Тұратын</w:t>
            </w:r>
            <w:r>
              <w:rPr>
                <w:rFonts w:ascii="Times New Roman"/>
                <w:b w:val="false"/>
                <w:i w:val="false"/>
                <w:color w:val="000000"/>
                <w:sz w:val="20"/>
              </w:rPr>
              <w:t xml:space="preserve"> </w:t>
            </w:r>
            <w:r>
              <w:rPr>
                <w:rFonts w:ascii="Times New Roman"/>
                <w:b/>
                <w:i w:val="false"/>
                <w:color w:val="000000"/>
                <w:sz w:val="20"/>
              </w:rPr>
              <w:t>елі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402" w:id="336"/>
    <w:p>
      <w:pPr>
        <w:spacing w:after="0"/>
        <w:ind w:left="0"/>
        <w:jc w:val="both"/>
      </w:pPr>
      <w:r>
        <w:rPr>
          <w:rFonts w:ascii="Times New Roman"/>
          <w:b w:val="false"/>
          <w:i w:val="false"/>
          <w:color w:val="000000"/>
          <w:sz w:val="28"/>
        </w:rPr>
        <w:t>
      Шет елдегі мекеменің басшысы</w:t>
      </w:r>
    </w:p>
    <w:bookmarkEnd w:id="336"/>
    <w:bookmarkStart w:name="z403" w:id="337"/>
    <w:p>
      <w:pPr>
        <w:spacing w:after="0"/>
        <w:ind w:left="0"/>
        <w:jc w:val="both"/>
      </w:pPr>
      <w:r>
        <w:rPr>
          <w:rFonts w:ascii="Times New Roman"/>
          <w:b w:val="false"/>
          <w:i w:val="false"/>
          <w:color w:val="000000"/>
          <w:sz w:val="28"/>
        </w:rPr>
        <w:t>
      Қолы</w:t>
      </w:r>
    </w:p>
    <w:bookmarkEnd w:id="337"/>
    <w:bookmarkStart w:name="z404" w:id="338"/>
    <w:p>
      <w:pPr>
        <w:spacing w:after="0"/>
        <w:ind w:left="0"/>
        <w:jc w:val="both"/>
      </w:pPr>
      <w:r>
        <w:rPr>
          <w:rFonts w:ascii="Times New Roman"/>
          <w:b w:val="false"/>
          <w:i w:val="false"/>
          <w:color w:val="000000"/>
          <w:sz w:val="28"/>
        </w:rPr>
        <w:t>
      (тегі, аты, әкесінің аты (ол болған жағдайда)</w:t>
      </w:r>
    </w:p>
    <w:bookmarkEnd w:id="338"/>
    <w:bookmarkStart w:name="z405" w:id="339"/>
    <w:p>
      <w:pPr>
        <w:spacing w:after="0"/>
        <w:ind w:left="0"/>
        <w:jc w:val="both"/>
      </w:pPr>
      <w:r>
        <w:rPr>
          <w:rFonts w:ascii="Times New Roman"/>
          <w:b w:val="false"/>
          <w:i w:val="false"/>
          <w:color w:val="000000"/>
          <w:sz w:val="28"/>
        </w:rPr>
        <w:t>
      Мөр орыны (шет елдегі мекеме)</w:t>
      </w:r>
    </w:p>
    <w:bookmarkEnd w:id="339"/>
    <w:bookmarkStart w:name="z406" w:id="340"/>
    <w:p>
      <w:pPr>
        <w:spacing w:after="0"/>
        <w:ind w:left="0"/>
        <w:jc w:val="both"/>
      </w:pPr>
      <w:r>
        <w:rPr>
          <w:rFonts w:ascii="Times New Roman"/>
          <w:b w:val="false"/>
          <w:i w:val="false"/>
          <w:color w:val="000000"/>
          <w:sz w:val="28"/>
        </w:rPr>
        <w:t>
      Жауапты орындаушы</w:t>
      </w:r>
    </w:p>
    <w:bookmarkEnd w:id="340"/>
    <w:bookmarkStart w:name="z407" w:id="341"/>
    <w:p>
      <w:pPr>
        <w:spacing w:after="0"/>
        <w:ind w:left="0"/>
        <w:jc w:val="both"/>
      </w:pPr>
      <w:r>
        <w:rPr>
          <w:rFonts w:ascii="Times New Roman"/>
          <w:b w:val="false"/>
          <w:i w:val="false"/>
          <w:color w:val="000000"/>
          <w:sz w:val="28"/>
        </w:rPr>
        <w:t>
      (тегі, аты, әкесінің аты (ол болған жағдайда),</w:t>
      </w:r>
    </w:p>
    <w:bookmarkEnd w:id="341"/>
    <w:bookmarkStart w:name="z408" w:id="342"/>
    <w:p>
      <w:pPr>
        <w:spacing w:after="0"/>
        <w:ind w:left="0"/>
        <w:jc w:val="both"/>
      </w:pPr>
      <w:r>
        <w:rPr>
          <w:rFonts w:ascii="Times New Roman"/>
          <w:b w:val="false"/>
          <w:i w:val="false"/>
          <w:color w:val="000000"/>
          <w:sz w:val="28"/>
        </w:rPr>
        <w:t>
      телефон)</w:t>
      </w:r>
    </w:p>
    <w:bookmarkEnd w:id="3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31 желтоқсандағы</w:t>
            </w:r>
            <w:r>
              <w:br/>
            </w:r>
            <w:r>
              <w:rPr>
                <w:rFonts w:ascii="Times New Roman"/>
                <w:b w:val="false"/>
                <w:i w:val="false"/>
                <w:color w:val="000000"/>
                <w:sz w:val="20"/>
              </w:rPr>
              <w:t>№ 439 Бұйрыққа</w:t>
            </w:r>
            <w:r>
              <w:br/>
            </w:r>
            <w:r>
              <w:rPr>
                <w:rFonts w:ascii="Times New Roman"/>
                <w:b w:val="false"/>
                <w:i w:val="false"/>
                <w:color w:val="000000"/>
                <w:sz w:val="20"/>
              </w:rPr>
              <w:t>10-қосымша</w:t>
            </w:r>
            <w:r>
              <w:br/>
            </w:r>
            <w:r>
              <w:rPr>
                <w:rFonts w:ascii="Times New Roman"/>
                <w:b w:val="false"/>
                <w:i w:val="false"/>
                <w:color w:val="000000"/>
                <w:sz w:val="20"/>
              </w:rPr>
              <w:t xml:space="preserve">Мүгедектігі бойынша </w:t>
            </w:r>
            <w:r>
              <w:br/>
            </w:r>
            <w:r>
              <w:rPr>
                <w:rFonts w:ascii="Times New Roman"/>
                <w:b w:val="false"/>
                <w:i w:val="false"/>
                <w:color w:val="000000"/>
                <w:sz w:val="20"/>
              </w:rPr>
              <w:t xml:space="preserve">мемлекеттік әлеуметтік </w:t>
            </w:r>
            <w:r>
              <w:br/>
            </w:r>
            <w:r>
              <w:rPr>
                <w:rFonts w:ascii="Times New Roman"/>
                <w:b w:val="false"/>
                <w:i w:val="false"/>
                <w:color w:val="000000"/>
                <w:sz w:val="20"/>
              </w:rPr>
              <w:t xml:space="preserve">жәрдемақылар мөлшерін есептеу </w:t>
            </w:r>
            <w:r>
              <w:br/>
            </w:r>
            <w:r>
              <w:rPr>
                <w:rFonts w:ascii="Times New Roman"/>
                <w:b w:val="false"/>
                <w:i w:val="false"/>
                <w:color w:val="000000"/>
                <w:sz w:val="20"/>
              </w:rPr>
              <w:t xml:space="preserve">(анықтау), оларды тағайындау, </w:t>
            </w:r>
            <w:r>
              <w:br/>
            </w:r>
            <w:r>
              <w:rPr>
                <w:rFonts w:ascii="Times New Roman"/>
                <w:b w:val="false"/>
                <w:i w:val="false"/>
                <w:color w:val="000000"/>
                <w:sz w:val="20"/>
              </w:rPr>
              <w:t xml:space="preserve">төлеу, тоқтата тұру, қайта </w:t>
            </w:r>
            <w:r>
              <w:br/>
            </w:r>
            <w:r>
              <w:rPr>
                <w:rFonts w:ascii="Times New Roman"/>
                <w:b w:val="false"/>
                <w:i w:val="false"/>
                <w:color w:val="000000"/>
                <w:sz w:val="20"/>
              </w:rPr>
              <w:t xml:space="preserve">есептеу, қайта бастау,тоқтату </w:t>
            </w:r>
            <w:r>
              <w:br/>
            </w:r>
            <w:r>
              <w:rPr>
                <w:rFonts w:ascii="Times New Roman"/>
                <w:b w:val="false"/>
                <w:i w:val="false"/>
                <w:color w:val="000000"/>
                <w:sz w:val="20"/>
              </w:rPr>
              <w:t xml:space="preserve">және тағайындау </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қарау </w:t>
            </w:r>
            <w:r>
              <w:br/>
            </w:r>
            <w:r>
              <w:rPr>
                <w:rFonts w:ascii="Times New Roman"/>
                <w:b w:val="false"/>
                <w:i w:val="false"/>
                <w:color w:val="000000"/>
                <w:sz w:val="20"/>
              </w:rPr>
              <w:t>қағидаларына</w:t>
            </w:r>
            <w:r>
              <w:br/>
            </w:r>
            <w:r>
              <w:rPr>
                <w:rFonts w:ascii="Times New Roman"/>
                <w:b w:val="false"/>
                <w:i w:val="false"/>
                <w:color w:val="000000"/>
                <w:sz w:val="20"/>
              </w:rPr>
              <w:t>23-қосымша</w:t>
            </w:r>
          </w:p>
        </w:tc>
      </w:tr>
    </w:tbl>
    <w:bookmarkStart w:name="z410" w:id="343"/>
    <w:p>
      <w:pPr>
        <w:spacing w:after="0"/>
        <w:ind w:left="0"/>
        <w:jc w:val="both"/>
      </w:pPr>
      <w:r>
        <w:rPr>
          <w:rFonts w:ascii="Times New Roman"/>
          <w:b w:val="false"/>
          <w:i w:val="false"/>
          <w:color w:val="000000"/>
          <w:sz w:val="28"/>
        </w:rPr>
        <w:t>
      Нысан</w:t>
      </w:r>
    </w:p>
    <w:bookmarkEnd w:id="343"/>
    <w:bookmarkStart w:name="z411" w:id="344"/>
    <w:p>
      <w:pPr>
        <w:spacing w:after="0"/>
        <w:ind w:left="0"/>
        <w:jc w:val="both"/>
      </w:pPr>
      <w:r>
        <w:rPr>
          <w:rFonts w:ascii="Times New Roman"/>
          <w:b w:val="false"/>
          <w:i w:val="false"/>
          <w:color w:val="000000"/>
          <w:sz w:val="28"/>
        </w:rPr>
        <w:t>
      Код ________________</w:t>
      </w:r>
    </w:p>
    <w:bookmarkEnd w:id="344"/>
    <w:bookmarkStart w:name="z412" w:id="345"/>
    <w:p>
      <w:pPr>
        <w:spacing w:after="0"/>
        <w:ind w:left="0"/>
        <w:jc w:val="both"/>
      </w:pPr>
      <w:r>
        <w:rPr>
          <w:rFonts w:ascii="Times New Roman"/>
          <w:b w:val="false"/>
          <w:i w:val="false"/>
          <w:color w:val="000000"/>
          <w:sz w:val="28"/>
        </w:rPr>
        <w:t>
      Облыс ______________</w:t>
      </w:r>
    </w:p>
    <w:bookmarkEnd w:id="345"/>
    <w:bookmarkStart w:name="z413" w:id="346"/>
    <w:p>
      <w:pPr>
        <w:spacing w:after="0"/>
        <w:ind w:left="0"/>
        <w:jc w:val="both"/>
      </w:pPr>
      <w:r>
        <w:rPr>
          <w:rFonts w:ascii="Times New Roman"/>
          <w:b w:val="false"/>
          <w:i w:val="false"/>
          <w:color w:val="000000"/>
          <w:sz w:val="28"/>
        </w:rPr>
        <w:t>
      Халықты әлеуметтік қорғау саласындағы реттеу және бақылау комитетінің __________________</w:t>
      </w:r>
    </w:p>
    <w:bookmarkEnd w:id="346"/>
    <w:bookmarkStart w:name="z414" w:id="347"/>
    <w:p>
      <w:pPr>
        <w:spacing w:after="0"/>
        <w:ind w:left="0"/>
        <w:jc w:val="both"/>
      </w:pPr>
      <w:r>
        <w:rPr>
          <w:rFonts w:ascii="Times New Roman"/>
          <w:b w:val="false"/>
          <w:i w:val="false"/>
          <w:color w:val="000000"/>
          <w:sz w:val="28"/>
        </w:rPr>
        <w:t>
      облысы бойынша департаментiнiң 20__ жылғы "___" _____________ №</w:t>
      </w:r>
    </w:p>
    <w:bookmarkEnd w:id="347"/>
    <w:bookmarkStart w:name="z415" w:id="348"/>
    <w:p>
      <w:pPr>
        <w:spacing w:after="0"/>
        <w:ind w:left="0"/>
        <w:jc w:val="both"/>
      </w:pPr>
      <w:r>
        <w:rPr>
          <w:rFonts w:ascii="Times New Roman"/>
          <w:b w:val="false"/>
          <w:i w:val="false"/>
          <w:color w:val="000000"/>
          <w:sz w:val="28"/>
        </w:rPr>
        <w:t>
      ___________ шешiмi</w:t>
      </w:r>
    </w:p>
    <w:bookmarkEnd w:id="348"/>
    <w:bookmarkStart w:name="z416" w:id="349"/>
    <w:p>
      <w:pPr>
        <w:spacing w:after="0"/>
        <w:ind w:left="0"/>
        <w:jc w:val="both"/>
      </w:pPr>
      <w:r>
        <w:rPr>
          <w:rFonts w:ascii="Times New Roman"/>
          <w:b w:val="false"/>
          <w:i w:val="false"/>
          <w:color w:val="000000"/>
          <w:sz w:val="28"/>
        </w:rPr>
        <w:t>
      Iстің № __________</w:t>
      </w:r>
    </w:p>
    <w:bookmarkEnd w:id="349"/>
    <w:bookmarkStart w:name="z417" w:id="350"/>
    <w:p>
      <w:pPr>
        <w:spacing w:after="0"/>
        <w:ind w:left="0"/>
        <w:jc w:val="both"/>
      </w:pPr>
      <w:r>
        <w:rPr>
          <w:rFonts w:ascii="Times New Roman"/>
          <w:b w:val="false"/>
          <w:i w:val="false"/>
          <w:color w:val="000000"/>
          <w:sz w:val="28"/>
        </w:rPr>
        <w:t>
      Соманы мүгедектігі бойынша мемлекеттiк әлеуметтiк жәрдемақының ұстап қалу туралы</w:t>
      </w:r>
    </w:p>
    <w:bookmarkEnd w:id="350"/>
    <w:bookmarkStart w:name="z418" w:id="351"/>
    <w:p>
      <w:pPr>
        <w:spacing w:after="0"/>
        <w:ind w:left="0"/>
        <w:jc w:val="both"/>
      </w:pPr>
      <w:r>
        <w:rPr>
          <w:rFonts w:ascii="Times New Roman"/>
          <w:b w:val="false"/>
          <w:i w:val="false"/>
          <w:color w:val="000000"/>
          <w:sz w:val="28"/>
        </w:rPr>
        <w:t>
      Азамат _______________________________________________</w:t>
      </w:r>
    </w:p>
    <w:bookmarkEnd w:id="351"/>
    <w:bookmarkStart w:name="z419" w:id="352"/>
    <w:p>
      <w:pPr>
        <w:spacing w:after="0"/>
        <w:ind w:left="0"/>
        <w:jc w:val="both"/>
      </w:pPr>
      <w:r>
        <w:rPr>
          <w:rFonts w:ascii="Times New Roman"/>
          <w:b w:val="false"/>
          <w:i w:val="false"/>
          <w:color w:val="000000"/>
          <w:sz w:val="28"/>
        </w:rPr>
        <w:t>
      Жынысы ______________ Туған күнi _____ жылғы "___" ________</w:t>
      </w:r>
    </w:p>
    <w:bookmarkEnd w:id="352"/>
    <w:bookmarkStart w:name="z420" w:id="353"/>
    <w:p>
      <w:pPr>
        <w:spacing w:after="0"/>
        <w:ind w:left="0"/>
        <w:jc w:val="both"/>
      </w:pPr>
      <w:r>
        <w:rPr>
          <w:rFonts w:ascii="Times New Roman"/>
          <w:b w:val="false"/>
          <w:i w:val="false"/>
          <w:color w:val="000000"/>
          <w:sz w:val="28"/>
        </w:rPr>
        <w:t>
      Жәрдемақы мөлшері ____________________ теңге</w:t>
      </w:r>
    </w:p>
    <w:bookmarkEnd w:id="353"/>
    <w:bookmarkStart w:name="z421" w:id="354"/>
    <w:p>
      <w:pPr>
        <w:spacing w:after="0"/>
        <w:ind w:left="0"/>
        <w:jc w:val="both"/>
      </w:pPr>
      <w:r>
        <w:rPr>
          <w:rFonts w:ascii="Times New Roman"/>
          <w:b w:val="false"/>
          <w:i w:val="false"/>
          <w:color w:val="000000"/>
          <w:sz w:val="28"/>
        </w:rPr>
        <w:t>
      _______________________________________________ теңге</w:t>
      </w:r>
    </w:p>
    <w:bookmarkEnd w:id="354"/>
    <w:bookmarkStart w:name="z422" w:id="355"/>
    <w:p>
      <w:pPr>
        <w:spacing w:after="0"/>
        <w:ind w:left="0"/>
        <w:jc w:val="both"/>
      </w:pPr>
      <w:r>
        <w:rPr>
          <w:rFonts w:ascii="Times New Roman"/>
          <w:b w:val="false"/>
          <w:i w:val="false"/>
          <w:color w:val="000000"/>
          <w:sz w:val="28"/>
        </w:rPr>
        <w:t>
      (сомасы жазбаша)</w:t>
      </w:r>
    </w:p>
    <w:bookmarkEnd w:id="355"/>
    <w:bookmarkStart w:name="z423" w:id="356"/>
    <w:p>
      <w:pPr>
        <w:spacing w:after="0"/>
        <w:ind w:left="0"/>
        <w:jc w:val="both"/>
      </w:pPr>
      <w:r>
        <w:rPr>
          <w:rFonts w:ascii="Times New Roman"/>
          <w:b w:val="false"/>
          <w:i w:val="false"/>
          <w:color w:val="000000"/>
          <w:sz w:val="28"/>
        </w:rPr>
        <w:t>
      20_____ жылғы "___" __________бастап өтініш негізінде ұстап қалу</w:t>
      </w:r>
    </w:p>
    <w:bookmarkEnd w:id="356"/>
    <w:bookmarkStart w:name="z424" w:id="357"/>
    <w:p>
      <w:pPr>
        <w:spacing w:after="0"/>
        <w:ind w:left="0"/>
        <w:jc w:val="both"/>
      </w:pPr>
      <w:r>
        <w:rPr>
          <w:rFonts w:ascii="Times New Roman"/>
          <w:b w:val="false"/>
          <w:i w:val="false"/>
          <w:color w:val="000000"/>
          <w:sz w:val="28"/>
        </w:rPr>
        <w:t>
      ___________________________________________________________ жүргізу.</w:t>
      </w:r>
    </w:p>
    <w:bookmarkEnd w:id="357"/>
    <w:bookmarkStart w:name="z425" w:id="358"/>
    <w:p>
      <w:pPr>
        <w:spacing w:after="0"/>
        <w:ind w:left="0"/>
        <w:jc w:val="both"/>
      </w:pPr>
      <w:r>
        <w:rPr>
          <w:rFonts w:ascii="Times New Roman"/>
          <w:b w:val="false"/>
          <w:i w:val="false"/>
          <w:color w:val="000000"/>
          <w:sz w:val="28"/>
        </w:rPr>
        <w:t>
      Ұстап қалу мөлшері</w:t>
      </w:r>
    </w:p>
    <w:bookmarkEnd w:id="358"/>
    <w:bookmarkStart w:name="z426" w:id="359"/>
    <w:p>
      <w:pPr>
        <w:spacing w:after="0"/>
        <w:ind w:left="0"/>
        <w:jc w:val="both"/>
      </w:pPr>
      <w:r>
        <w:rPr>
          <w:rFonts w:ascii="Times New Roman"/>
          <w:b w:val="false"/>
          <w:i w:val="false"/>
          <w:color w:val="000000"/>
          <w:sz w:val="28"/>
        </w:rPr>
        <w:t>
      ____________________________________________________________ (ұстап</w:t>
      </w:r>
    </w:p>
    <w:bookmarkEnd w:id="359"/>
    <w:bookmarkStart w:name="z427" w:id="360"/>
    <w:p>
      <w:pPr>
        <w:spacing w:after="0"/>
        <w:ind w:left="0"/>
        <w:jc w:val="both"/>
      </w:pPr>
      <w:r>
        <w:rPr>
          <w:rFonts w:ascii="Times New Roman"/>
          <w:b w:val="false"/>
          <w:i w:val="false"/>
          <w:color w:val="000000"/>
          <w:sz w:val="28"/>
        </w:rPr>
        <w:t>
      қалу сомасы) 20__ жылғы "___" _________бастап толық өтеуге дейін.</w:t>
      </w:r>
    </w:p>
    <w:bookmarkEnd w:id="360"/>
    <w:bookmarkStart w:name="z428" w:id="361"/>
    <w:p>
      <w:pPr>
        <w:spacing w:after="0"/>
        <w:ind w:left="0"/>
        <w:jc w:val="both"/>
      </w:pPr>
      <w:r>
        <w:rPr>
          <w:rFonts w:ascii="Times New Roman"/>
          <w:b w:val="false"/>
          <w:i w:val="false"/>
          <w:color w:val="000000"/>
          <w:sz w:val="28"/>
        </w:rPr>
        <w:t>
      Департамент басшысы________________________________________</w:t>
      </w:r>
    </w:p>
    <w:bookmarkEnd w:id="361"/>
    <w:bookmarkStart w:name="z429" w:id="362"/>
    <w:p>
      <w:pPr>
        <w:spacing w:after="0"/>
        <w:ind w:left="0"/>
        <w:jc w:val="both"/>
      </w:pPr>
      <w:r>
        <w:rPr>
          <w:rFonts w:ascii="Times New Roman"/>
          <w:b w:val="false"/>
          <w:i w:val="false"/>
          <w:color w:val="000000"/>
          <w:sz w:val="28"/>
        </w:rPr>
        <w:t>
      (тегі, аты, әкесінің аты (ол болған жағдайда)</w:t>
      </w:r>
    </w:p>
    <w:bookmarkEnd w:id="362"/>
    <w:bookmarkStart w:name="z430" w:id="363"/>
    <w:p>
      <w:pPr>
        <w:spacing w:after="0"/>
        <w:ind w:left="0"/>
        <w:jc w:val="both"/>
      </w:pPr>
      <w:r>
        <w:rPr>
          <w:rFonts w:ascii="Times New Roman"/>
          <w:b w:val="false"/>
          <w:i w:val="false"/>
          <w:color w:val="000000"/>
          <w:sz w:val="28"/>
        </w:rPr>
        <w:t>
      Басқарма (бөлiм) басшысы ___________________________________</w:t>
      </w:r>
    </w:p>
    <w:bookmarkEnd w:id="363"/>
    <w:bookmarkStart w:name="z431" w:id="364"/>
    <w:p>
      <w:pPr>
        <w:spacing w:after="0"/>
        <w:ind w:left="0"/>
        <w:jc w:val="both"/>
      </w:pPr>
      <w:r>
        <w:rPr>
          <w:rFonts w:ascii="Times New Roman"/>
          <w:b w:val="false"/>
          <w:i w:val="false"/>
          <w:color w:val="000000"/>
          <w:sz w:val="28"/>
        </w:rPr>
        <w:t>
      (тегі, аты, әкесінің аты (ол болған жағдайда)</w:t>
      </w:r>
    </w:p>
    <w:bookmarkEnd w:id="364"/>
    <w:bookmarkStart w:name="z432" w:id="365"/>
    <w:p>
      <w:pPr>
        <w:spacing w:after="0"/>
        <w:ind w:left="0"/>
        <w:jc w:val="both"/>
      </w:pPr>
      <w:r>
        <w:rPr>
          <w:rFonts w:ascii="Times New Roman"/>
          <w:b w:val="false"/>
          <w:i w:val="false"/>
          <w:color w:val="000000"/>
          <w:sz w:val="28"/>
        </w:rPr>
        <w:t>
      Маман _____________________________________________________</w:t>
      </w:r>
    </w:p>
    <w:bookmarkEnd w:id="365"/>
    <w:bookmarkStart w:name="z433" w:id="366"/>
    <w:p>
      <w:pPr>
        <w:spacing w:after="0"/>
        <w:ind w:left="0"/>
        <w:jc w:val="both"/>
      </w:pPr>
      <w:r>
        <w:rPr>
          <w:rFonts w:ascii="Times New Roman"/>
          <w:b w:val="false"/>
          <w:i w:val="false"/>
          <w:color w:val="000000"/>
          <w:sz w:val="28"/>
        </w:rPr>
        <w:t>
      (тегі, аты, әкесінің аты (ол болған жағдайда)</w:t>
      </w:r>
    </w:p>
    <w:bookmarkEnd w:id="366"/>
    <w:bookmarkStart w:name="z434" w:id="367"/>
    <w:p>
      <w:pPr>
        <w:spacing w:after="0"/>
        <w:ind w:left="0"/>
        <w:jc w:val="both"/>
      </w:pPr>
      <w:r>
        <w:rPr>
          <w:rFonts w:ascii="Times New Roman"/>
          <w:b w:val="false"/>
          <w:i w:val="false"/>
          <w:color w:val="000000"/>
          <w:sz w:val="28"/>
        </w:rPr>
        <w:t>
      Шешiмнiң жобасын дайындаған:</w:t>
      </w:r>
    </w:p>
    <w:bookmarkEnd w:id="367"/>
    <w:bookmarkStart w:name="z435" w:id="368"/>
    <w:p>
      <w:pPr>
        <w:spacing w:after="0"/>
        <w:ind w:left="0"/>
        <w:jc w:val="both"/>
      </w:pPr>
      <w:r>
        <w:rPr>
          <w:rFonts w:ascii="Times New Roman"/>
          <w:b w:val="false"/>
          <w:i w:val="false"/>
          <w:color w:val="000000"/>
          <w:sz w:val="28"/>
        </w:rPr>
        <w:t>
      Мемлекеттік корпорация филиалының директоры</w:t>
      </w:r>
    </w:p>
    <w:bookmarkEnd w:id="368"/>
    <w:bookmarkStart w:name="z436" w:id="369"/>
    <w:p>
      <w:pPr>
        <w:spacing w:after="0"/>
        <w:ind w:left="0"/>
        <w:jc w:val="both"/>
      </w:pPr>
      <w:r>
        <w:rPr>
          <w:rFonts w:ascii="Times New Roman"/>
          <w:b w:val="false"/>
          <w:i w:val="false"/>
          <w:color w:val="000000"/>
          <w:sz w:val="28"/>
        </w:rPr>
        <w:t>
      ___________________________________</w:t>
      </w:r>
    </w:p>
    <w:bookmarkEnd w:id="369"/>
    <w:bookmarkStart w:name="z437" w:id="370"/>
    <w:p>
      <w:pPr>
        <w:spacing w:after="0"/>
        <w:ind w:left="0"/>
        <w:jc w:val="both"/>
      </w:pPr>
      <w:r>
        <w:rPr>
          <w:rFonts w:ascii="Times New Roman"/>
          <w:b w:val="false"/>
          <w:i w:val="false"/>
          <w:color w:val="000000"/>
          <w:sz w:val="28"/>
        </w:rPr>
        <w:t>
      (тегі, аты, әкесінің аты (ол болған жағдайда)</w:t>
      </w:r>
    </w:p>
    <w:bookmarkEnd w:id="370"/>
    <w:bookmarkStart w:name="z438" w:id="371"/>
    <w:p>
      <w:pPr>
        <w:spacing w:after="0"/>
        <w:ind w:left="0"/>
        <w:jc w:val="both"/>
      </w:pPr>
      <w:r>
        <w:rPr>
          <w:rFonts w:ascii="Times New Roman"/>
          <w:b w:val="false"/>
          <w:i w:val="false"/>
          <w:color w:val="000000"/>
          <w:sz w:val="28"/>
        </w:rPr>
        <w:t>
      Мемлекеттік корпорация филиалының маманы</w:t>
      </w:r>
    </w:p>
    <w:bookmarkEnd w:id="371"/>
    <w:bookmarkStart w:name="z439" w:id="372"/>
    <w:p>
      <w:pPr>
        <w:spacing w:after="0"/>
        <w:ind w:left="0"/>
        <w:jc w:val="both"/>
      </w:pPr>
      <w:r>
        <w:rPr>
          <w:rFonts w:ascii="Times New Roman"/>
          <w:b w:val="false"/>
          <w:i w:val="false"/>
          <w:color w:val="000000"/>
          <w:sz w:val="28"/>
        </w:rPr>
        <w:t>
      ______________________________________</w:t>
      </w:r>
    </w:p>
    <w:bookmarkEnd w:id="372"/>
    <w:bookmarkStart w:name="z440" w:id="373"/>
    <w:p>
      <w:pPr>
        <w:spacing w:after="0"/>
        <w:ind w:left="0"/>
        <w:jc w:val="both"/>
      </w:pPr>
      <w:r>
        <w:rPr>
          <w:rFonts w:ascii="Times New Roman"/>
          <w:b w:val="false"/>
          <w:i w:val="false"/>
          <w:color w:val="000000"/>
          <w:sz w:val="28"/>
        </w:rPr>
        <w:t>
      (тегі, аты, әкесінің аты (ол болған жағдайда)</w:t>
      </w:r>
    </w:p>
    <w:bookmarkEnd w:id="373"/>
    <w:bookmarkStart w:name="z441" w:id="374"/>
    <w:p>
      <w:pPr>
        <w:spacing w:after="0"/>
        <w:ind w:left="0"/>
        <w:jc w:val="both"/>
      </w:pPr>
      <w:r>
        <w:rPr>
          <w:rFonts w:ascii="Times New Roman"/>
          <w:b w:val="false"/>
          <w:i w:val="false"/>
          <w:color w:val="000000"/>
          <w:sz w:val="28"/>
        </w:rPr>
        <w:t>
      Мемлекеттік корпорация бөлiмшесiнiң бастығы</w:t>
      </w:r>
    </w:p>
    <w:bookmarkEnd w:id="374"/>
    <w:bookmarkStart w:name="z442" w:id="375"/>
    <w:p>
      <w:pPr>
        <w:spacing w:after="0"/>
        <w:ind w:left="0"/>
        <w:jc w:val="both"/>
      </w:pPr>
      <w:r>
        <w:rPr>
          <w:rFonts w:ascii="Times New Roman"/>
          <w:b w:val="false"/>
          <w:i w:val="false"/>
          <w:color w:val="000000"/>
          <w:sz w:val="28"/>
        </w:rPr>
        <w:t>
      _____________________________________</w:t>
      </w:r>
    </w:p>
    <w:bookmarkEnd w:id="375"/>
    <w:bookmarkStart w:name="z443" w:id="376"/>
    <w:p>
      <w:pPr>
        <w:spacing w:after="0"/>
        <w:ind w:left="0"/>
        <w:jc w:val="both"/>
      </w:pPr>
      <w:r>
        <w:rPr>
          <w:rFonts w:ascii="Times New Roman"/>
          <w:b w:val="false"/>
          <w:i w:val="false"/>
          <w:color w:val="000000"/>
          <w:sz w:val="28"/>
        </w:rPr>
        <w:t>
      (тегі, аты, әкесінің аты (ол болған жағдайда)</w:t>
      </w:r>
    </w:p>
    <w:bookmarkEnd w:id="376"/>
    <w:bookmarkStart w:name="z444" w:id="377"/>
    <w:p>
      <w:pPr>
        <w:spacing w:after="0"/>
        <w:ind w:left="0"/>
        <w:jc w:val="both"/>
      </w:pPr>
      <w:r>
        <w:rPr>
          <w:rFonts w:ascii="Times New Roman"/>
          <w:b w:val="false"/>
          <w:i w:val="false"/>
          <w:color w:val="000000"/>
          <w:sz w:val="28"/>
        </w:rPr>
        <w:t>
      Мемлекеттік корпорация бөлiмшесiнiң</w:t>
      </w:r>
    </w:p>
    <w:bookmarkEnd w:id="377"/>
    <w:bookmarkStart w:name="z445" w:id="378"/>
    <w:p>
      <w:pPr>
        <w:spacing w:after="0"/>
        <w:ind w:left="0"/>
        <w:jc w:val="both"/>
      </w:pPr>
      <w:r>
        <w:rPr>
          <w:rFonts w:ascii="Times New Roman"/>
          <w:b w:val="false"/>
          <w:i w:val="false"/>
          <w:color w:val="000000"/>
          <w:sz w:val="28"/>
        </w:rPr>
        <w:t>
      маманы______________________________________</w:t>
      </w:r>
    </w:p>
    <w:bookmarkEnd w:id="378"/>
    <w:bookmarkStart w:name="z446" w:id="379"/>
    <w:p>
      <w:pPr>
        <w:spacing w:after="0"/>
        <w:ind w:left="0"/>
        <w:jc w:val="both"/>
      </w:pPr>
      <w:r>
        <w:rPr>
          <w:rFonts w:ascii="Times New Roman"/>
          <w:b w:val="false"/>
          <w:i w:val="false"/>
          <w:color w:val="000000"/>
          <w:sz w:val="28"/>
        </w:rPr>
        <w:t>
      (тегі, аты, әкесінің аты (ол болған жағдайда)</w:t>
      </w:r>
    </w:p>
    <w:bookmarkEnd w:id="3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31 желтоқсандағы</w:t>
            </w:r>
            <w:r>
              <w:br/>
            </w:r>
            <w:r>
              <w:rPr>
                <w:rFonts w:ascii="Times New Roman"/>
                <w:b w:val="false"/>
                <w:i w:val="false"/>
                <w:color w:val="000000"/>
                <w:sz w:val="20"/>
              </w:rPr>
              <w:t>№ 439 Бұйрыққа</w:t>
            </w:r>
            <w:r>
              <w:br/>
            </w:r>
            <w:r>
              <w:rPr>
                <w:rFonts w:ascii="Times New Roman"/>
                <w:b w:val="false"/>
                <w:i w:val="false"/>
                <w:color w:val="000000"/>
                <w:sz w:val="20"/>
              </w:rPr>
              <w:t>11-қосымша</w:t>
            </w:r>
            <w:r>
              <w:br/>
            </w:r>
            <w:r>
              <w:rPr>
                <w:rFonts w:ascii="Times New Roman"/>
                <w:b w:val="false"/>
                <w:i w:val="false"/>
                <w:color w:val="000000"/>
                <w:sz w:val="20"/>
              </w:rPr>
              <w:t xml:space="preserve">Асыраушысынан айырылу </w:t>
            </w:r>
            <w:r>
              <w:br/>
            </w:r>
            <w:r>
              <w:rPr>
                <w:rFonts w:ascii="Times New Roman"/>
                <w:b w:val="false"/>
                <w:i w:val="false"/>
                <w:color w:val="000000"/>
                <w:sz w:val="20"/>
              </w:rPr>
              <w:t xml:space="preserve">жағдайы бойынша мемлекеттік </w:t>
            </w:r>
            <w:r>
              <w:br/>
            </w:r>
            <w:r>
              <w:rPr>
                <w:rFonts w:ascii="Times New Roman"/>
                <w:b w:val="false"/>
                <w:i w:val="false"/>
                <w:color w:val="000000"/>
                <w:sz w:val="20"/>
              </w:rPr>
              <w:t xml:space="preserve">әлеуметтік жәрдемақы мөлшерін </w:t>
            </w:r>
            <w:r>
              <w:br/>
            </w:r>
            <w:r>
              <w:rPr>
                <w:rFonts w:ascii="Times New Roman"/>
                <w:b w:val="false"/>
                <w:i w:val="false"/>
                <w:color w:val="000000"/>
                <w:sz w:val="20"/>
              </w:rPr>
              <w:t xml:space="preserve">есептеу (айқындау), оны </w:t>
            </w:r>
            <w:r>
              <w:br/>
            </w:r>
            <w:r>
              <w:rPr>
                <w:rFonts w:ascii="Times New Roman"/>
                <w:b w:val="false"/>
                <w:i w:val="false"/>
                <w:color w:val="000000"/>
                <w:sz w:val="20"/>
              </w:rPr>
              <w:t xml:space="preserve">тағайындау, төлеу, тоқтата тұру, </w:t>
            </w:r>
            <w:r>
              <w:br/>
            </w:r>
            <w:r>
              <w:rPr>
                <w:rFonts w:ascii="Times New Roman"/>
                <w:b w:val="false"/>
                <w:i w:val="false"/>
                <w:color w:val="000000"/>
                <w:sz w:val="20"/>
              </w:rPr>
              <w:t xml:space="preserve">қайта есептеу, қайта бастау, </w:t>
            </w:r>
            <w:r>
              <w:br/>
            </w:r>
            <w:r>
              <w:rPr>
                <w:rFonts w:ascii="Times New Roman"/>
                <w:b w:val="false"/>
                <w:i w:val="false"/>
                <w:color w:val="000000"/>
                <w:sz w:val="20"/>
              </w:rPr>
              <w:t xml:space="preserve">тоқтату және тағайындау </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қарау </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49" w:id="380"/>
    <w:p>
      <w:pPr>
        <w:spacing w:after="0"/>
        <w:ind w:left="0"/>
        <w:jc w:val="both"/>
      </w:pPr>
      <w:r>
        <w:rPr>
          <w:rFonts w:ascii="Times New Roman"/>
          <w:b w:val="false"/>
          <w:i w:val="false"/>
          <w:color w:val="000000"/>
          <w:sz w:val="28"/>
        </w:rPr>
        <w:t>
      Нысан</w:t>
      </w:r>
    </w:p>
    <w:bookmarkEnd w:id="380"/>
    <w:bookmarkStart w:name="z450" w:id="381"/>
    <w:p>
      <w:pPr>
        <w:spacing w:after="0"/>
        <w:ind w:left="0"/>
        <w:jc w:val="both"/>
      </w:pPr>
      <w:r>
        <w:rPr>
          <w:rFonts w:ascii="Times New Roman"/>
          <w:b w:val="false"/>
          <w:i w:val="false"/>
          <w:color w:val="000000"/>
          <w:sz w:val="28"/>
        </w:rPr>
        <w:t>
      Ауданның коды _______________________________</w:t>
      </w:r>
    </w:p>
    <w:bookmarkEnd w:id="381"/>
    <w:bookmarkStart w:name="z451" w:id="382"/>
    <w:p>
      <w:pPr>
        <w:spacing w:after="0"/>
        <w:ind w:left="0"/>
        <w:jc w:val="both"/>
      </w:pPr>
      <w:r>
        <w:rPr>
          <w:rFonts w:ascii="Times New Roman"/>
          <w:b w:val="false"/>
          <w:i w:val="false"/>
          <w:color w:val="000000"/>
          <w:sz w:val="28"/>
        </w:rPr>
        <w:t>
      Қазақстан Республикасы Халықты әлеуметтік қорғау саласындағы реттеу және бақылау комитетінің облысы (қаласы) бойынша департаменті</w:t>
      </w:r>
    </w:p>
    <w:bookmarkEnd w:id="382"/>
    <w:bookmarkStart w:name="z452" w:id="383"/>
    <w:p>
      <w:pPr>
        <w:spacing w:after="0"/>
        <w:ind w:left="0"/>
        <w:jc w:val="both"/>
      </w:pPr>
      <w:r>
        <w:rPr>
          <w:rFonts w:ascii="Times New Roman"/>
          <w:b w:val="false"/>
          <w:i w:val="false"/>
          <w:color w:val="000000"/>
          <w:sz w:val="28"/>
        </w:rPr>
        <w:t>
      Өтініш</w:t>
      </w:r>
    </w:p>
    <w:bookmarkEnd w:id="383"/>
    <w:bookmarkStart w:name="z453" w:id="384"/>
    <w:p>
      <w:pPr>
        <w:spacing w:after="0"/>
        <w:ind w:left="0"/>
        <w:jc w:val="both"/>
      </w:pPr>
      <w:r>
        <w:rPr>
          <w:rFonts w:ascii="Times New Roman"/>
          <w:b w:val="false"/>
          <w:i w:val="false"/>
          <w:color w:val="000000"/>
          <w:sz w:val="28"/>
        </w:rPr>
        <w:t>
      Азамат _____________________________________________________</w:t>
      </w:r>
    </w:p>
    <w:bookmarkEnd w:id="384"/>
    <w:bookmarkStart w:name="z454" w:id="385"/>
    <w:p>
      <w:pPr>
        <w:spacing w:after="0"/>
        <w:ind w:left="0"/>
        <w:jc w:val="both"/>
      </w:pPr>
      <w:r>
        <w:rPr>
          <w:rFonts w:ascii="Times New Roman"/>
          <w:b w:val="false"/>
          <w:i w:val="false"/>
          <w:color w:val="000000"/>
          <w:sz w:val="28"/>
        </w:rPr>
        <w:t>
      (өтініш берушінің тегі, аты, әкесінің аты (ол болған жағдайда)</w:t>
      </w:r>
    </w:p>
    <w:bookmarkEnd w:id="385"/>
    <w:bookmarkStart w:name="z455" w:id="386"/>
    <w:p>
      <w:pPr>
        <w:spacing w:after="0"/>
        <w:ind w:left="0"/>
        <w:jc w:val="both"/>
      </w:pPr>
      <w:r>
        <w:rPr>
          <w:rFonts w:ascii="Times New Roman"/>
          <w:b w:val="false"/>
          <w:i w:val="false"/>
          <w:color w:val="000000"/>
          <w:sz w:val="28"/>
        </w:rPr>
        <w:t>
      Туған күні: ___________ жылғы "___" ________________________</w:t>
      </w:r>
    </w:p>
    <w:bookmarkEnd w:id="386"/>
    <w:bookmarkStart w:name="z456" w:id="387"/>
    <w:p>
      <w:pPr>
        <w:spacing w:after="0"/>
        <w:ind w:left="0"/>
        <w:jc w:val="both"/>
      </w:pPr>
      <w:r>
        <w:rPr>
          <w:rFonts w:ascii="Times New Roman"/>
          <w:b w:val="false"/>
          <w:i w:val="false"/>
          <w:color w:val="000000"/>
          <w:sz w:val="28"/>
        </w:rPr>
        <w:t>
      Жеке сәйкестендіру нөмірі ___________________________________</w:t>
      </w:r>
    </w:p>
    <w:bookmarkEnd w:id="387"/>
    <w:bookmarkStart w:name="z457" w:id="388"/>
    <w:p>
      <w:pPr>
        <w:spacing w:after="0"/>
        <w:ind w:left="0"/>
        <w:jc w:val="both"/>
      </w:pPr>
      <w:r>
        <w:rPr>
          <w:rFonts w:ascii="Times New Roman"/>
          <w:b w:val="false"/>
          <w:i w:val="false"/>
          <w:color w:val="000000"/>
          <w:sz w:val="28"/>
        </w:rPr>
        <w:t>
      Жеке басты куәландыратын құжаттың түрі: ______________________</w:t>
      </w:r>
    </w:p>
    <w:bookmarkEnd w:id="388"/>
    <w:bookmarkStart w:name="z458" w:id="389"/>
    <w:p>
      <w:pPr>
        <w:spacing w:after="0"/>
        <w:ind w:left="0"/>
        <w:jc w:val="both"/>
      </w:pPr>
      <w:r>
        <w:rPr>
          <w:rFonts w:ascii="Times New Roman"/>
          <w:b w:val="false"/>
          <w:i w:val="false"/>
          <w:color w:val="000000"/>
          <w:sz w:val="28"/>
        </w:rPr>
        <w:t>
      Құжаттың сериясы: ______ құжаттың нөмірі: ________ кім берген: _____</w:t>
      </w:r>
    </w:p>
    <w:bookmarkEnd w:id="389"/>
    <w:bookmarkStart w:name="z459" w:id="390"/>
    <w:p>
      <w:pPr>
        <w:spacing w:after="0"/>
        <w:ind w:left="0"/>
        <w:jc w:val="both"/>
      </w:pPr>
      <w:r>
        <w:rPr>
          <w:rFonts w:ascii="Times New Roman"/>
          <w:b w:val="false"/>
          <w:i w:val="false"/>
          <w:color w:val="000000"/>
          <w:sz w:val="28"/>
        </w:rPr>
        <w:t>
      Берілген күні _____________ жылғы "___" ________________________</w:t>
      </w:r>
    </w:p>
    <w:bookmarkEnd w:id="390"/>
    <w:bookmarkStart w:name="z460" w:id="391"/>
    <w:p>
      <w:pPr>
        <w:spacing w:after="0"/>
        <w:ind w:left="0"/>
        <w:jc w:val="both"/>
      </w:pPr>
      <w:r>
        <w:rPr>
          <w:rFonts w:ascii="Times New Roman"/>
          <w:b w:val="false"/>
          <w:i w:val="false"/>
          <w:color w:val="000000"/>
          <w:sz w:val="28"/>
        </w:rPr>
        <w:t>
      Тұрақты тұратын жерінің мекенжайы ____________________________</w:t>
      </w:r>
    </w:p>
    <w:bookmarkEnd w:id="391"/>
    <w:bookmarkStart w:name="z461" w:id="392"/>
    <w:p>
      <w:pPr>
        <w:spacing w:after="0"/>
        <w:ind w:left="0"/>
        <w:jc w:val="both"/>
      </w:pPr>
      <w:r>
        <w:rPr>
          <w:rFonts w:ascii="Times New Roman"/>
          <w:b w:val="false"/>
          <w:i w:val="false"/>
          <w:color w:val="000000"/>
          <w:sz w:val="28"/>
        </w:rPr>
        <w:t>
      Облыс _____________________________________________________</w:t>
      </w:r>
    </w:p>
    <w:bookmarkEnd w:id="392"/>
    <w:bookmarkStart w:name="z462" w:id="393"/>
    <w:p>
      <w:pPr>
        <w:spacing w:after="0"/>
        <w:ind w:left="0"/>
        <w:jc w:val="both"/>
      </w:pPr>
      <w:r>
        <w:rPr>
          <w:rFonts w:ascii="Times New Roman"/>
          <w:b w:val="false"/>
          <w:i w:val="false"/>
          <w:color w:val="000000"/>
          <w:sz w:val="28"/>
        </w:rPr>
        <w:t>
      қала (аудан) ______________________ ауыл _______________________</w:t>
      </w:r>
    </w:p>
    <w:bookmarkEnd w:id="393"/>
    <w:bookmarkStart w:name="z463" w:id="394"/>
    <w:p>
      <w:pPr>
        <w:spacing w:after="0"/>
        <w:ind w:left="0"/>
        <w:jc w:val="both"/>
      </w:pPr>
      <w:r>
        <w:rPr>
          <w:rFonts w:ascii="Times New Roman"/>
          <w:b w:val="false"/>
          <w:i w:val="false"/>
          <w:color w:val="000000"/>
          <w:sz w:val="28"/>
        </w:rPr>
        <w:t>
      көше (шағынаудан) ________________ үй _______ пәтер____________</w:t>
      </w:r>
    </w:p>
    <w:bookmarkEnd w:id="394"/>
    <w:bookmarkStart w:name="z464" w:id="395"/>
    <w:p>
      <w:pPr>
        <w:spacing w:after="0"/>
        <w:ind w:left="0"/>
        <w:jc w:val="both"/>
      </w:pPr>
      <w:r>
        <w:rPr>
          <w:rFonts w:ascii="Times New Roman"/>
          <w:b w:val="false"/>
          <w:i w:val="false"/>
          <w:color w:val="000000"/>
          <w:sz w:val="28"/>
        </w:rPr>
        <w:t>
      Банк деректемелері:</w:t>
      </w:r>
    </w:p>
    <w:bookmarkEnd w:id="395"/>
    <w:bookmarkStart w:name="z465" w:id="396"/>
    <w:p>
      <w:pPr>
        <w:spacing w:after="0"/>
        <w:ind w:left="0"/>
        <w:jc w:val="both"/>
      </w:pPr>
      <w:r>
        <w:rPr>
          <w:rFonts w:ascii="Times New Roman"/>
          <w:b w:val="false"/>
          <w:i w:val="false"/>
          <w:color w:val="000000"/>
          <w:sz w:val="28"/>
        </w:rPr>
        <w:t>
      Банктің атауы ________________________________________________</w:t>
      </w:r>
    </w:p>
    <w:bookmarkEnd w:id="396"/>
    <w:bookmarkStart w:name="z466" w:id="397"/>
    <w:p>
      <w:pPr>
        <w:spacing w:after="0"/>
        <w:ind w:left="0"/>
        <w:jc w:val="both"/>
      </w:pPr>
      <w:r>
        <w:rPr>
          <w:rFonts w:ascii="Times New Roman"/>
          <w:b w:val="false"/>
          <w:i w:val="false"/>
          <w:color w:val="000000"/>
          <w:sz w:val="28"/>
        </w:rPr>
        <w:t>
      Банк шотының № _____________________________________________</w:t>
      </w:r>
    </w:p>
    <w:bookmarkEnd w:id="397"/>
    <w:bookmarkStart w:name="z467" w:id="398"/>
    <w:p>
      <w:pPr>
        <w:spacing w:after="0"/>
        <w:ind w:left="0"/>
        <w:jc w:val="both"/>
      </w:pPr>
      <w:r>
        <w:rPr>
          <w:rFonts w:ascii="Times New Roman"/>
          <w:b w:val="false"/>
          <w:i w:val="false"/>
          <w:color w:val="000000"/>
          <w:sz w:val="28"/>
        </w:rPr>
        <w:t>
      Шот түрі: ___________________________________________</w:t>
      </w:r>
    </w:p>
    <w:bookmarkEnd w:id="398"/>
    <w:bookmarkStart w:name="z468" w:id="399"/>
    <w:p>
      <w:pPr>
        <w:spacing w:after="0"/>
        <w:ind w:left="0"/>
        <w:jc w:val="both"/>
      </w:pPr>
      <w:r>
        <w:rPr>
          <w:rFonts w:ascii="Times New Roman"/>
          <w:b w:val="false"/>
          <w:i w:val="false"/>
          <w:color w:val="000000"/>
          <w:sz w:val="28"/>
        </w:rPr>
        <w:t>
      Маған _______________________________________________________ асыраушысынан айырылу жағдайы бойынша мемлекеттік әлеуметтік жәрдемақы тағайындауды (қалпына келтіруді) сұраймын.</w:t>
      </w:r>
    </w:p>
    <w:bookmarkEnd w:id="399"/>
    <w:bookmarkStart w:name="z469" w:id="400"/>
    <w:p>
      <w:pPr>
        <w:spacing w:after="0"/>
        <w:ind w:left="0"/>
        <w:jc w:val="both"/>
      </w:pPr>
      <w:r>
        <w:rPr>
          <w:rFonts w:ascii="Times New Roman"/>
          <w:b w:val="false"/>
          <w:i w:val="false"/>
          <w:color w:val="000000"/>
          <w:sz w:val="28"/>
        </w:rPr>
        <w:t>
      Асыраушысынан айырылу бойынша мемлекеттік әлеуметтік жәрдемақыға өтініш бергенде асырауындағы адам саны көрсетіледі.</w:t>
      </w:r>
    </w:p>
    <w:bookmarkEnd w:id="400"/>
    <w:bookmarkStart w:name="z470" w:id="401"/>
    <w:p>
      <w:pPr>
        <w:spacing w:after="0"/>
        <w:ind w:left="0"/>
        <w:jc w:val="both"/>
      </w:pPr>
      <w:r>
        <w:rPr>
          <w:rFonts w:ascii="Times New Roman"/>
          <w:b w:val="false"/>
          <w:i w:val="false"/>
          <w:color w:val="000000"/>
          <w:sz w:val="28"/>
        </w:rPr>
        <w:t>
      Бұрын маған асыраушысынан айырылу жағдайы бойынша, мүгедектігі бойынша мемлекеттік әлеуметтік жәрдемақы/зейнетақы, жасына байланысты және еңбек сіңірген жылдары үшін зейнетақы төлемдері, оның ішінде Қазақстан Республикасынан тыс жерлерде тағайындалған/ тағайындалмаған (қажет емесі сызылып тасталсын).</w:t>
      </w:r>
    </w:p>
    <w:bookmarkEnd w:id="401"/>
    <w:bookmarkStart w:name="z471" w:id="402"/>
    <w:p>
      <w:pPr>
        <w:spacing w:after="0"/>
        <w:ind w:left="0"/>
        <w:jc w:val="both"/>
      </w:pPr>
      <w:r>
        <w:rPr>
          <w:rFonts w:ascii="Times New Roman"/>
          <w:b w:val="false"/>
          <w:i w:val="false"/>
          <w:color w:val="000000"/>
          <w:sz w:val="28"/>
        </w:rPr>
        <w:t>
      Төленетін жәрдемақы мөлшерінің өзгеруіне алып келетін барлық өзгерістерді, сондай-ақ тұрғылықты жерімнің (оның ішінде Қазақстан Республикасының шегінен тыс жерлерге кету), анкета деректерінің, банк деректемелерінің өзгергенін Мемлекеттік корпорацияның бөлімшесіне хабарлауға келісім беремін.</w:t>
      </w:r>
    </w:p>
    <w:bookmarkEnd w:id="402"/>
    <w:bookmarkStart w:name="z472" w:id="403"/>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 үшін жеке банк шоты ашылғанда, осы шоттағы ақшаны үшінші тұлғалардың өндіріп алуына жол берілмейді.</w:t>
      </w:r>
    </w:p>
    <w:bookmarkEnd w:id="403"/>
    <w:bookmarkStart w:name="z473" w:id="404"/>
    <w:p>
      <w:pPr>
        <w:spacing w:after="0"/>
        <w:ind w:left="0"/>
        <w:jc w:val="both"/>
      </w:pPr>
      <w:r>
        <w:rPr>
          <w:rFonts w:ascii="Times New Roman"/>
          <w:b w:val="false"/>
          <w:i w:val="false"/>
          <w:color w:val="000000"/>
          <w:sz w:val="28"/>
        </w:rPr>
        <w:t>
      Өтінішке қоса берілген құжаттардың тізбесі:</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w:t>
            </w:r>
            <w:r>
              <w:rPr>
                <w:rFonts w:ascii="Times New Roman"/>
                <w:b w:val="false"/>
                <w:i w:val="false"/>
                <w:color w:val="000000"/>
                <w:sz w:val="20"/>
              </w:rPr>
              <w:t xml:space="preserve">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Құжаттағы</w:t>
            </w:r>
            <w:r>
              <w:rPr>
                <w:rFonts w:ascii="Times New Roman"/>
                <w:b w:val="false"/>
                <w:i w:val="false"/>
                <w:color w:val="000000"/>
                <w:sz w:val="20"/>
              </w:rPr>
              <w:t xml:space="preserve"> </w:t>
            </w:r>
            <w:r>
              <w:rPr>
                <w:rFonts w:ascii="Times New Roman"/>
                <w:b/>
                <w:i w:val="false"/>
                <w:color w:val="000000"/>
                <w:sz w:val="20"/>
              </w:rPr>
              <w:t>парақтардың</w:t>
            </w:r>
            <w:r>
              <w:rPr>
                <w:rFonts w:ascii="Times New Roman"/>
                <w:b/>
                <w:i w:val="false"/>
                <w:color w:val="000000"/>
                <w:sz w:val="20"/>
              </w:rPr>
              <w:t xml:space="preserve">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4" w:id="405"/>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менің деректерімді беру, оның ішінде деректерді трансшекаралық беруді жүзеге асыру құқығымен төлемді тағайындау, қалпына келтіру, қайта есептеу кезінде, сондай-ақ Қазақстан Республикасының заңнамасына және (немесе) Қазақстан Республикасы ратификацияланған халықаралық шарттарға сәйкес Мемлекеттік корпорациясының өз міндеттемелерін орындауы кезінде менің дербес деректерімді Қазақстан Республикасының заңнамасында жол берілетін кез келген тәсілмен жинауға және өңдеуге, сақтауға және пайдалануға келісім беремін.</w:t>
      </w:r>
    </w:p>
    <w:bookmarkEnd w:id="405"/>
    <w:bookmarkStart w:name="z475" w:id="406"/>
    <w:p>
      <w:pPr>
        <w:spacing w:after="0"/>
        <w:ind w:left="0"/>
        <w:jc w:val="both"/>
      </w:pPr>
      <w:r>
        <w:rPr>
          <w:rFonts w:ascii="Times New Roman"/>
          <w:b w:val="false"/>
          <w:i w:val="false"/>
          <w:color w:val="000000"/>
          <w:sz w:val="28"/>
        </w:rPr>
        <w:t>
      Өзімді банк шотының иегері және екінші денгейдегі банктердегі қаржы нарығын және қаржы ұйымдарын реттеу және қадағалау жөніндегі уәкілетті органның тиісті банк операцияларының түрлеріне лицензиясы бар ұйымдардағы, "Қазпошта" акционерлік қоғамының аумақтық бөлімшелеріндегі банк шотының нөмірлері туралы мәліметтерді алуға келісім беремін.</w:t>
      </w:r>
    </w:p>
    <w:bookmarkEnd w:id="406"/>
    <w:bookmarkStart w:name="z476" w:id="407"/>
    <w:p>
      <w:pPr>
        <w:spacing w:after="0"/>
        <w:ind w:left="0"/>
        <w:jc w:val="both"/>
      </w:pPr>
      <w:r>
        <w:rPr>
          <w:rFonts w:ascii="Times New Roman"/>
          <w:b w:val="false"/>
          <w:i w:val="false"/>
          <w:color w:val="000000"/>
          <w:sz w:val="28"/>
        </w:rPr>
        <w:t>
      Асыраушысынан айырылу жағдайы бойынша мемлекеттік әлеуметтік жәрдемақы тағайындау (тағайындаудан бас тарту) туралы шешім қабылдау жөнінде ұялы телефонға sms-хабар жіберу арқылы хабардар етуге келісім беремін.</w:t>
      </w:r>
    </w:p>
    <w:bookmarkEnd w:id="407"/>
    <w:bookmarkStart w:name="z477" w:id="408"/>
    <w:p>
      <w:pPr>
        <w:spacing w:after="0"/>
        <w:ind w:left="0"/>
        <w:jc w:val="both"/>
      </w:pPr>
      <w:r>
        <w:rPr>
          <w:rFonts w:ascii="Times New Roman"/>
          <w:b w:val="false"/>
          <w:i w:val="false"/>
          <w:color w:val="000000"/>
          <w:sz w:val="28"/>
        </w:rPr>
        <w:t>
      Өтініш берушінің байланыс деректері:</w:t>
      </w:r>
    </w:p>
    <w:bookmarkEnd w:id="408"/>
    <w:bookmarkStart w:name="z478" w:id="409"/>
    <w:p>
      <w:pPr>
        <w:spacing w:after="0"/>
        <w:ind w:left="0"/>
        <w:jc w:val="both"/>
      </w:pPr>
      <w:r>
        <w:rPr>
          <w:rFonts w:ascii="Times New Roman"/>
          <w:b w:val="false"/>
          <w:i w:val="false"/>
          <w:color w:val="000000"/>
          <w:sz w:val="28"/>
        </w:rPr>
        <w:t>
      үй телефоны ________ ұялы телефон __________ Е-maіl ____________</w:t>
      </w:r>
    </w:p>
    <w:bookmarkEnd w:id="409"/>
    <w:bookmarkStart w:name="z479" w:id="410"/>
    <w:p>
      <w:pPr>
        <w:spacing w:after="0"/>
        <w:ind w:left="0"/>
        <w:jc w:val="both"/>
      </w:pPr>
      <w:r>
        <w:rPr>
          <w:rFonts w:ascii="Times New Roman"/>
          <w:b w:val="false"/>
          <w:i w:val="false"/>
          <w:color w:val="000000"/>
          <w:sz w:val="28"/>
        </w:rPr>
        <w:t>
      өтініш берген күн: 20__ жылғы "___" ___________________________</w:t>
      </w:r>
    </w:p>
    <w:bookmarkEnd w:id="410"/>
    <w:bookmarkStart w:name="z480" w:id="411"/>
    <w:p>
      <w:pPr>
        <w:spacing w:after="0"/>
        <w:ind w:left="0"/>
        <w:jc w:val="both"/>
      </w:pPr>
      <w:r>
        <w:rPr>
          <w:rFonts w:ascii="Times New Roman"/>
          <w:b w:val="false"/>
          <w:i w:val="false"/>
          <w:color w:val="000000"/>
          <w:sz w:val="28"/>
        </w:rPr>
        <w:t>
      өтініш берушінің қолы/ЭЦҚ/sms-хабарламалар ____________________</w:t>
      </w:r>
    </w:p>
    <w:bookmarkEnd w:id="411"/>
    <w:bookmarkStart w:name="z481" w:id="412"/>
    <w:p>
      <w:pPr>
        <w:spacing w:after="0"/>
        <w:ind w:left="0"/>
        <w:jc w:val="both"/>
      </w:pPr>
      <w:r>
        <w:rPr>
          <w:rFonts w:ascii="Times New Roman"/>
          <w:b w:val="false"/>
          <w:i w:val="false"/>
          <w:color w:val="000000"/>
          <w:sz w:val="28"/>
        </w:rPr>
        <w:t>
      Өтінішке қол қою мерзімі мен уақыты</w:t>
      </w:r>
    </w:p>
    <w:bookmarkEnd w:id="412"/>
    <w:bookmarkStart w:name="z482" w:id="413"/>
    <w:p>
      <w:pPr>
        <w:spacing w:after="0"/>
        <w:ind w:left="0"/>
        <w:jc w:val="both"/>
      </w:pPr>
      <w:r>
        <w:rPr>
          <w:rFonts w:ascii="Times New Roman"/>
          <w:b w:val="false"/>
          <w:i w:val="false"/>
          <w:color w:val="000000"/>
          <w:sz w:val="28"/>
        </w:rPr>
        <w:t>
      "___"._____________._____жылғы____сағат ____ минут ____ секунд</w:t>
      </w:r>
    </w:p>
    <w:bookmarkEnd w:id="413"/>
    <w:bookmarkStart w:name="z483" w:id="414"/>
    <w:p>
      <w:pPr>
        <w:spacing w:after="0"/>
        <w:ind w:left="0"/>
        <w:jc w:val="both"/>
      </w:pPr>
      <w:r>
        <w:rPr>
          <w:rFonts w:ascii="Times New Roman"/>
          <w:b w:val="false"/>
          <w:i w:val="false"/>
          <w:color w:val="000000"/>
          <w:sz w:val="28"/>
        </w:rPr>
        <w:t>
      ----------------------------------------------------------------------- (қию сызығы)</w:t>
      </w:r>
    </w:p>
    <w:bookmarkEnd w:id="414"/>
    <w:bookmarkStart w:name="z484" w:id="415"/>
    <w:p>
      <w:pPr>
        <w:spacing w:after="0"/>
        <w:ind w:left="0"/>
        <w:jc w:val="both"/>
      </w:pPr>
      <w:r>
        <w:rPr>
          <w:rFonts w:ascii="Times New Roman"/>
          <w:b w:val="false"/>
          <w:i w:val="false"/>
          <w:color w:val="000000"/>
          <w:sz w:val="28"/>
        </w:rPr>
        <w:t>
      Азамат ____________________________________________________ өтініші</w:t>
      </w:r>
    </w:p>
    <w:bookmarkEnd w:id="415"/>
    <w:bookmarkStart w:name="z485" w:id="416"/>
    <w:p>
      <w:pPr>
        <w:spacing w:after="0"/>
        <w:ind w:left="0"/>
        <w:jc w:val="both"/>
      </w:pPr>
      <w:r>
        <w:rPr>
          <w:rFonts w:ascii="Times New Roman"/>
          <w:b w:val="false"/>
          <w:i w:val="false"/>
          <w:color w:val="000000"/>
          <w:sz w:val="28"/>
        </w:rPr>
        <w:t>
      № _____________ болып тіркелді.</w:t>
      </w:r>
    </w:p>
    <w:bookmarkEnd w:id="416"/>
    <w:bookmarkStart w:name="z486" w:id="417"/>
    <w:p>
      <w:pPr>
        <w:spacing w:after="0"/>
        <w:ind w:left="0"/>
        <w:jc w:val="both"/>
      </w:pPr>
      <w:r>
        <w:rPr>
          <w:rFonts w:ascii="Times New Roman"/>
          <w:b w:val="false"/>
          <w:i w:val="false"/>
          <w:color w:val="000000"/>
          <w:sz w:val="28"/>
        </w:rPr>
        <w:t>
      Құжаттар қабылданған күн 20__ жылғы "___" ___________________</w:t>
      </w:r>
    </w:p>
    <w:bookmarkEnd w:id="417"/>
    <w:bookmarkStart w:name="z487" w:id="418"/>
    <w:p>
      <w:pPr>
        <w:spacing w:after="0"/>
        <w:ind w:left="0"/>
        <w:jc w:val="both"/>
      </w:pPr>
      <w:r>
        <w:rPr>
          <w:rFonts w:ascii="Times New Roman"/>
          <w:b w:val="false"/>
          <w:i w:val="false"/>
          <w:color w:val="000000"/>
          <w:sz w:val="28"/>
        </w:rPr>
        <w:t>
      ______________________________________________</w:t>
      </w:r>
    </w:p>
    <w:bookmarkEnd w:id="418"/>
    <w:bookmarkStart w:name="z488" w:id="419"/>
    <w:p>
      <w:pPr>
        <w:spacing w:after="0"/>
        <w:ind w:left="0"/>
        <w:jc w:val="both"/>
      </w:pPr>
      <w:r>
        <w:rPr>
          <w:rFonts w:ascii="Times New Roman"/>
          <w:b w:val="false"/>
          <w:i w:val="false"/>
          <w:color w:val="000000"/>
          <w:sz w:val="28"/>
        </w:rPr>
        <w:t>
      (құжаттарды қабылдаған адамның тегі, аты, әкесінің аты (ол болған жағдайда) және қолы)</w:t>
      </w:r>
    </w:p>
    <w:bookmarkEnd w:id="4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31 желтоқсандағы</w:t>
            </w:r>
            <w:r>
              <w:br/>
            </w:r>
            <w:r>
              <w:rPr>
                <w:rFonts w:ascii="Times New Roman"/>
                <w:b w:val="false"/>
                <w:i w:val="false"/>
                <w:color w:val="000000"/>
                <w:sz w:val="20"/>
              </w:rPr>
              <w:t>№ 439 Бұйрыққа</w:t>
            </w:r>
            <w:r>
              <w:br/>
            </w:r>
            <w:r>
              <w:rPr>
                <w:rFonts w:ascii="Times New Roman"/>
                <w:b w:val="false"/>
                <w:i w:val="false"/>
                <w:color w:val="000000"/>
                <w:sz w:val="20"/>
              </w:rPr>
              <w:t>12-қосымша</w:t>
            </w:r>
            <w:r>
              <w:br/>
            </w:r>
            <w:r>
              <w:rPr>
                <w:rFonts w:ascii="Times New Roman"/>
                <w:b w:val="false"/>
                <w:i w:val="false"/>
                <w:color w:val="000000"/>
                <w:sz w:val="20"/>
              </w:rPr>
              <w:t xml:space="preserve">Асыраушысынан айырылу </w:t>
            </w:r>
            <w:r>
              <w:br/>
            </w:r>
            <w:r>
              <w:rPr>
                <w:rFonts w:ascii="Times New Roman"/>
                <w:b w:val="false"/>
                <w:i w:val="false"/>
                <w:color w:val="000000"/>
                <w:sz w:val="20"/>
              </w:rPr>
              <w:t xml:space="preserve">жағдайы бойынша мемлекеттік </w:t>
            </w:r>
            <w:r>
              <w:br/>
            </w:r>
            <w:r>
              <w:rPr>
                <w:rFonts w:ascii="Times New Roman"/>
                <w:b w:val="false"/>
                <w:i w:val="false"/>
                <w:color w:val="000000"/>
                <w:sz w:val="20"/>
              </w:rPr>
              <w:t xml:space="preserve">әлеуметтік жәрдемақы мөлшерін </w:t>
            </w:r>
            <w:r>
              <w:br/>
            </w:r>
            <w:r>
              <w:rPr>
                <w:rFonts w:ascii="Times New Roman"/>
                <w:b w:val="false"/>
                <w:i w:val="false"/>
                <w:color w:val="000000"/>
                <w:sz w:val="20"/>
              </w:rPr>
              <w:t xml:space="preserve">есептеу (айқындау), оны </w:t>
            </w:r>
            <w:r>
              <w:br/>
            </w:r>
            <w:r>
              <w:rPr>
                <w:rFonts w:ascii="Times New Roman"/>
                <w:b w:val="false"/>
                <w:i w:val="false"/>
                <w:color w:val="000000"/>
                <w:sz w:val="20"/>
              </w:rPr>
              <w:t>тағайындау, төлеу, тоқтата тұру,</w:t>
            </w:r>
            <w:r>
              <w:br/>
            </w:r>
            <w:r>
              <w:rPr>
                <w:rFonts w:ascii="Times New Roman"/>
                <w:b w:val="false"/>
                <w:i w:val="false"/>
                <w:color w:val="000000"/>
                <w:sz w:val="20"/>
              </w:rPr>
              <w:t xml:space="preserve"> қайта есептеу, қайта бастау,</w:t>
            </w:r>
            <w:r>
              <w:br/>
            </w:r>
            <w:r>
              <w:rPr>
                <w:rFonts w:ascii="Times New Roman"/>
                <w:b w:val="false"/>
                <w:i w:val="false"/>
                <w:color w:val="000000"/>
                <w:sz w:val="20"/>
              </w:rPr>
              <w:t xml:space="preserve"> тоқтату және тағайындау </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қарау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Асыраушысынан</w:t>
            </w:r>
            <w:r>
              <w:rPr>
                <w:rFonts w:ascii="Times New Roman"/>
                <w:b w:val="false"/>
                <w:i w:val="false"/>
                <w:color w:val="000000"/>
                <w:sz w:val="20"/>
              </w:rPr>
              <w:t xml:space="preserve"> </w:t>
            </w:r>
            <w:r>
              <w:rPr>
                <w:rFonts w:ascii="Times New Roman"/>
                <w:b/>
                <w:i w:val="false"/>
                <w:color w:val="000000"/>
                <w:sz w:val="20"/>
              </w:rPr>
              <w:t>айырылу</w:t>
            </w:r>
            <w:r>
              <w:rPr>
                <w:rFonts w:ascii="Times New Roman"/>
                <w:b w:val="false"/>
                <w:i w:val="false"/>
                <w:color w:val="000000"/>
                <w:sz w:val="20"/>
              </w:rPr>
              <w:t xml:space="preserve"> </w:t>
            </w:r>
            <w:r>
              <w:rPr>
                <w:rFonts w:ascii="Times New Roman"/>
                <w:b/>
                <w:i w:val="false"/>
                <w:color w:val="000000"/>
                <w:sz w:val="20"/>
              </w:rPr>
              <w:t>жағдайы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жәрдемақы</w:t>
            </w:r>
            <w:r>
              <w:rPr>
                <w:rFonts w:ascii="Times New Roman"/>
                <w:b w:val="false"/>
                <w:i w:val="false"/>
                <w:color w:val="000000"/>
                <w:sz w:val="20"/>
              </w:rPr>
              <w:t xml:space="preserve"> </w:t>
            </w:r>
            <w:r>
              <w:rPr>
                <w:rFonts w:ascii="Times New Roman"/>
                <w:b/>
                <w:i w:val="false"/>
                <w:color w:val="000000"/>
                <w:sz w:val="20"/>
              </w:rPr>
              <w:t>тағайындау</w:t>
            </w:r>
            <w:r>
              <w:rPr>
                <w:rFonts w:ascii="Times New Roman"/>
                <w:b/>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қызметін</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Халықты әлеуметтік қорғау саласындағы реттеу және бақылау комитетінің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20"/>
          <w:p>
            <w:pPr>
              <w:spacing w:after="20"/>
              <w:ind w:left="20"/>
              <w:jc w:val="both"/>
            </w:pPr>
            <w:r>
              <w:rPr>
                <w:rFonts w:ascii="Times New Roman"/>
                <w:b w:val="false"/>
                <w:i w:val="false"/>
                <w:color w:val="000000"/>
                <w:sz w:val="20"/>
              </w:rPr>
              <w:t>
1) "Азаматтарға арналған үкімет" мемлекеттік корпорациясы" (бұдан әрі – Мемлекеттік корпорация);</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2) www.egov.kz "электрондық үкімет" веб-порталы (бұдан әрі – портал);</w:t>
            </w:r>
          </w:p>
          <w:p>
            <w:pPr>
              <w:spacing w:after="20"/>
              <w:ind w:left="20"/>
              <w:jc w:val="both"/>
            </w:pPr>
            <w:r>
              <w:rPr>
                <w:rFonts w:ascii="Times New Roman"/>
                <w:b w:val="false"/>
                <w:i w:val="false"/>
                <w:color w:val="000000"/>
                <w:sz w:val="20"/>
              </w:rPr>
              <w:t>
3) ұялы байланыс абоненттік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21"/>
          <w:p>
            <w:pPr>
              <w:spacing w:after="20"/>
              <w:ind w:left="20"/>
              <w:jc w:val="both"/>
            </w:pPr>
            <w:r>
              <w:rPr>
                <w:rFonts w:ascii="Times New Roman"/>
                <w:b w:val="false"/>
                <w:i w:val="false"/>
                <w:color w:val="000000"/>
                <w:sz w:val="20"/>
              </w:rPr>
              <w:t>
7 (жеті) жұмыс күні.</w:t>
            </w:r>
          </w:p>
          <w:bookmarkEnd w:id="421"/>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 өтініш берушіні қосымша құжатты (құжаттарды) ұсыну қажеттігі туралы хабардар етуі үшін мемлекеттік қызметті көрсету мерзімі 5 (бес) жұмыс күніне ұзартылады;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 жәрдемақы тағайындау туралы ақпарат алу үшін – ақпараттық жүйеге электрондық сұрау салу келіп түскен сәттен бастап 30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корпорацияда құжаттардың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Мемлекеттік корпорацияда қызмет көрсетудің рұқсат етілген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 проактивті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22"/>
          <w:p>
            <w:pPr>
              <w:spacing w:after="20"/>
              <w:ind w:left="20"/>
              <w:jc w:val="both"/>
            </w:pPr>
            <w:r>
              <w:rPr>
                <w:rFonts w:ascii="Times New Roman"/>
                <w:b w:val="false"/>
                <w:i w:val="false"/>
                <w:color w:val="000000"/>
                <w:sz w:val="20"/>
              </w:rPr>
              <w:t xml:space="preserve">
 Мемлекеттік қызмет көрсету нәтижесі: Әлеуметтік кодекстің </w:t>
            </w:r>
            <w:r>
              <w:rPr>
                <w:rFonts w:ascii="Times New Roman"/>
                <w:b w:val="false"/>
                <w:i w:val="false"/>
                <w:color w:val="000000"/>
                <w:sz w:val="20"/>
              </w:rPr>
              <w:t>230-бабы</w:t>
            </w:r>
            <w:r>
              <w:rPr>
                <w:rFonts w:ascii="Times New Roman"/>
                <w:b w:val="false"/>
                <w:i w:val="false"/>
                <w:color w:val="000000"/>
                <w:sz w:val="20"/>
              </w:rPr>
              <w:t xml:space="preserve"> 4-тармағында көделген Асыраушысынан айырылу жағдайы бойынша мемлекеттік әлеуметтік жәрдемақы мөлшерін есептеу (айқындау), оны тағайындау, төлеу, тоқтата тұру, қайта есептеу, қайта бастау, тоқтату және тағайындау (тағайындаудан бас тарту) туралы шешімді қайта қарау қағидаларына (бұдан әрі – Қағидалар) </w:t>
            </w:r>
            <w:r>
              <w:rPr>
                <w:rFonts w:ascii="Times New Roman"/>
                <w:b w:val="false"/>
                <w:i w:val="false"/>
                <w:color w:val="000000"/>
                <w:sz w:val="20"/>
              </w:rPr>
              <w:t xml:space="preserve">13-қосымшаға </w:t>
            </w:r>
            <w:r>
              <w:rPr>
                <w:rFonts w:ascii="Times New Roman"/>
                <w:b w:val="false"/>
                <w:i w:val="false"/>
                <w:color w:val="000000"/>
                <w:sz w:val="20"/>
              </w:rPr>
              <w:t>сәйкес нысан бойынша жәрдемақы тағайындау (тағайындаудан бас тарту) туралы хабарлама.</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Асыраушысынан айырылу жағдайы бойынша мемлекеттік әлеуметтік жәрдемақыны тағайындау туралы хабарлама. </w:t>
            </w:r>
          </w:p>
          <w:p>
            <w:pPr>
              <w:spacing w:after="20"/>
              <w:ind w:left="20"/>
              <w:jc w:val="both"/>
            </w:pPr>
            <w:r>
              <w:rPr>
                <w:rFonts w:ascii="Times New Roman"/>
                <w:b w:val="false"/>
                <w:i w:val="false"/>
                <w:color w:val="000000"/>
                <w:sz w:val="20"/>
              </w:rPr>
              <w:t>
Байланыс абоненттік құрылғысы арқылы (проактивті қызмет) қызмет көрсету кезінде қызмет көрсету нәтижесі көрсетілетін қызметті алушының мобильді телефонына sms-хабарлама жіберу арқылы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өндіріп алынатын төлемақының мөлшері және Қазақстан Республикасының заңнамасында көзделген жағдайларда оны өндіріп алу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жеке тұлғаларға (бұдан әрі – көрсетілетін қызметті алушы)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23"/>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кодексіне сәйкес демалыс және мереке күндерінен басқа, дүйсенбіден бастап жұманы қоса алғанда, көрсетілген қызметті берушінің және ақпарат объектілерінің жұмыс графигіне сәйкес сағат 8.00-ден 17.30-ға дейін, түскі асқа үзіліс 13.00-ден 14.30-ға дейін.</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Мемлекеттік корпорацияда – Қазақстан Республикасының Еңбек кодексіне сәйкес жексенбі және мереке күндерінен басқа, дүйсенбіден бастап жұманы қоса алғанда 9.00-ден 18.00-ге дейін үзіліссіз, Мемлекеттік корпорацияның кезекші бөлімдері дүйсенбіден бастап жұманы қоса алғанда 9.00-ден 20.00-ге дейін және сенбіде 9.00-ден 13.00-ге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көрсетілетін қызметті алушының "электрондық кезек тәртібінде", жеделдетіп қызмет көрсетусіз жүзеге асырылады, электрондық кезекті порталы арқылы броньдауға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порталда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алушы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 асыраушысынан айырылуы бойынша мемлекеттік әлеуметтік жәрдемақы тағайындауға өтініш берген жағдайда, өтінішті қабылдау және мемлекеттік қызметті көрсету нәтижесі келесі жұмыс күні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Министрлік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24"/>
          <w:p>
            <w:pPr>
              <w:spacing w:after="20"/>
              <w:ind w:left="20"/>
              <w:jc w:val="both"/>
            </w:pPr>
            <w:r>
              <w:rPr>
                <w:rFonts w:ascii="Times New Roman"/>
                <w:b w:val="false"/>
                <w:i w:val="false"/>
                <w:color w:val="000000"/>
                <w:sz w:val="20"/>
              </w:rPr>
              <w:t xml:space="preserve">
Көрсетілетін қызметті алушы (немесе нотариат куәландырған сенімхат бойынша оның өкілі) Мемлекеттік корпорацияға мемлекеттік қызметті көрсету үшін жүгінген кезде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 береді және мынадай құжаттар ұсынады:</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жеке басты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шетелдіктің ықтиярхаты, Қазақстан Республикасының азаматтығын алғанға дейінгі қандас куәлігі) не цифрлық құжаттар сервисінен электрондық құжат (сәйкестендіру үшін талап етіледі);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2) асыраушының қайтыс болуы туралы куәлік немесе хабарлама немесе адамды хабар ошарсыз кетті деп (қайтыс болды) тану туралы соттың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асырауындағының қайтыс болған адаммен туыстық қатынасын растайтын (тууы туралы, некеге тұру, некені бұзу, әкелігін анықтау (аналығын) туралы куәлік).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Болуына қарай, мынадай құжаттар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азаматтық хал актілерін тіркеу жөніндегі органдардың (егер туу туралы куәлікке әкесі туралы мәліметтер анасының мәлімдеуі бойынша енгізілсе) анықтамасы;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егер он сегіз бен жиырма үш жас аралығындағы асырауындағы адамдар күндізгі оқу бөлімінің оқушылары болып табылса,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оқу орнының анықтамасы (жыл сайын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қамқоршылық немесе қорғаншылық белгілеу туралы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 тапқан (қайтыс болған) адамның әскери билеті не әскери қызмет өткергені туралы анықтамасы;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әскери қызметшінің, ішкі істер органдары және Қазақстан Республикасының бұрынғы Мемлекеттік тергеу комитеті қызметкерінің қазасы немесе өлімі қызметтік міндеттерін атқару немесе әскери қызметін өткеру кезінде жарақат алу, контузияға ұшырау, мертігу, ауру салдарынан болғанын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Асыраушысынан айырылу жағдайы бойынша мемлекеттік әлеуметтік жәрдемақыны тағайындау кезінде қайтыс болған асыраушының сегіз жасқа толмаған балаларын, інілерін, қарындастарын немесе немерелерін күтумен айналысатын адам жыл сайын еңбек қызметін тоқтатқаны туралы жазбасы бар еңбек кітапшасын, ол болмағанда Мемлекеттік корпорация ақпараттық жүйелерден адамның дара кәсіпкер ретінде тіркелмегені туралы және автоматтандырылған ақпараттық жүйеден міндетті зейнетақы жарналарын және (немесе) әлеуметтік төлемдердің аудару фактісінің болмауы туралы мәліметтерді сұрайды.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ұсыну, оларды мемлекеттік ақпараттық жүйелерден, оның ішінде цифрлық құжаттардың сервисінен алу мүмкін болса,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Егер заңдар мен халықаралық шарттармен өзгеше көзделмесе, "Құжаттарды заңдастыру қағидаларын бекіту туралы" Қазақстан Республикасы Сыртқы істер министрі міндетін атқарушының 2017 жылғы 6 желтоқсандағы № 11-1-2/576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16116 тіркелген) сәйкес шет мемлекеттің құзыретті мекемесі берген немесе куәландырған не осы тұлғаға арнайы уәкілеттік берілген, оның құзыреті шегінде және ол белгілеген нысан бойынша шет мемлекеттің ресми мөрімен бекітілген құжаттар арнайы куәландыру рәсімінен (заңдастыру немесе апостильдеу) өткеннен кейін ғана қабылданады.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Шет тілінде жасалған құжаттарды ұсыну барысында нотариус "Нотариат туралы" Қазақстан Республикасы Заңының 34-бабы 1-тармағының </w:t>
            </w:r>
            <w:r>
              <w:rPr>
                <w:rFonts w:ascii="Times New Roman"/>
                <w:b w:val="false"/>
                <w:i w:val="false"/>
                <w:color w:val="000000"/>
                <w:sz w:val="20"/>
              </w:rPr>
              <w:t>9) тармақшасына</w:t>
            </w:r>
            <w:r>
              <w:rPr>
                <w:rFonts w:ascii="Times New Roman"/>
                <w:b w:val="false"/>
                <w:i w:val="false"/>
                <w:color w:val="000000"/>
                <w:sz w:val="20"/>
              </w:rPr>
              <w:t xml:space="preserve">, </w:t>
            </w:r>
            <w:r>
              <w:rPr>
                <w:rFonts w:ascii="Times New Roman"/>
                <w:b w:val="false"/>
                <w:i w:val="false"/>
                <w:color w:val="000000"/>
                <w:sz w:val="20"/>
              </w:rPr>
              <w:t>80-бабына</w:t>
            </w:r>
            <w:r>
              <w:rPr>
                <w:rFonts w:ascii="Times New Roman"/>
                <w:b w:val="false"/>
                <w:i w:val="false"/>
                <w:color w:val="000000"/>
                <w:sz w:val="20"/>
              </w:rPr>
              <w:t xml:space="preserve"> сәйкес құжаттың қазақ немесе орыс тіліне дұрыс аударылғанын куәландырады.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Порталда: асыраушысынан айырылуы жағдайына мемлекеттік жәрдемақы тағайындау үшін – асыраушысынан айырылуы жағдайына мемлекеттік әлеуметтік жәрдемақы тағайындауға өтініш Қағидаларға </w:t>
            </w:r>
            <w:r>
              <w:rPr>
                <w:rFonts w:ascii="Times New Roman"/>
                <w:b w:val="false"/>
                <w:i w:val="false"/>
                <w:color w:val="000000"/>
                <w:sz w:val="20"/>
              </w:rPr>
              <w:t>8-қосымшаға</w:t>
            </w:r>
            <w:r>
              <w:rPr>
                <w:rFonts w:ascii="Times New Roman"/>
                <w:b w:val="false"/>
                <w:i w:val="false"/>
                <w:color w:val="000000"/>
                <w:sz w:val="20"/>
              </w:rPr>
              <w:t xml:space="preserve"> сәйкес көрсетілетін қызметті алушының ЭЦҚ-сымен куәландырылған электрондық құжат нысанындағы сұрау салу; </w:t>
            </w:r>
          </w:p>
          <w:p>
            <w:pPr>
              <w:spacing w:after="20"/>
              <w:ind w:left="20"/>
              <w:jc w:val="both"/>
            </w:pPr>
            <w:r>
              <w:rPr>
                <w:rFonts w:ascii="Times New Roman"/>
                <w:b w:val="false"/>
                <w:i w:val="false"/>
                <w:color w:val="000000"/>
                <w:sz w:val="20"/>
              </w:rPr>
              <w:t>
</w:t>
            </w:r>
            <w:r>
              <w:rPr>
                <w:rFonts w:ascii="Times New Roman"/>
                <w:b w:val="false"/>
                <w:i w:val="false"/>
                <w:color w:val="000000"/>
                <w:sz w:val="20"/>
              </w:rPr>
              <w:t>асыраушысынан айырылуы жағдайына мемлекеттік әлеуметтік жәрдемақы тағайындау үшін қызмет алушының ЭЦҚ куәландырылған электрондық құжат нысанында сұрау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портал арқылы өтініш берген кезде – көрсетілетін қызметті алушының "жеке кабинетінде" мемлекеттік қызметті көрсету үшін сұрау салудың қабылданғаны туралы статус көрінеді.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берушілер цифрлық құжаттар сервисінен цифрлық құжаттарды "электрондық үкімет" веб-порталында тіркелген пайдаланушының ұялы байланысының абоненттік нөмірі арқылы бірреттік құпиясөзді беру жолымен немесе "электрондық үкімет" веб-порталының хабарламасына жауап ретінде қысқа мәтіндік хабарлама жіберу жолымен ұсынылған құжат иесінің келісімі болғанда іске асырылған интеграция арқылы алады.</w:t>
            </w:r>
          </w:p>
          <w:p>
            <w:pPr>
              <w:spacing w:after="20"/>
              <w:ind w:left="20"/>
              <w:jc w:val="both"/>
            </w:pPr>
            <w:r>
              <w:rPr>
                <w:rFonts w:ascii="Times New Roman"/>
                <w:b w:val="false"/>
                <w:i w:val="false"/>
                <w:color w:val="000000"/>
                <w:sz w:val="20"/>
              </w:rPr>
              <w:t xml:space="preserve">
Жеке басты куәландыратын құжат, қайтыс болғаны туралы куәлік, асырауындағының қайтыс болған адаммен туыстық қатынасын растайтын құжат (тууы туралы, некеге тұру, некені бұзу, әкелігін анықтау (аналығын) туралы куәлік), азаматтық хал актілерін тіркеу жөніндегі органдардың анықтамасы (егер туу туралы куәлікке әкесі туралы мәліметтер анасының мәлімдеуі бойынша енгізілсе), егер он сегіз бен жиырма үш жас аралығындағы асырауындағы адамдар күндізгі оқу бөлімінің оқушылары болып табылса,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білім беру ұйымының анықтамасы (жыл сайын беріледі) туралы мәлімет, қамқоршылық немесе қорғаншылық белгілеу туралы құжат, қаза тапқан (қайтыс болған) адамның әскери билеті не әскери қызмет өткергені туралы анықтамасы жайлы мәлімет, әскери қызметшінің, ішкі істер органдары және Қазақстан Республикасының бұрынғы Мемлекеттік тергеу комитеті қызметкерінің қазасы немесе өлімі қызметтік міндеттерін атқару немесе әскери қызметін өткеру кезінде жарақат алу, контузияға ұшырау, мертігу, ауру салдарынан болғанын растайтын құжаттар туралы мәліметтерді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25"/>
          <w:p>
            <w:pPr>
              <w:spacing w:after="20"/>
              <w:ind w:left="20"/>
              <w:jc w:val="both"/>
            </w:pPr>
            <w:r>
              <w:rPr>
                <w:rFonts w:ascii="Times New Roman"/>
                <w:b w:val="false"/>
                <w:i w:val="false"/>
                <w:color w:val="000000"/>
                <w:sz w:val="20"/>
              </w:rPr>
              <w:t>
Көрсетілетін қызметті беруші мынадай негіздер бойынша мемлекеттік қызмет көрсетуден бас тартады:</w:t>
            </w:r>
          </w:p>
          <w:bookmarkEnd w:id="425"/>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кезінде ұсынылған құжаттардың, деректердің және мәліметтердің Қазақстан Республикасының заңнамасында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p>
            <w:pPr>
              <w:spacing w:after="20"/>
              <w:ind w:left="20"/>
              <w:jc w:val="both"/>
            </w:pPr>
            <w:r>
              <w:rPr>
                <w:rFonts w:ascii="Times New Roman"/>
                <w:b w:val="false"/>
                <w:i w:val="false"/>
                <w:color w:val="000000"/>
                <w:sz w:val="20"/>
              </w:rPr>
              <w:t>
Көрсетілетін қызметті алушы мемлекеттік қызметті көрсетуден бас тарту себептерін жойғанда, көрсетілетін қызметті алушы осы мемлекеттік қызмет көрсетуге қойылатын негізгі талаптардың тізбесінде белгіленген тәртіппен мемлекеттік қызмет алу үшін қайта жүгінеді.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оның ішінде электрондық нысанда және Мемлекеттік корпорация арқылы көрсетілетін қызметтің ерекшеліктері ескеріле отырып қойылатын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26"/>
          <w:p>
            <w:pPr>
              <w:spacing w:after="20"/>
              <w:ind w:left="20"/>
              <w:jc w:val="both"/>
            </w:pPr>
            <w:r>
              <w:rPr>
                <w:rFonts w:ascii="Times New Roman"/>
                <w:b w:val="false"/>
                <w:i w:val="false"/>
                <w:color w:val="000000"/>
                <w:sz w:val="20"/>
              </w:rPr>
              <w:t>
Мүгедектігі бойынша мемлекеттік әлеуметтік жәрдемақыларды проактивті қызмет тағайындау қызмет көрсету субъектісінің бастамасы бойынша ұсынылады, оны көрсету үшін ұялы байланыс абоненттік құрылғысы арқылы ұсынылған қызметті алу субъектісінің міндетті келісімі қажет.</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бірыңғай байланыс орталығы, 8 800 080 77 77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ЭЦҚ-сы болған жағдайда мемлекеттік көрсетілетін қызметті электрондық нысанда портал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 қызметі, сондай-ақ 1414 бірыңғай байланыс орталығы, 8-800-080-7777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құжаттардың сервисі электрондық цифрлық қолтаңбаны немесе бірреттік құпиясөзді пайдаланумен "eGov mobіle" мобильді қосымшасында тіркелген пайдаланушылар үшін қолжетімді.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құжаттардың сервисі мобильдік қосымшалар мен пайдаланушылардың ақпараттық жүйелерінде авторизацияланған субъектілер үшін қолжетімді.</w:t>
            </w:r>
          </w:p>
          <w:p>
            <w:pPr>
              <w:spacing w:after="20"/>
              <w:ind w:left="20"/>
              <w:jc w:val="both"/>
            </w:pPr>
            <w:r>
              <w:rPr>
                <w:rFonts w:ascii="Times New Roman"/>
                <w:b w:val="false"/>
                <w:i w:val="false"/>
                <w:color w:val="000000"/>
                <w:sz w:val="20"/>
              </w:rPr>
              <w:t>
Цифрлық құжатты пайдалану үшін мобильдік қосымшаларда және пайдаланушылардың ақпараттық жүйелерінде қолжетімді әдістермен авторизациядан өту қажет, одан әрі "Цифрлық құжаттар" бөлімінде кейін пайдалану үшін қажетті құжатты қарайды.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31 желтоқсандағы</w:t>
            </w:r>
            <w:r>
              <w:br/>
            </w:r>
            <w:r>
              <w:rPr>
                <w:rFonts w:ascii="Times New Roman"/>
                <w:b w:val="false"/>
                <w:i w:val="false"/>
                <w:color w:val="000000"/>
                <w:sz w:val="20"/>
              </w:rPr>
              <w:t>№ 439 Бұйрыққа</w:t>
            </w:r>
            <w:r>
              <w:br/>
            </w:r>
            <w:r>
              <w:rPr>
                <w:rFonts w:ascii="Times New Roman"/>
                <w:b w:val="false"/>
                <w:i w:val="false"/>
                <w:color w:val="000000"/>
                <w:sz w:val="20"/>
              </w:rPr>
              <w:t>13-қосымша</w:t>
            </w:r>
            <w:r>
              <w:br/>
            </w:r>
            <w:r>
              <w:rPr>
                <w:rFonts w:ascii="Times New Roman"/>
                <w:b w:val="false"/>
                <w:i w:val="false"/>
                <w:color w:val="000000"/>
                <w:sz w:val="20"/>
              </w:rPr>
              <w:t>Асыраушысынан айырылу</w:t>
            </w:r>
            <w:r>
              <w:br/>
            </w:r>
            <w:r>
              <w:rPr>
                <w:rFonts w:ascii="Times New Roman"/>
                <w:b w:val="false"/>
                <w:i w:val="false"/>
                <w:color w:val="000000"/>
                <w:sz w:val="20"/>
              </w:rPr>
              <w:t xml:space="preserve"> жағдайы бойынша мемлекеттік </w:t>
            </w:r>
            <w:r>
              <w:br/>
            </w:r>
            <w:r>
              <w:rPr>
                <w:rFonts w:ascii="Times New Roman"/>
                <w:b w:val="false"/>
                <w:i w:val="false"/>
                <w:color w:val="000000"/>
                <w:sz w:val="20"/>
              </w:rPr>
              <w:t xml:space="preserve">әлеуметтік жәрдемақы мөлшерін </w:t>
            </w:r>
            <w:r>
              <w:br/>
            </w:r>
            <w:r>
              <w:rPr>
                <w:rFonts w:ascii="Times New Roman"/>
                <w:b w:val="false"/>
                <w:i w:val="false"/>
                <w:color w:val="000000"/>
                <w:sz w:val="20"/>
              </w:rPr>
              <w:t xml:space="preserve">есептеу (айқындау), оны </w:t>
            </w:r>
            <w:r>
              <w:br/>
            </w:r>
            <w:r>
              <w:rPr>
                <w:rFonts w:ascii="Times New Roman"/>
                <w:b w:val="false"/>
                <w:i w:val="false"/>
                <w:color w:val="000000"/>
                <w:sz w:val="20"/>
              </w:rPr>
              <w:t xml:space="preserve">тағайындау, төлеу, тоқтата тұру, </w:t>
            </w:r>
            <w:r>
              <w:br/>
            </w:r>
            <w:r>
              <w:rPr>
                <w:rFonts w:ascii="Times New Roman"/>
                <w:b w:val="false"/>
                <w:i w:val="false"/>
                <w:color w:val="000000"/>
                <w:sz w:val="20"/>
              </w:rPr>
              <w:t xml:space="preserve">қайта есептеу, қайта бастау, </w:t>
            </w:r>
            <w:r>
              <w:br/>
            </w:r>
            <w:r>
              <w:rPr>
                <w:rFonts w:ascii="Times New Roman"/>
                <w:b w:val="false"/>
                <w:i w:val="false"/>
                <w:color w:val="000000"/>
                <w:sz w:val="20"/>
              </w:rPr>
              <w:t xml:space="preserve">тоқтату және тағайындау </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қарау </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bookmarkStart w:name="z535" w:id="427"/>
    <w:p>
      <w:pPr>
        <w:spacing w:after="0"/>
        <w:ind w:left="0"/>
        <w:jc w:val="both"/>
      </w:pPr>
      <w:r>
        <w:rPr>
          <w:rFonts w:ascii="Times New Roman"/>
          <w:b w:val="false"/>
          <w:i w:val="false"/>
          <w:color w:val="000000"/>
          <w:sz w:val="28"/>
        </w:rPr>
        <w:t>
      Нысан</w:t>
      </w:r>
    </w:p>
    <w:bookmarkEnd w:id="427"/>
    <w:bookmarkStart w:name="z536" w:id="428"/>
    <w:p>
      <w:pPr>
        <w:spacing w:after="0"/>
        <w:ind w:left="0"/>
        <w:jc w:val="both"/>
      </w:pPr>
      <w:r>
        <w:rPr>
          <w:rFonts w:ascii="Times New Roman"/>
          <w:b w:val="false"/>
          <w:i w:val="false"/>
          <w:color w:val="000000"/>
          <w:sz w:val="28"/>
        </w:rPr>
        <w:t>
      Код ________________</w:t>
      </w:r>
    </w:p>
    <w:bookmarkEnd w:id="428"/>
    <w:bookmarkStart w:name="z537" w:id="429"/>
    <w:p>
      <w:pPr>
        <w:spacing w:after="0"/>
        <w:ind w:left="0"/>
        <w:jc w:val="both"/>
      </w:pPr>
      <w:r>
        <w:rPr>
          <w:rFonts w:ascii="Times New Roman"/>
          <w:b w:val="false"/>
          <w:i w:val="false"/>
          <w:color w:val="000000"/>
          <w:sz w:val="28"/>
        </w:rPr>
        <w:t>
      Облыс (қала) ______________</w:t>
      </w:r>
    </w:p>
    <w:bookmarkEnd w:id="429"/>
    <w:bookmarkStart w:name="z538" w:id="430"/>
    <w:p>
      <w:pPr>
        <w:spacing w:after="0"/>
        <w:ind w:left="0"/>
        <w:jc w:val="both"/>
      </w:pPr>
      <w:r>
        <w:rPr>
          <w:rFonts w:ascii="Times New Roman"/>
          <w:b w:val="false"/>
          <w:i w:val="false"/>
          <w:color w:val="000000"/>
          <w:sz w:val="28"/>
        </w:rPr>
        <w:t>
      Халықты әлеуметтік қорғау саласындағы реттеу және бақылау комитетінің ______________________ облысы</w:t>
      </w:r>
    </w:p>
    <w:bookmarkEnd w:id="430"/>
    <w:bookmarkStart w:name="z539" w:id="431"/>
    <w:p>
      <w:pPr>
        <w:spacing w:after="0"/>
        <w:ind w:left="0"/>
        <w:jc w:val="both"/>
      </w:pPr>
      <w:r>
        <w:rPr>
          <w:rFonts w:ascii="Times New Roman"/>
          <w:b w:val="false"/>
          <w:i w:val="false"/>
          <w:color w:val="000000"/>
          <w:sz w:val="28"/>
        </w:rPr>
        <w:t>
      (қаласы) бойынша департаментiнің</w:t>
      </w:r>
    </w:p>
    <w:bookmarkEnd w:id="431"/>
    <w:bookmarkStart w:name="z540" w:id="432"/>
    <w:p>
      <w:pPr>
        <w:spacing w:after="0"/>
        <w:ind w:left="0"/>
        <w:jc w:val="both"/>
      </w:pPr>
      <w:r>
        <w:rPr>
          <w:rFonts w:ascii="Times New Roman"/>
          <w:b w:val="false"/>
          <w:i w:val="false"/>
          <w:color w:val="000000"/>
          <w:sz w:val="28"/>
        </w:rPr>
        <w:t>
      20__ жылғы "___" _________ № _________ шешiмі</w:t>
      </w:r>
    </w:p>
    <w:bookmarkEnd w:id="432"/>
    <w:bookmarkStart w:name="z541" w:id="433"/>
    <w:p>
      <w:pPr>
        <w:spacing w:after="0"/>
        <w:ind w:left="0"/>
        <w:jc w:val="both"/>
      </w:pPr>
      <w:r>
        <w:rPr>
          <w:rFonts w:ascii="Times New Roman"/>
          <w:b w:val="false"/>
          <w:i w:val="false"/>
          <w:color w:val="000000"/>
          <w:sz w:val="28"/>
        </w:rPr>
        <w:t>
      Iстің № __________</w:t>
      </w:r>
    </w:p>
    <w:bookmarkEnd w:id="433"/>
    <w:bookmarkStart w:name="z542" w:id="434"/>
    <w:p>
      <w:pPr>
        <w:spacing w:after="0"/>
        <w:ind w:left="0"/>
        <w:jc w:val="both"/>
      </w:pPr>
      <w:r>
        <w:rPr>
          <w:rFonts w:ascii="Times New Roman"/>
          <w:b w:val="false"/>
          <w:i w:val="false"/>
          <w:color w:val="000000"/>
          <w:sz w:val="28"/>
        </w:rPr>
        <w:t>
      1. Асыраушысынан айырылу жағдайы бойынша мемлекеттік әлеуметтік жәрдемақы тағайындау (төлемді өзгерту, қайта бастау, тағайындаудан бас тарту) туралы</w:t>
      </w:r>
    </w:p>
    <w:bookmarkEnd w:id="434"/>
    <w:bookmarkStart w:name="z543" w:id="435"/>
    <w:p>
      <w:pPr>
        <w:spacing w:after="0"/>
        <w:ind w:left="0"/>
        <w:jc w:val="both"/>
      </w:pPr>
      <w:r>
        <w:rPr>
          <w:rFonts w:ascii="Times New Roman"/>
          <w:b w:val="false"/>
          <w:i w:val="false"/>
          <w:color w:val="000000"/>
          <w:sz w:val="28"/>
        </w:rPr>
        <w:t>
      Азамат ________________________________________________</w:t>
      </w:r>
    </w:p>
    <w:bookmarkEnd w:id="435"/>
    <w:bookmarkStart w:name="z544" w:id="436"/>
    <w:p>
      <w:pPr>
        <w:spacing w:after="0"/>
        <w:ind w:left="0"/>
        <w:jc w:val="both"/>
      </w:pPr>
      <w:r>
        <w:rPr>
          <w:rFonts w:ascii="Times New Roman"/>
          <w:b w:val="false"/>
          <w:i w:val="false"/>
          <w:color w:val="000000"/>
          <w:sz w:val="28"/>
        </w:rPr>
        <w:t>
      Жынысы ________</w:t>
      </w:r>
    </w:p>
    <w:bookmarkEnd w:id="436"/>
    <w:bookmarkStart w:name="z545" w:id="437"/>
    <w:p>
      <w:pPr>
        <w:spacing w:after="0"/>
        <w:ind w:left="0"/>
        <w:jc w:val="both"/>
      </w:pPr>
      <w:r>
        <w:rPr>
          <w:rFonts w:ascii="Times New Roman"/>
          <w:b w:val="false"/>
          <w:i w:val="false"/>
          <w:color w:val="000000"/>
          <w:sz w:val="28"/>
        </w:rPr>
        <w:t>
      Туған күнi 19__ жылғы "___"__________________________</w:t>
      </w:r>
    </w:p>
    <w:bookmarkEnd w:id="437"/>
    <w:bookmarkStart w:name="z546" w:id="438"/>
    <w:p>
      <w:pPr>
        <w:spacing w:after="0"/>
        <w:ind w:left="0"/>
        <w:jc w:val="both"/>
      </w:pPr>
      <w:r>
        <w:rPr>
          <w:rFonts w:ascii="Times New Roman"/>
          <w:b w:val="false"/>
          <w:i w:val="false"/>
          <w:color w:val="000000"/>
          <w:sz w:val="28"/>
        </w:rPr>
        <w:t>
      Отбасының еңбекке жарамсыз мүшелері ____________, оның ішінде тұлдыр</w:t>
      </w:r>
    </w:p>
    <w:bookmarkEnd w:id="438"/>
    <w:bookmarkStart w:name="z547" w:id="439"/>
    <w:p>
      <w:pPr>
        <w:spacing w:after="0"/>
        <w:ind w:left="0"/>
        <w:jc w:val="both"/>
      </w:pPr>
      <w:r>
        <w:rPr>
          <w:rFonts w:ascii="Times New Roman"/>
          <w:b w:val="false"/>
          <w:i w:val="false"/>
          <w:color w:val="000000"/>
          <w:sz w:val="28"/>
        </w:rPr>
        <w:t>
      жетімдер _______</w:t>
      </w:r>
    </w:p>
    <w:bookmarkEnd w:id="439"/>
    <w:bookmarkStart w:name="z548" w:id="440"/>
    <w:p>
      <w:pPr>
        <w:spacing w:after="0"/>
        <w:ind w:left="0"/>
        <w:jc w:val="both"/>
      </w:pPr>
      <w:r>
        <w:rPr>
          <w:rFonts w:ascii="Times New Roman"/>
          <w:b w:val="false"/>
          <w:i w:val="false"/>
          <w:color w:val="000000"/>
          <w:sz w:val="28"/>
        </w:rPr>
        <w:t>
      Өтініш берген күні 20__ жылғы "___" __________ № ______________</w:t>
      </w:r>
    </w:p>
    <w:bookmarkEnd w:id="440"/>
    <w:bookmarkStart w:name="z549" w:id="441"/>
    <w:p>
      <w:pPr>
        <w:spacing w:after="0"/>
        <w:ind w:left="0"/>
        <w:jc w:val="both"/>
      </w:pPr>
      <w:r>
        <w:rPr>
          <w:rFonts w:ascii="Times New Roman"/>
          <w:b w:val="false"/>
          <w:i w:val="false"/>
          <w:color w:val="000000"/>
          <w:sz w:val="28"/>
        </w:rPr>
        <w:t>
      Асыраушының қайтыс болған күні 20___ жылғы "___" ____________</w:t>
      </w:r>
    </w:p>
    <w:bookmarkEnd w:id="441"/>
    <w:bookmarkStart w:name="z550" w:id="442"/>
    <w:p>
      <w:pPr>
        <w:spacing w:after="0"/>
        <w:ind w:left="0"/>
        <w:jc w:val="both"/>
      </w:pPr>
      <w:r>
        <w:rPr>
          <w:rFonts w:ascii="Times New Roman"/>
          <w:b w:val="false"/>
          <w:i w:val="false"/>
          <w:color w:val="000000"/>
          <w:sz w:val="28"/>
        </w:rPr>
        <w:t>
      Қаза болған (қайтыс болған) адамның отбасы ____________________</w:t>
      </w:r>
    </w:p>
    <w:bookmarkEnd w:id="442"/>
    <w:bookmarkStart w:name="z551" w:id="443"/>
    <w:p>
      <w:pPr>
        <w:spacing w:after="0"/>
        <w:ind w:left="0"/>
        <w:jc w:val="both"/>
      </w:pPr>
      <w:r>
        <w:rPr>
          <w:rFonts w:ascii="Times New Roman"/>
          <w:b w:val="false"/>
          <w:i w:val="false"/>
          <w:color w:val="000000"/>
          <w:sz w:val="28"/>
        </w:rPr>
        <w:t>
      (қайтыс болу себебі)</w:t>
      </w:r>
    </w:p>
    <w:bookmarkEnd w:id="443"/>
    <w:bookmarkStart w:name="z552" w:id="444"/>
    <w:p>
      <w:pPr>
        <w:spacing w:after="0"/>
        <w:ind w:left="0"/>
        <w:jc w:val="both"/>
      </w:pPr>
      <w:r>
        <w:rPr>
          <w:rFonts w:ascii="Times New Roman"/>
          <w:b w:val="false"/>
          <w:i w:val="false"/>
          <w:color w:val="000000"/>
          <w:sz w:val="28"/>
        </w:rPr>
        <w:t>
      1. Қазақстан Республиксы Әлеуметтік кодексінің __________-бабының _________-тармағына сәйкес жәрдемақы тағайындалсын.</w:t>
      </w:r>
    </w:p>
    <w:bookmarkEnd w:id="444"/>
    <w:bookmarkStart w:name="z553" w:id="445"/>
    <w:p>
      <w:pPr>
        <w:spacing w:after="0"/>
        <w:ind w:left="0"/>
        <w:jc w:val="both"/>
      </w:pPr>
      <w:r>
        <w:rPr>
          <w:rFonts w:ascii="Times New Roman"/>
          <w:b w:val="false"/>
          <w:i w:val="false"/>
          <w:color w:val="000000"/>
          <w:sz w:val="28"/>
        </w:rPr>
        <w:t>
      Айлық жәрдемақының мөлшерi _________________________________ теңге 20__ жылғы "___" ____________ бастап 20__ жылғы "___" __________ қоса</w:t>
      </w:r>
    </w:p>
    <w:bookmarkEnd w:id="445"/>
    <w:bookmarkStart w:name="z554" w:id="446"/>
    <w:p>
      <w:pPr>
        <w:spacing w:after="0"/>
        <w:ind w:left="0"/>
        <w:jc w:val="both"/>
      </w:pPr>
      <w:r>
        <w:rPr>
          <w:rFonts w:ascii="Times New Roman"/>
          <w:b w:val="false"/>
          <w:i w:val="false"/>
          <w:color w:val="000000"/>
          <w:sz w:val="28"/>
        </w:rPr>
        <w:t>
      алғанда _________________________________________________ теңге.</w:t>
      </w:r>
    </w:p>
    <w:bookmarkEnd w:id="446"/>
    <w:bookmarkStart w:name="z555" w:id="447"/>
    <w:p>
      <w:pPr>
        <w:spacing w:after="0"/>
        <w:ind w:left="0"/>
        <w:jc w:val="both"/>
      </w:pPr>
      <w:r>
        <w:rPr>
          <w:rFonts w:ascii="Times New Roman"/>
          <w:b w:val="false"/>
          <w:i w:val="false"/>
          <w:color w:val="000000"/>
          <w:sz w:val="28"/>
        </w:rPr>
        <w:t>
      (сомасы жазбаша)</w:t>
      </w:r>
    </w:p>
    <w:bookmarkEnd w:id="447"/>
    <w:bookmarkStart w:name="z556" w:id="448"/>
    <w:p>
      <w:pPr>
        <w:spacing w:after="0"/>
        <w:ind w:left="0"/>
        <w:jc w:val="both"/>
      </w:pPr>
      <w:r>
        <w:rPr>
          <w:rFonts w:ascii="Times New Roman"/>
          <w:b w:val="false"/>
          <w:i w:val="false"/>
          <w:color w:val="000000"/>
          <w:sz w:val="28"/>
        </w:rPr>
        <w:t>
      2. Жәрдемақы үлесі ____ адамға: 20__ жылғы "___" ___________ бастап 20__ жылғы "___" _________ дейін негізгі алушыға _________________________________________ теңге мөлшерінде бөлінсін.</w:t>
      </w:r>
    </w:p>
    <w:bookmarkEnd w:id="448"/>
    <w:bookmarkStart w:name="z557" w:id="449"/>
    <w:p>
      <w:pPr>
        <w:spacing w:after="0"/>
        <w:ind w:left="0"/>
        <w:jc w:val="both"/>
      </w:pPr>
      <w:r>
        <w:rPr>
          <w:rFonts w:ascii="Times New Roman"/>
          <w:b w:val="false"/>
          <w:i w:val="false"/>
          <w:color w:val="000000"/>
          <w:sz w:val="28"/>
        </w:rPr>
        <w:t>
      Азамат _________________________________________________</w:t>
      </w:r>
    </w:p>
    <w:bookmarkEnd w:id="449"/>
    <w:bookmarkStart w:name="z558" w:id="450"/>
    <w:p>
      <w:pPr>
        <w:spacing w:after="0"/>
        <w:ind w:left="0"/>
        <w:jc w:val="both"/>
      </w:pPr>
      <w:r>
        <w:rPr>
          <w:rFonts w:ascii="Times New Roman"/>
          <w:b w:val="false"/>
          <w:i w:val="false"/>
          <w:color w:val="000000"/>
          <w:sz w:val="28"/>
        </w:rPr>
        <w:t>
      (тегі, аты, әкесінің аты (ол болған жағдайда), мекенжайы)</w:t>
      </w:r>
    </w:p>
    <w:bookmarkEnd w:id="450"/>
    <w:bookmarkStart w:name="z559" w:id="451"/>
    <w:p>
      <w:pPr>
        <w:spacing w:after="0"/>
        <w:ind w:left="0"/>
        <w:jc w:val="both"/>
      </w:pPr>
      <w:r>
        <w:rPr>
          <w:rFonts w:ascii="Times New Roman"/>
          <w:b w:val="false"/>
          <w:i w:val="false"/>
          <w:color w:val="000000"/>
          <w:sz w:val="28"/>
        </w:rPr>
        <w:t>
      а) асырауындағы ___________________________________________</w:t>
      </w:r>
    </w:p>
    <w:bookmarkEnd w:id="451"/>
    <w:bookmarkStart w:name="z560" w:id="452"/>
    <w:p>
      <w:pPr>
        <w:spacing w:after="0"/>
        <w:ind w:left="0"/>
        <w:jc w:val="both"/>
      </w:pPr>
      <w:r>
        <w:rPr>
          <w:rFonts w:ascii="Times New Roman"/>
          <w:b w:val="false"/>
          <w:i w:val="false"/>
          <w:color w:val="000000"/>
          <w:sz w:val="28"/>
        </w:rPr>
        <w:t>
      (тегі, аты, әкесінің аты (ол болған жағдайда), туған күні)</w:t>
      </w:r>
    </w:p>
    <w:bookmarkEnd w:id="452"/>
    <w:bookmarkStart w:name="z561" w:id="453"/>
    <w:p>
      <w:pPr>
        <w:spacing w:after="0"/>
        <w:ind w:left="0"/>
        <w:jc w:val="both"/>
      </w:pPr>
      <w:r>
        <w:rPr>
          <w:rFonts w:ascii="Times New Roman"/>
          <w:b w:val="false"/>
          <w:i w:val="false"/>
          <w:color w:val="000000"/>
          <w:sz w:val="28"/>
        </w:rPr>
        <w:t>
      б) асырауындағы _____________________________________________</w:t>
      </w:r>
    </w:p>
    <w:bookmarkEnd w:id="453"/>
    <w:bookmarkStart w:name="z562" w:id="454"/>
    <w:p>
      <w:pPr>
        <w:spacing w:after="0"/>
        <w:ind w:left="0"/>
        <w:jc w:val="both"/>
      </w:pPr>
      <w:r>
        <w:rPr>
          <w:rFonts w:ascii="Times New Roman"/>
          <w:b w:val="false"/>
          <w:i w:val="false"/>
          <w:color w:val="000000"/>
          <w:sz w:val="28"/>
        </w:rPr>
        <w:t>
      (тегі, аты, әкесінің аты (ол болған жағдайда), туған күні)</w:t>
      </w:r>
    </w:p>
    <w:bookmarkEnd w:id="454"/>
    <w:bookmarkStart w:name="z563" w:id="455"/>
    <w:p>
      <w:pPr>
        <w:spacing w:after="0"/>
        <w:ind w:left="0"/>
        <w:jc w:val="both"/>
      </w:pPr>
      <w:r>
        <w:rPr>
          <w:rFonts w:ascii="Times New Roman"/>
          <w:b w:val="false"/>
          <w:i w:val="false"/>
          <w:color w:val="000000"/>
          <w:sz w:val="28"/>
        </w:rPr>
        <w:t>
      1) 20__ жылғы "___" ___________ бастап 20__ жылғы "___" _____________ дейін үлес алушыға _________________________________________ теңге мөлшерінде бөлінсін.</w:t>
      </w:r>
    </w:p>
    <w:bookmarkEnd w:id="455"/>
    <w:bookmarkStart w:name="z564" w:id="456"/>
    <w:p>
      <w:pPr>
        <w:spacing w:after="0"/>
        <w:ind w:left="0"/>
        <w:jc w:val="both"/>
      </w:pPr>
      <w:r>
        <w:rPr>
          <w:rFonts w:ascii="Times New Roman"/>
          <w:b w:val="false"/>
          <w:i w:val="false"/>
          <w:color w:val="000000"/>
          <w:sz w:val="28"/>
        </w:rPr>
        <w:t>
      Азамат_______________________________________________</w:t>
      </w:r>
    </w:p>
    <w:bookmarkEnd w:id="456"/>
    <w:bookmarkStart w:name="z565" w:id="457"/>
    <w:p>
      <w:pPr>
        <w:spacing w:after="0"/>
        <w:ind w:left="0"/>
        <w:jc w:val="both"/>
      </w:pPr>
      <w:r>
        <w:rPr>
          <w:rFonts w:ascii="Times New Roman"/>
          <w:b w:val="false"/>
          <w:i w:val="false"/>
          <w:color w:val="000000"/>
          <w:sz w:val="28"/>
        </w:rPr>
        <w:t>
      (тегі, аты, әкесінің аты (ол болған жағдайда), мекенжайы)</w:t>
      </w:r>
    </w:p>
    <w:bookmarkEnd w:id="457"/>
    <w:bookmarkStart w:name="z566" w:id="458"/>
    <w:p>
      <w:pPr>
        <w:spacing w:after="0"/>
        <w:ind w:left="0"/>
        <w:jc w:val="both"/>
      </w:pPr>
      <w:r>
        <w:rPr>
          <w:rFonts w:ascii="Times New Roman"/>
          <w:b w:val="false"/>
          <w:i w:val="false"/>
          <w:color w:val="000000"/>
          <w:sz w:val="28"/>
        </w:rPr>
        <w:t>
      а) асырауындағы ____________________________________________</w:t>
      </w:r>
    </w:p>
    <w:bookmarkEnd w:id="458"/>
    <w:bookmarkStart w:name="z567" w:id="459"/>
    <w:p>
      <w:pPr>
        <w:spacing w:after="0"/>
        <w:ind w:left="0"/>
        <w:jc w:val="both"/>
      </w:pPr>
      <w:r>
        <w:rPr>
          <w:rFonts w:ascii="Times New Roman"/>
          <w:b w:val="false"/>
          <w:i w:val="false"/>
          <w:color w:val="000000"/>
          <w:sz w:val="28"/>
        </w:rPr>
        <w:t>
      (тегі, аты, әкесінің аты (ол болған жағдайда), туған күні)</w:t>
      </w:r>
    </w:p>
    <w:bookmarkEnd w:id="459"/>
    <w:bookmarkStart w:name="z568" w:id="460"/>
    <w:p>
      <w:pPr>
        <w:spacing w:after="0"/>
        <w:ind w:left="0"/>
        <w:jc w:val="both"/>
      </w:pPr>
      <w:r>
        <w:rPr>
          <w:rFonts w:ascii="Times New Roman"/>
          <w:b w:val="false"/>
          <w:i w:val="false"/>
          <w:color w:val="000000"/>
          <w:sz w:val="28"/>
        </w:rPr>
        <w:t>
      2) 20__ жылғы "___" ___________ бастап 20__ жылғы "___" __________ дейін үлес алушыға _____________________________ теңге мөлшерінде бөлінсін.</w:t>
      </w:r>
    </w:p>
    <w:bookmarkEnd w:id="460"/>
    <w:bookmarkStart w:name="z569" w:id="461"/>
    <w:p>
      <w:pPr>
        <w:spacing w:after="0"/>
        <w:ind w:left="0"/>
        <w:jc w:val="both"/>
      </w:pPr>
      <w:r>
        <w:rPr>
          <w:rFonts w:ascii="Times New Roman"/>
          <w:b w:val="false"/>
          <w:i w:val="false"/>
          <w:color w:val="000000"/>
          <w:sz w:val="28"/>
        </w:rPr>
        <w:t>
      Азамат _________________________________________________</w:t>
      </w:r>
    </w:p>
    <w:bookmarkEnd w:id="461"/>
    <w:bookmarkStart w:name="z570" w:id="462"/>
    <w:p>
      <w:pPr>
        <w:spacing w:after="0"/>
        <w:ind w:left="0"/>
        <w:jc w:val="both"/>
      </w:pPr>
      <w:r>
        <w:rPr>
          <w:rFonts w:ascii="Times New Roman"/>
          <w:b w:val="false"/>
          <w:i w:val="false"/>
          <w:color w:val="000000"/>
          <w:sz w:val="28"/>
        </w:rPr>
        <w:t>
      (тегі, аты, әкесінің аты (ол болған жағдайда), мекенжайы)</w:t>
      </w:r>
    </w:p>
    <w:bookmarkEnd w:id="462"/>
    <w:bookmarkStart w:name="z571" w:id="463"/>
    <w:p>
      <w:pPr>
        <w:spacing w:after="0"/>
        <w:ind w:left="0"/>
        <w:jc w:val="both"/>
      </w:pPr>
      <w:r>
        <w:rPr>
          <w:rFonts w:ascii="Times New Roman"/>
          <w:b w:val="false"/>
          <w:i w:val="false"/>
          <w:color w:val="000000"/>
          <w:sz w:val="28"/>
        </w:rPr>
        <w:t>
      а) асырауындағы ____________________________________________</w:t>
      </w:r>
    </w:p>
    <w:bookmarkEnd w:id="463"/>
    <w:bookmarkStart w:name="z572" w:id="464"/>
    <w:p>
      <w:pPr>
        <w:spacing w:after="0"/>
        <w:ind w:left="0"/>
        <w:jc w:val="both"/>
      </w:pPr>
      <w:r>
        <w:rPr>
          <w:rFonts w:ascii="Times New Roman"/>
          <w:b w:val="false"/>
          <w:i w:val="false"/>
          <w:color w:val="000000"/>
          <w:sz w:val="28"/>
        </w:rPr>
        <w:t>
      (тегі, аты, әкесінің аты (ол болған жағдайда), туған күні)</w:t>
      </w:r>
    </w:p>
    <w:bookmarkEnd w:id="464"/>
    <w:bookmarkStart w:name="z573" w:id="465"/>
    <w:p>
      <w:pPr>
        <w:spacing w:after="0"/>
        <w:ind w:left="0"/>
        <w:jc w:val="both"/>
      </w:pPr>
      <w:r>
        <w:rPr>
          <w:rFonts w:ascii="Times New Roman"/>
          <w:b w:val="false"/>
          <w:i w:val="false"/>
          <w:color w:val="000000"/>
          <w:sz w:val="28"/>
        </w:rPr>
        <w:t>
      3. Жәрдемақы тағайындаудан бас тартылсын</w:t>
      </w:r>
    </w:p>
    <w:bookmarkEnd w:id="465"/>
    <w:bookmarkStart w:name="z574" w:id="466"/>
    <w:p>
      <w:pPr>
        <w:spacing w:after="0"/>
        <w:ind w:left="0"/>
        <w:jc w:val="both"/>
      </w:pPr>
      <w:r>
        <w:rPr>
          <w:rFonts w:ascii="Times New Roman"/>
          <w:b w:val="false"/>
          <w:i w:val="false"/>
          <w:color w:val="000000"/>
          <w:sz w:val="28"/>
        </w:rPr>
        <w:t>
      _________________________________________________________</w:t>
      </w:r>
    </w:p>
    <w:bookmarkEnd w:id="466"/>
    <w:bookmarkStart w:name="z575" w:id="467"/>
    <w:p>
      <w:pPr>
        <w:spacing w:after="0"/>
        <w:ind w:left="0"/>
        <w:jc w:val="both"/>
      </w:pPr>
      <w:r>
        <w:rPr>
          <w:rFonts w:ascii="Times New Roman"/>
          <w:b w:val="false"/>
          <w:i w:val="false"/>
          <w:color w:val="000000"/>
          <w:sz w:val="28"/>
        </w:rPr>
        <w:t>
      (негіздеме)</w:t>
      </w:r>
    </w:p>
    <w:bookmarkEnd w:id="467"/>
    <w:bookmarkStart w:name="z576" w:id="468"/>
    <w:p>
      <w:pPr>
        <w:spacing w:after="0"/>
        <w:ind w:left="0"/>
        <w:jc w:val="both"/>
      </w:pPr>
      <w:r>
        <w:rPr>
          <w:rFonts w:ascii="Times New Roman"/>
          <w:b w:val="false"/>
          <w:i w:val="false"/>
          <w:color w:val="000000"/>
          <w:sz w:val="28"/>
        </w:rPr>
        <w:t>
      Департамент басшысы _______________________________________</w:t>
      </w:r>
    </w:p>
    <w:bookmarkEnd w:id="468"/>
    <w:bookmarkStart w:name="z577" w:id="469"/>
    <w:p>
      <w:pPr>
        <w:spacing w:after="0"/>
        <w:ind w:left="0"/>
        <w:jc w:val="both"/>
      </w:pPr>
      <w:r>
        <w:rPr>
          <w:rFonts w:ascii="Times New Roman"/>
          <w:b w:val="false"/>
          <w:i w:val="false"/>
          <w:color w:val="000000"/>
          <w:sz w:val="28"/>
        </w:rPr>
        <w:t>
      (тегі, аты, әкесінің аты (ол болған жағдайда)</w:t>
      </w:r>
    </w:p>
    <w:bookmarkEnd w:id="469"/>
    <w:bookmarkStart w:name="z578" w:id="470"/>
    <w:p>
      <w:pPr>
        <w:spacing w:after="0"/>
        <w:ind w:left="0"/>
        <w:jc w:val="both"/>
      </w:pPr>
      <w:r>
        <w:rPr>
          <w:rFonts w:ascii="Times New Roman"/>
          <w:b w:val="false"/>
          <w:i w:val="false"/>
          <w:color w:val="000000"/>
          <w:sz w:val="28"/>
        </w:rPr>
        <w:t>
      Басқарма (бөлiм) басшысы ___________________________________</w:t>
      </w:r>
    </w:p>
    <w:bookmarkEnd w:id="470"/>
    <w:bookmarkStart w:name="z579" w:id="471"/>
    <w:p>
      <w:pPr>
        <w:spacing w:after="0"/>
        <w:ind w:left="0"/>
        <w:jc w:val="both"/>
      </w:pPr>
      <w:r>
        <w:rPr>
          <w:rFonts w:ascii="Times New Roman"/>
          <w:b w:val="false"/>
          <w:i w:val="false"/>
          <w:color w:val="000000"/>
          <w:sz w:val="28"/>
        </w:rPr>
        <w:t>
      (тегі, аты, әкесінің аты (ол болған жағдайда)</w:t>
      </w:r>
    </w:p>
    <w:bookmarkEnd w:id="471"/>
    <w:bookmarkStart w:name="z580" w:id="472"/>
    <w:p>
      <w:pPr>
        <w:spacing w:after="0"/>
        <w:ind w:left="0"/>
        <w:jc w:val="both"/>
      </w:pPr>
      <w:r>
        <w:rPr>
          <w:rFonts w:ascii="Times New Roman"/>
          <w:b w:val="false"/>
          <w:i w:val="false"/>
          <w:color w:val="000000"/>
          <w:sz w:val="28"/>
        </w:rPr>
        <w:t>
      Маман ____________________________________________________</w:t>
      </w:r>
    </w:p>
    <w:bookmarkEnd w:id="472"/>
    <w:bookmarkStart w:name="z581" w:id="473"/>
    <w:p>
      <w:pPr>
        <w:spacing w:after="0"/>
        <w:ind w:left="0"/>
        <w:jc w:val="both"/>
      </w:pPr>
      <w:r>
        <w:rPr>
          <w:rFonts w:ascii="Times New Roman"/>
          <w:b w:val="false"/>
          <w:i w:val="false"/>
          <w:color w:val="000000"/>
          <w:sz w:val="28"/>
        </w:rPr>
        <w:t>
      (тегі, аты, әкесінің аты ол (ол болған жағдайда) \</w:t>
      </w:r>
    </w:p>
    <w:bookmarkEnd w:id="473"/>
    <w:bookmarkStart w:name="z582" w:id="474"/>
    <w:p>
      <w:pPr>
        <w:spacing w:after="0"/>
        <w:ind w:left="0"/>
        <w:jc w:val="both"/>
      </w:pPr>
      <w:r>
        <w:rPr>
          <w:rFonts w:ascii="Times New Roman"/>
          <w:b w:val="false"/>
          <w:i w:val="false"/>
          <w:color w:val="000000"/>
          <w:sz w:val="28"/>
        </w:rPr>
        <w:t>
      Шешiмнiң жобасын дайындаған:</w:t>
      </w:r>
    </w:p>
    <w:bookmarkEnd w:id="474"/>
    <w:bookmarkStart w:name="z583" w:id="475"/>
    <w:p>
      <w:pPr>
        <w:spacing w:after="0"/>
        <w:ind w:left="0"/>
        <w:jc w:val="both"/>
      </w:pPr>
      <w:r>
        <w:rPr>
          <w:rFonts w:ascii="Times New Roman"/>
          <w:b w:val="false"/>
          <w:i w:val="false"/>
          <w:color w:val="000000"/>
          <w:sz w:val="28"/>
        </w:rPr>
        <w:t>
      Мемлекеттік корпорация филиалының директоры __________________</w:t>
      </w:r>
    </w:p>
    <w:bookmarkEnd w:id="475"/>
    <w:bookmarkStart w:name="z584" w:id="476"/>
    <w:p>
      <w:pPr>
        <w:spacing w:after="0"/>
        <w:ind w:left="0"/>
        <w:jc w:val="both"/>
      </w:pPr>
      <w:r>
        <w:rPr>
          <w:rFonts w:ascii="Times New Roman"/>
          <w:b w:val="false"/>
          <w:i w:val="false"/>
          <w:color w:val="000000"/>
          <w:sz w:val="28"/>
        </w:rPr>
        <w:t>
      (тегі, аты, әкесінің аты (ол болған жағдайда)</w:t>
      </w:r>
    </w:p>
    <w:bookmarkEnd w:id="476"/>
    <w:bookmarkStart w:name="z585" w:id="477"/>
    <w:p>
      <w:pPr>
        <w:spacing w:after="0"/>
        <w:ind w:left="0"/>
        <w:jc w:val="both"/>
      </w:pPr>
      <w:r>
        <w:rPr>
          <w:rFonts w:ascii="Times New Roman"/>
          <w:b w:val="false"/>
          <w:i w:val="false"/>
          <w:color w:val="000000"/>
          <w:sz w:val="28"/>
        </w:rPr>
        <w:t>
      Мемлекеттік корпорация филиалының маманы ___________________</w:t>
      </w:r>
    </w:p>
    <w:bookmarkEnd w:id="477"/>
    <w:bookmarkStart w:name="z586" w:id="478"/>
    <w:p>
      <w:pPr>
        <w:spacing w:after="0"/>
        <w:ind w:left="0"/>
        <w:jc w:val="both"/>
      </w:pPr>
      <w:r>
        <w:rPr>
          <w:rFonts w:ascii="Times New Roman"/>
          <w:b w:val="false"/>
          <w:i w:val="false"/>
          <w:color w:val="000000"/>
          <w:sz w:val="28"/>
        </w:rPr>
        <w:t>
      (тегі, аты, әкесінің аты (ол болған жағдайда)</w:t>
      </w:r>
    </w:p>
    <w:bookmarkEnd w:id="478"/>
    <w:bookmarkStart w:name="z587" w:id="479"/>
    <w:p>
      <w:pPr>
        <w:spacing w:after="0"/>
        <w:ind w:left="0"/>
        <w:jc w:val="both"/>
      </w:pPr>
      <w:r>
        <w:rPr>
          <w:rFonts w:ascii="Times New Roman"/>
          <w:b w:val="false"/>
          <w:i w:val="false"/>
          <w:color w:val="000000"/>
          <w:sz w:val="28"/>
        </w:rPr>
        <w:t>
      Мемлекеттік корпорация бөлiмшесiнiң бастығы________________</w:t>
      </w:r>
    </w:p>
    <w:bookmarkEnd w:id="479"/>
    <w:bookmarkStart w:name="z588" w:id="480"/>
    <w:p>
      <w:pPr>
        <w:spacing w:after="0"/>
        <w:ind w:left="0"/>
        <w:jc w:val="both"/>
      </w:pPr>
      <w:r>
        <w:rPr>
          <w:rFonts w:ascii="Times New Roman"/>
          <w:b w:val="false"/>
          <w:i w:val="false"/>
          <w:color w:val="000000"/>
          <w:sz w:val="28"/>
        </w:rPr>
        <w:t>
      (тегі, аты, әкесінің аты (ол болған жағдайда)</w:t>
      </w:r>
    </w:p>
    <w:bookmarkEnd w:id="480"/>
    <w:bookmarkStart w:name="z589" w:id="481"/>
    <w:p>
      <w:pPr>
        <w:spacing w:after="0"/>
        <w:ind w:left="0"/>
        <w:jc w:val="both"/>
      </w:pPr>
      <w:r>
        <w:rPr>
          <w:rFonts w:ascii="Times New Roman"/>
          <w:b w:val="false"/>
          <w:i w:val="false"/>
          <w:color w:val="000000"/>
          <w:sz w:val="28"/>
        </w:rPr>
        <w:t>
      Мемлекеттік корпорация бөлiмшесiнiң маманы___________________</w:t>
      </w:r>
    </w:p>
    <w:bookmarkEnd w:id="481"/>
    <w:bookmarkStart w:name="z590" w:id="482"/>
    <w:p>
      <w:pPr>
        <w:spacing w:after="0"/>
        <w:ind w:left="0"/>
        <w:jc w:val="both"/>
      </w:pPr>
      <w:r>
        <w:rPr>
          <w:rFonts w:ascii="Times New Roman"/>
          <w:b w:val="false"/>
          <w:i w:val="false"/>
          <w:color w:val="000000"/>
          <w:sz w:val="28"/>
        </w:rPr>
        <w:t>
      (тегі, аты, әкесінің аты (ол болған жағдайда)</w:t>
      </w:r>
    </w:p>
    <w:bookmarkEnd w:id="4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31 желтоқсандағы</w:t>
            </w:r>
            <w:r>
              <w:br/>
            </w:r>
            <w:r>
              <w:rPr>
                <w:rFonts w:ascii="Times New Roman"/>
                <w:b w:val="false"/>
                <w:i w:val="false"/>
                <w:color w:val="000000"/>
                <w:sz w:val="20"/>
              </w:rPr>
              <w:t>№ 439 Бұйрыққа</w:t>
            </w:r>
            <w:r>
              <w:br/>
            </w:r>
            <w:r>
              <w:rPr>
                <w:rFonts w:ascii="Times New Roman"/>
                <w:b w:val="false"/>
                <w:i w:val="false"/>
                <w:color w:val="000000"/>
                <w:sz w:val="20"/>
              </w:rPr>
              <w:t>14-қосымша</w:t>
            </w:r>
            <w:r>
              <w:br/>
            </w:r>
            <w:r>
              <w:rPr>
                <w:rFonts w:ascii="Times New Roman"/>
                <w:b w:val="false"/>
                <w:i w:val="false"/>
                <w:color w:val="000000"/>
                <w:sz w:val="20"/>
              </w:rPr>
              <w:t>Асыраушысынан айырылу</w:t>
            </w:r>
            <w:r>
              <w:br/>
            </w:r>
            <w:r>
              <w:rPr>
                <w:rFonts w:ascii="Times New Roman"/>
                <w:b w:val="false"/>
                <w:i w:val="false"/>
                <w:color w:val="000000"/>
                <w:sz w:val="20"/>
              </w:rPr>
              <w:t xml:space="preserve"> жағдайы бойынша мемлекеттік </w:t>
            </w:r>
            <w:r>
              <w:br/>
            </w:r>
            <w:r>
              <w:rPr>
                <w:rFonts w:ascii="Times New Roman"/>
                <w:b w:val="false"/>
                <w:i w:val="false"/>
                <w:color w:val="000000"/>
                <w:sz w:val="20"/>
              </w:rPr>
              <w:t xml:space="preserve">әлеуметтік жәрдемақы мөлшерін </w:t>
            </w:r>
            <w:r>
              <w:br/>
            </w:r>
            <w:r>
              <w:rPr>
                <w:rFonts w:ascii="Times New Roman"/>
                <w:b w:val="false"/>
                <w:i w:val="false"/>
                <w:color w:val="000000"/>
                <w:sz w:val="20"/>
              </w:rPr>
              <w:t xml:space="preserve">есептеу (айқындау), оны </w:t>
            </w:r>
            <w:r>
              <w:br/>
            </w:r>
            <w:r>
              <w:rPr>
                <w:rFonts w:ascii="Times New Roman"/>
                <w:b w:val="false"/>
                <w:i w:val="false"/>
                <w:color w:val="000000"/>
                <w:sz w:val="20"/>
              </w:rPr>
              <w:t xml:space="preserve">тағайындау, төлеу, тоқтата тұру, </w:t>
            </w:r>
            <w:r>
              <w:br/>
            </w:r>
            <w:r>
              <w:rPr>
                <w:rFonts w:ascii="Times New Roman"/>
                <w:b w:val="false"/>
                <w:i w:val="false"/>
                <w:color w:val="000000"/>
                <w:sz w:val="20"/>
              </w:rPr>
              <w:t xml:space="preserve">қайта есептеу, қайта бастау, </w:t>
            </w:r>
            <w:r>
              <w:br/>
            </w:r>
            <w:r>
              <w:rPr>
                <w:rFonts w:ascii="Times New Roman"/>
                <w:b w:val="false"/>
                <w:i w:val="false"/>
                <w:color w:val="000000"/>
                <w:sz w:val="20"/>
              </w:rPr>
              <w:t xml:space="preserve">тоқтату және тағайындау </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қарау </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bl>
    <w:bookmarkStart w:name="z592" w:id="483"/>
    <w:p>
      <w:pPr>
        <w:spacing w:after="0"/>
        <w:ind w:left="0"/>
        <w:jc w:val="both"/>
      </w:pPr>
      <w:r>
        <w:rPr>
          <w:rFonts w:ascii="Times New Roman"/>
          <w:b w:val="false"/>
          <w:i w:val="false"/>
          <w:color w:val="000000"/>
          <w:sz w:val="28"/>
        </w:rPr>
        <w:t>
      Нысан</w:t>
      </w:r>
    </w:p>
    <w:bookmarkEnd w:id="483"/>
    <w:bookmarkStart w:name="z593" w:id="484"/>
    <w:p>
      <w:pPr>
        <w:spacing w:after="0"/>
        <w:ind w:left="0"/>
        <w:jc w:val="both"/>
      </w:pPr>
      <w:r>
        <w:rPr>
          <w:rFonts w:ascii="Times New Roman"/>
          <w:b w:val="false"/>
          <w:i w:val="false"/>
          <w:color w:val="000000"/>
          <w:sz w:val="28"/>
        </w:rPr>
        <w:t>
      Код ________________</w:t>
      </w:r>
    </w:p>
    <w:bookmarkEnd w:id="484"/>
    <w:bookmarkStart w:name="z594" w:id="485"/>
    <w:p>
      <w:pPr>
        <w:spacing w:after="0"/>
        <w:ind w:left="0"/>
        <w:jc w:val="both"/>
      </w:pPr>
      <w:r>
        <w:rPr>
          <w:rFonts w:ascii="Times New Roman"/>
          <w:b w:val="false"/>
          <w:i w:val="false"/>
          <w:color w:val="000000"/>
          <w:sz w:val="28"/>
        </w:rPr>
        <w:t>
      Облыс (қала) ______________</w:t>
      </w:r>
    </w:p>
    <w:bookmarkEnd w:id="485"/>
    <w:bookmarkStart w:name="z595" w:id="486"/>
    <w:p>
      <w:pPr>
        <w:spacing w:after="0"/>
        <w:ind w:left="0"/>
        <w:jc w:val="both"/>
      </w:pPr>
      <w:r>
        <w:rPr>
          <w:rFonts w:ascii="Times New Roman"/>
          <w:b w:val="false"/>
          <w:i w:val="false"/>
          <w:color w:val="000000"/>
          <w:sz w:val="28"/>
        </w:rPr>
        <w:t>
      Халықты әлеуметтік қорғау саласындағы реттеу және бақылау комитетінің ________________________ облысы (қаласы) бойынша департаментiнің 20__ ж. "___" _________ № _______ шешiмі</w:t>
      </w:r>
    </w:p>
    <w:bookmarkEnd w:id="486"/>
    <w:bookmarkStart w:name="z596" w:id="487"/>
    <w:p>
      <w:pPr>
        <w:spacing w:after="0"/>
        <w:ind w:left="0"/>
        <w:jc w:val="both"/>
      </w:pPr>
      <w:r>
        <w:rPr>
          <w:rFonts w:ascii="Times New Roman"/>
          <w:b w:val="false"/>
          <w:i w:val="false"/>
          <w:color w:val="000000"/>
          <w:sz w:val="28"/>
        </w:rPr>
        <w:t>
      Істің № __________</w:t>
      </w:r>
    </w:p>
    <w:bookmarkEnd w:id="487"/>
    <w:bookmarkStart w:name="z597" w:id="488"/>
    <w:p>
      <w:pPr>
        <w:spacing w:after="0"/>
        <w:ind w:left="0"/>
        <w:jc w:val="both"/>
      </w:pPr>
      <w:r>
        <w:rPr>
          <w:rFonts w:ascii="Times New Roman"/>
          <w:b w:val="false"/>
          <w:i w:val="false"/>
          <w:color w:val="000000"/>
          <w:sz w:val="28"/>
        </w:rPr>
        <w:t>
      1. Асыраушысынан айырылу жағдайы бойынша мемлекеттік әлеуметтік жәрдемақының мөлшерін арттыру туралы</w:t>
      </w:r>
    </w:p>
    <w:bookmarkEnd w:id="488"/>
    <w:bookmarkStart w:name="z598" w:id="489"/>
    <w:p>
      <w:pPr>
        <w:spacing w:after="0"/>
        <w:ind w:left="0"/>
        <w:jc w:val="both"/>
      </w:pPr>
      <w:r>
        <w:rPr>
          <w:rFonts w:ascii="Times New Roman"/>
          <w:b w:val="false"/>
          <w:i w:val="false"/>
          <w:color w:val="000000"/>
          <w:sz w:val="28"/>
        </w:rPr>
        <w:t>
      Азамат __________________________________________________</w:t>
      </w:r>
    </w:p>
    <w:bookmarkEnd w:id="489"/>
    <w:bookmarkStart w:name="z599" w:id="490"/>
    <w:p>
      <w:pPr>
        <w:spacing w:after="0"/>
        <w:ind w:left="0"/>
        <w:jc w:val="both"/>
      </w:pPr>
      <w:r>
        <w:rPr>
          <w:rFonts w:ascii="Times New Roman"/>
          <w:b w:val="false"/>
          <w:i w:val="false"/>
          <w:color w:val="000000"/>
          <w:sz w:val="28"/>
        </w:rPr>
        <w:t>
      Жынысы _________ Туған күнi _____ жылғы "___" ____________</w:t>
      </w:r>
    </w:p>
    <w:bookmarkEnd w:id="490"/>
    <w:bookmarkStart w:name="z600" w:id="491"/>
    <w:p>
      <w:pPr>
        <w:spacing w:after="0"/>
        <w:ind w:left="0"/>
        <w:jc w:val="both"/>
      </w:pPr>
      <w:r>
        <w:rPr>
          <w:rFonts w:ascii="Times New Roman"/>
          <w:b w:val="false"/>
          <w:i w:val="false"/>
          <w:color w:val="000000"/>
          <w:sz w:val="28"/>
        </w:rPr>
        <w:t>
      Отбасының еңбек етуге қабілетсіз мүшелерiнің саны_______, оның ішінде</w:t>
      </w:r>
    </w:p>
    <w:bookmarkEnd w:id="491"/>
    <w:bookmarkStart w:name="z601" w:id="492"/>
    <w:p>
      <w:pPr>
        <w:spacing w:after="0"/>
        <w:ind w:left="0"/>
        <w:jc w:val="both"/>
      </w:pPr>
      <w:r>
        <w:rPr>
          <w:rFonts w:ascii="Times New Roman"/>
          <w:b w:val="false"/>
          <w:i w:val="false"/>
          <w:color w:val="000000"/>
          <w:sz w:val="28"/>
        </w:rPr>
        <w:t>
      тұлдыр жетiмдер _______</w:t>
      </w:r>
    </w:p>
    <w:bookmarkEnd w:id="492"/>
    <w:bookmarkStart w:name="z602" w:id="493"/>
    <w:p>
      <w:pPr>
        <w:spacing w:after="0"/>
        <w:ind w:left="0"/>
        <w:jc w:val="both"/>
      </w:pPr>
      <w:r>
        <w:rPr>
          <w:rFonts w:ascii="Times New Roman"/>
          <w:b w:val="false"/>
          <w:i w:val="false"/>
          <w:color w:val="000000"/>
          <w:sz w:val="28"/>
        </w:rPr>
        <w:t>
      Асыраушысынан айырылу жағдайы бойынша жәрдемақының 20__ жылғы</w:t>
      </w:r>
    </w:p>
    <w:bookmarkEnd w:id="493"/>
    <w:bookmarkStart w:name="z603" w:id="494"/>
    <w:p>
      <w:pPr>
        <w:spacing w:after="0"/>
        <w:ind w:left="0"/>
        <w:jc w:val="both"/>
      </w:pPr>
      <w:r>
        <w:rPr>
          <w:rFonts w:ascii="Times New Roman"/>
          <w:b w:val="false"/>
          <w:i w:val="false"/>
          <w:color w:val="000000"/>
          <w:sz w:val="28"/>
        </w:rPr>
        <w:t>
      "___" _______ дейінгі мөлшері______________________ теңге</w:t>
      </w:r>
    </w:p>
    <w:bookmarkEnd w:id="494"/>
    <w:bookmarkStart w:name="z604" w:id="495"/>
    <w:p>
      <w:pPr>
        <w:spacing w:after="0"/>
        <w:ind w:left="0"/>
        <w:jc w:val="both"/>
      </w:pPr>
      <w:r>
        <w:rPr>
          <w:rFonts w:ascii="Times New Roman"/>
          <w:b w:val="false"/>
          <w:i w:val="false"/>
          <w:color w:val="000000"/>
          <w:sz w:val="28"/>
        </w:rPr>
        <w:t>
      (сомасы жазбаша)</w:t>
      </w:r>
    </w:p>
    <w:bookmarkEnd w:id="495"/>
    <w:bookmarkStart w:name="z605" w:id="496"/>
    <w:p>
      <w:pPr>
        <w:spacing w:after="0"/>
        <w:ind w:left="0"/>
        <w:jc w:val="both"/>
      </w:pPr>
      <w:r>
        <w:rPr>
          <w:rFonts w:ascii="Times New Roman"/>
          <w:b w:val="false"/>
          <w:i w:val="false"/>
          <w:color w:val="000000"/>
          <w:sz w:val="28"/>
        </w:rPr>
        <w:t>
      Негізгі алушы ________________________________ теңге мөлшерінде</w:t>
      </w:r>
    </w:p>
    <w:bookmarkEnd w:id="496"/>
    <w:bookmarkStart w:name="z606" w:id="497"/>
    <w:p>
      <w:pPr>
        <w:spacing w:after="0"/>
        <w:ind w:left="0"/>
        <w:jc w:val="both"/>
      </w:pPr>
      <w:r>
        <w:rPr>
          <w:rFonts w:ascii="Times New Roman"/>
          <w:b w:val="false"/>
          <w:i w:val="false"/>
          <w:color w:val="000000"/>
          <w:sz w:val="28"/>
        </w:rPr>
        <w:t>
      Азамат ________________________________________________</w:t>
      </w:r>
    </w:p>
    <w:bookmarkEnd w:id="497"/>
    <w:bookmarkStart w:name="z607" w:id="498"/>
    <w:p>
      <w:pPr>
        <w:spacing w:after="0"/>
        <w:ind w:left="0"/>
        <w:jc w:val="both"/>
      </w:pPr>
      <w:r>
        <w:rPr>
          <w:rFonts w:ascii="Times New Roman"/>
          <w:b w:val="false"/>
          <w:i w:val="false"/>
          <w:color w:val="000000"/>
          <w:sz w:val="28"/>
        </w:rPr>
        <w:t>
      (тегі, аты, әкесінің аты (ол болған жағдайда), мекенжайы)</w:t>
      </w:r>
    </w:p>
    <w:bookmarkEnd w:id="498"/>
    <w:bookmarkStart w:name="z608" w:id="499"/>
    <w:p>
      <w:pPr>
        <w:spacing w:after="0"/>
        <w:ind w:left="0"/>
        <w:jc w:val="both"/>
      </w:pPr>
      <w:r>
        <w:rPr>
          <w:rFonts w:ascii="Times New Roman"/>
          <w:b w:val="false"/>
          <w:i w:val="false"/>
          <w:color w:val="000000"/>
          <w:sz w:val="28"/>
        </w:rPr>
        <w:t>
      а) асырауындағы адамға _____________________________________</w:t>
      </w:r>
    </w:p>
    <w:bookmarkEnd w:id="499"/>
    <w:bookmarkStart w:name="z609" w:id="500"/>
    <w:p>
      <w:pPr>
        <w:spacing w:after="0"/>
        <w:ind w:left="0"/>
        <w:jc w:val="both"/>
      </w:pPr>
      <w:r>
        <w:rPr>
          <w:rFonts w:ascii="Times New Roman"/>
          <w:b w:val="false"/>
          <w:i w:val="false"/>
          <w:color w:val="000000"/>
          <w:sz w:val="28"/>
        </w:rPr>
        <w:t>
      (тегі, аты, әкесінің аты (ол болған жағдайда), туған күнi)</w:t>
      </w:r>
    </w:p>
    <w:bookmarkEnd w:id="500"/>
    <w:bookmarkStart w:name="z610" w:id="501"/>
    <w:p>
      <w:pPr>
        <w:spacing w:after="0"/>
        <w:ind w:left="0"/>
        <w:jc w:val="both"/>
      </w:pPr>
      <w:r>
        <w:rPr>
          <w:rFonts w:ascii="Times New Roman"/>
          <w:b w:val="false"/>
          <w:i w:val="false"/>
          <w:color w:val="000000"/>
          <w:sz w:val="28"/>
        </w:rPr>
        <w:t>
      1) Үлес алушы _______________________________теңге мөлшерінде</w:t>
      </w:r>
    </w:p>
    <w:bookmarkEnd w:id="501"/>
    <w:bookmarkStart w:name="z611" w:id="502"/>
    <w:p>
      <w:pPr>
        <w:spacing w:after="0"/>
        <w:ind w:left="0"/>
        <w:jc w:val="both"/>
      </w:pPr>
      <w:r>
        <w:rPr>
          <w:rFonts w:ascii="Times New Roman"/>
          <w:b w:val="false"/>
          <w:i w:val="false"/>
          <w:color w:val="000000"/>
          <w:sz w:val="28"/>
        </w:rPr>
        <w:t>
      Азамат _________________________________________________</w:t>
      </w:r>
    </w:p>
    <w:bookmarkEnd w:id="502"/>
    <w:bookmarkStart w:name="z612" w:id="503"/>
    <w:p>
      <w:pPr>
        <w:spacing w:after="0"/>
        <w:ind w:left="0"/>
        <w:jc w:val="both"/>
      </w:pPr>
      <w:r>
        <w:rPr>
          <w:rFonts w:ascii="Times New Roman"/>
          <w:b w:val="false"/>
          <w:i w:val="false"/>
          <w:color w:val="000000"/>
          <w:sz w:val="28"/>
        </w:rPr>
        <w:t>
      (тегі, аты, әкесінің аты (ол болған жағдайда), мекенжайы)</w:t>
      </w:r>
    </w:p>
    <w:bookmarkEnd w:id="503"/>
    <w:bookmarkStart w:name="z613" w:id="504"/>
    <w:p>
      <w:pPr>
        <w:spacing w:after="0"/>
        <w:ind w:left="0"/>
        <w:jc w:val="both"/>
      </w:pPr>
      <w:r>
        <w:rPr>
          <w:rFonts w:ascii="Times New Roman"/>
          <w:b w:val="false"/>
          <w:i w:val="false"/>
          <w:color w:val="000000"/>
          <w:sz w:val="28"/>
        </w:rPr>
        <w:t>
      а) асырауындағы адамға ____________________________________</w:t>
      </w:r>
    </w:p>
    <w:bookmarkEnd w:id="504"/>
    <w:bookmarkStart w:name="z614" w:id="505"/>
    <w:p>
      <w:pPr>
        <w:spacing w:after="0"/>
        <w:ind w:left="0"/>
        <w:jc w:val="both"/>
      </w:pPr>
      <w:r>
        <w:rPr>
          <w:rFonts w:ascii="Times New Roman"/>
          <w:b w:val="false"/>
          <w:i w:val="false"/>
          <w:color w:val="000000"/>
          <w:sz w:val="28"/>
        </w:rPr>
        <w:t>
      (тегі, аты, әкесінің аты (ол болған жағдайда), туған күнi)</w:t>
      </w:r>
    </w:p>
    <w:bookmarkEnd w:id="505"/>
    <w:bookmarkStart w:name="z615" w:id="506"/>
    <w:p>
      <w:pPr>
        <w:spacing w:after="0"/>
        <w:ind w:left="0"/>
        <w:jc w:val="both"/>
      </w:pPr>
      <w:r>
        <w:rPr>
          <w:rFonts w:ascii="Times New Roman"/>
          <w:b w:val="false"/>
          <w:i w:val="false"/>
          <w:color w:val="000000"/>
          <w:sz w:val="28"/>
        </w:rPr>
        <w:t>
      Жәрдемақының мөлшері ______________________________________</w:t>
      </w:r>
    </w:p>
    <w:bookmarkEnd w:id="506"/>
    <w:bookmarkStart w:name="z616" w:id="507"/>
    <w:p>
      <w:pPr>
        <w:spacing w:after="0"/>
        <w:ind w:left="0"/>
        <w:jc w:val="both"/>
      </w:pPr>
      <w:r>
        <w:rPr>
          <w:rFonts w:ascii="Times New Roman"/>
          <w:b w:val="false"/>
          <w:i w:val="false"/>
          <w:color w:val="000000"/>
          <w:sz w:val="28"/>
        </w:rPr>
        <w:t>
      (нормативтік құқықтық актінің атауы, нөмірі және күні)</w:t>
      </w:r>
    </w:p>
    <w:bookmarkEnd w:id="507"/>
    <w:bookmarkStart w:name="z617" w:id="508"/>
    <w:p>
      <w:pPr>
        <w:spacing w:after="0"/>
        <w:ind w:left="0"/>
        <w:jc w:val="both"/>
      </w:pPr>
      <w:r>
        <w:rPr>
          <w:rFonts w:ascii="Times New Roman"/>
          <w:b w:val="false"/>
          <w:i w:val="false"/>
          <w:color w:val="000000"/>
          <w:sz w:val="28"/>
        </w:rPr>
        <w:t>
      сәйкес арттырылсын.</w:t>
      </w:r>
    </w:p>
    <w:bookmarkEnd w:id="508"/>
    <w:bookmarkStart w:name="z618" w:id="509"/>
    <w:p>
      <w:pPr>
        <w:spacing w:after="0"/>
        <w:ind w:left="0"/>
        <w:jc w:val="both"/>
      </w:pPr>
      <w:r>
        <w:rPr>
          <w:rFonts w:ascii="Times New Roman"/>
          <w:b w:val="false"/>
          <w:i w:val="false"/>
          <w:color w:val="000000"/>
          <w:sz w:val="28"/>
        </w:rPr>
        <w:t>
      Асыраушысынан айрылу жағдайы бойынша жәрдемақының мөлшері 20__</w:t>
      </w:r>
    </w:p>
    <w:bookmarkEnd w:id="509"/>
    <w:bookmarkStart w:name="z619" w:id="510"/>
    <w:p>
      <w:pPr>
        <w:spacing w:after="0"/>
        <w:ind w:left="0"/>
        <w:jc w:val="both"/>
      </w:pPr>
      <w:r>
        <w:rPr>
          <w:rFonts w:ascii="Times New Roman"/>
          <w:b w:val="false"/>
          <w:i w:val="false"/>
          <w:color w:val="000000"/>
          <w:sz w:val="28"/>
        </w:rPr>
        <w:t>
      жылғы "___" _________ бастап</w:t>
      </w:r>
    </w:p>
    <w:bookmarkEnd w:id="510"/>
    <w:bookmarkStart w:name="z620" w:id="511"/>
    <w:p>
      <w:pPr>
        <w:spacing w:after="0"/>
        <w:ind w:left="0"/>
        <w:jc w:val="both"/>
      </w:pPr>
      <w:r>
        <w:rPr>
          <w:rFonts w:ascii="Times New Roman"/>
          <w:b w:val="false"/>
          <w:i w:val="false"/>
          <w:color w:val="000000"/>
          <w:sz w:val="28"/>
        </w:rPr>
        <w:t>
      ____________________________________________________ теңге</w:t>
      </w:r>
    </w:p>
    <w:bookmarkEnd w:id="511"/>
    <w:bookmarkStart w:name="z621" w:id="512"/>
    <w:p>
      <w:pPr>
        <w:spacing w:after="0"/>
        <w:ind w:left="0"/>
        <w:jc w:val="both"/>
      </w:pPr>
      <w:r>
        <w:rPr>
          <w:rFonts w:ascii="Times New Roman"/>
          <w:b w:val="false"/>
          <w:i w:val="false"/>
          <w:color w:val="000000"/>
          <w:sz w:val="28"/>
        </w:rPr>
        <w:t>
      (сомасы жазбаша)</w:t>
      </w:r>
    </w:p>
    <w:bookmarkEnd w:id="512"/>
    <w:bookmarkStart w:name="z622" w:id="513"/>
    <w:p>
      <w:pPr>
        <w:spacing w:after="0"/>
        <w:ind w:left="0"/>
        <w:jc w:val="both"/>
      </w:pPr>
      <w:r>
        <w:rPr>
          <w:rFonts w:ascii="Times New Roman"/>
          <w:b w:val="false"/>
          <w:i w:val="false"/>
          <w:color w:val="000000"/>
          <w:sz w:val="28"/>
        </w:rPr>
        <w:t>
      Жәрдемақы үлесі ________ адамға:</w:t>
      </w:r>
    </w:p>
    <w:bookmarkEnd w:id="513"/>
    <w:bookmarkStart w:name="z623" w:id="514"/>
    <w:p>
      <w:pPr>
        <w:spacing w:after="0"/>
        <w:ind w:left="0"/>
        <w:jc w:val="both"/>
      </w:pPr>
      <w:r>
        <w:rPr>
          <w:rFonts w:ascii="Times New Roman"/>
          <w:b w:val="false"/>
          <w:i w:val="false"/>
          <w:color w:val="000000"/>
          <w:sz w:val="28"/>
        </w:rPr>
        <w:t>
      Негізгі алушыға 20__ жылғы "___" _________ бастап ___________ теңге</w:t>
      </w:r>
    </w:p>
    <w:bookmarkEnd w:id="514"/>
    <w:bookmarkStart w:name="z624" w:id="515"/>
    <w:p>
      <w:pPr>
        <w:spacing w:after="0"/>
        <w:ind w:left="0"/>
        <w:jc w:val="both"/>
      </w:pPr>
      <w:r>
        <w:rPr>
          <w:rFonts w:ascii="Times New Roman"/>
          <w:b w:val="false"/>
          <w:i w:val="false"/>
          <w:color w:val="000000"/>
          <w:sz w:val="28"/>
        </w:rPr>
        <w:t>
      мөлшерінде бөлінсін.</w:t>
      </w:r>
    </w:p>
    <w:bookmarkEnd w:id="515"/>
    <w:bookmarkStart w:name="z625" w:id="516"/>
    <w:p>
      <w:pPr>
        <w:spacing w:after="0"/>
        <w:ind w:left="0"/>
        <w:jc w:val="both"/>
      </w:pPr>
      <w:r>
        <w:rPr>
          <w:rFonts w:ascii="Times New Roman"/>
          <w:b w:val="false"/>
          <w:i w:val="false"/>
          <w:color w:val="000000"/>
          <w:sz w:val="28"/>
        </w:rPr>
        <w:t>
      Азамат ________________________________________________</w:t>
      </w:r>
    </w:p>
    <w:bookmarkEnd w:id="516"/>
    <w:bookmarkStart w:name="z626" w:id="517"/>
    <w:p>
      <w:pPr>
        <w:spacing w:after="0"/>
        <w:ind w:left="0"/>
        <w:jc w:val="both"/>
      </w:pPr>
      <w:r>
        <w:rPr>
          <w:rFonts w:ascii="Times New Roman"/>
          <w:b w:val="false"/>
          <w:i w:val="false"/>
          <w:color w:val="000000"/>
          <w:sz w:val="28"/>
        </w:rPr>
        <w:t>
      (тегі, аты, әкесінің аты (ол болған жағдайда), мекенжайы)</w:t>
      </w:r>
    </w:p>
    <w:bookmarkEnd w:id="517"/>
    <w:bookmarkStart w:name="z627" w:id="518"/>
    <w:p>
      <w:pPr>
        <w:spacing w:after="0"/>
        <w:ind w:left="0"/>
        <w:jc w:val="both"/>
      </w:pPr>
      <w:r>
        <w:rPr>
          <w:rFonts w:ascii="Times New Roman"/>
          <w:b w:val="false"/>
          <w:i w:val="false"/>
          <w:color w:val="000000"/>
          <w:sz w:val="28"/>
        </w:rPr>
        <w:t>
      а) асырауындағы адамға ______________________________________</w:t>
      </w:r>
    </w:p>
    <w:bookmarkEnd w:id="518"/>
    <w:bookmarkStart w:name="z628" w:id="519"/>
    <w:p>
      <w:pPr>
        <w:spacing w:after="0"/>
        <w:ind w:left="0"/>
        <w:jc w:val="both"/>
      </w:pPr>
      <w:r>
        <w:rPr>
          <w:rFonts w:ascii="Times New Roman"/>
          <w:b w:val="false"/>
          <w:i w:val="false"/>
          <w:color w:val="000000"/>
          <w:sz w:val="28"/>
        </w:rPr>
        <w:t>
      (тегі, аты, әкесінің аты (ол болған жағдайда) туған күнi)</w:t>
      </w:r>
    </w:p>
    <w:bookmarkEnd w:id="519"/>
    <w:bookmarkStart w:name="z629" w:id="520"/>
    <w:p>
      <w:pPr>
        <w:spacing w:after="0"/>
        <w:ind w:left="0"/>
        <w:jc w:val="both"/>
      </w:pPr>
      <w:r>
        <w:rPr>
          <w:rFonts w:ascii="Times New Roman"/>
          <w:b w:val="false"/>
          <w:i w:val="false"/>
          <w:color w:val="000000"/>
          <w:sz w:val="28"/>
        </w:rPr>
        <w:t>
      1) Үлес алушыға ________________________________________ теңге</w:t>
      </w:r>
    </w:p>
    <w:bookmarkEnd w:id="520"/>
    <w:bookmarkStart w:name="z630" w:id="521"/>
    <w:p>
      <w:pPr>
        <w:spacing w:after="0"/>
        <w:ind w:left="0"/>
        <w:jc w:val="both"/>
      </w:pPr>
      <w:r>
        <w:rPr>
          <w:rFonts w:ascii="Times New Roman"/>
          <w:b w:val="false"/>
          <w:i w:val="false"/>
          <w:color w:val="000000"/>
          <w:sz w:val="28"/>
        </w:rPr>
        <w:t>
      Азамат ________________________________________________</w:t>
      </w:r>
    </w:p>
    <w:bookmarkEnd w:id="521"/>
    <w:bookmarkStart w:name="z631" w:id="522"/>
    <w:p>
      <w:pPr>
        <w:spacing w:after="0"/>
        <w:ind w:left="0"/>
        <w:jc w:val="both"/>
      </w:pPr>
      <w:r>
        <w:rPr>
          <w:rFonts w:ascii="Times New Roman"/>
          <w:b w:val="false"/>
          <w:i w:val="false"/>
          <w:color w:val="000000"/>
          <w:sz w:val="28"/>
        </w:rPr>
        <w:t>
      (тегі, аты, әкесінің аты (ол болған жағдайда), мекенжайы)</w:t>
      </w:r>
    </w:p>
    <w:bookmarkEnd w:id="522"/>
    <w:bookmarkStart w:name="z632" w:id="523"/>
    <w:p>
      <w:pPr>
        <w:spacing w:after="0"/>
        <w:ind w:left="0"/>
        <w:jc w:val="both"/>
      </w:pPr>
      <w:r>
        <w:rPr>
          <w:rFonts w:ascii="Times New Roman"/>
          <w:b w:val="false"/>
          <w:i w:val="false"/>
          <w:color w:val="000000"/>
          <w:sz w:val="28"/>
        </w:rPr>
        <w:t>
      20__ жылғы "___" ________ бастап</w:t>
      </w:r>
    </w:p>
    <w:bookmarkEnd w:id="523"/>
    <w:bookmarkStart w:name="z633" w:id="524"/>
    <w:p>
      <w:pPr>
        <w:spacing w:after="0"/>
        <w:ind w:left="0"/>
        <w:jc w:val="both"/>
      </w:pPr>
      <w:r>
        <w:rPr>
          <w:rFonts w:ascii="Times New Roman"/>
          <w:b w:val="false"/>
          <w:i w:val="false"/>
          <w:color w:val="000000"/>
          <w:sz w:val="28"/>
        </w:rPr>
        <w:t>
      а) асырауындағы адамға _____________________________________</w:t>
      </w:r>
    </w:p>
    <w:bookmarkEnd w:id="524"/>
    <w:bookmarkStart w:name="z634" w:id="525"/>
    <w:p>
      <w:pPr>
        <w:spacing w:after="0"/>
        <w:ind w:left="0"/>
        <w:jc w:val="both"/>
      </w:pPr>
      <w:r>
        <w:rPr>
          <w:rFonts w:ascii="Times New Roman"/>
          <w:b w:val="false"/>
          <w:i w:val="false"/>
          <w:color w:val="000000"/>
          <w:sz w:val="28"/>
        </w:rPr>
        <w:t>
      (тегі, аты, әкесінің аты (ол болған жағдайда) туған күнi)</w:t>
      </w:r>
    </w:p>
    <w:bookmarkEnd w:id="525"/>
    <w:bookmarkStart w:name="z635" w:id="526"/>
    <w:p>
      <w:pPr>
        <w:spacing w:after="0"/>
        <w:ind w:left="0"/>
        <w:jc w:val="both"/>
      </w:pPr>
      <w:r>
        <w:rPr>
          <w:rFonts w:ascii="Times New Roman"/>
          <w:b w:val="false"/>
          <w:i w:val="false"/>
          <w:color w:val="000000"/>
          <w:sz w:val="28"/>
        </w:rPr>
        <w:t>
      Департамент басшысы _______________________________________</w:t>
      </w:r>
    </w:p>
    <w:bookmarkEnd w:id="526"/>
    <w:bookmarkStart w:name="z636" w:id="527"/>
    <w:p>
      <w:pPr>
        <w:spacing w:after="0"/>
        <w:ind w:left="0"/>
        <w:jc w:val="both"/>
      </w:pPr>
      <w:r>
        <w:rPr>
          <w:rFonts w:ascii="Times New Roman"/>
          <w:b w:val="false"/>
          <w:i w:val="false"/>
          <w:color w:val="000000"/>
          <w:sz w:val="28"/>
        </w:rPr>
        <w:t>
      (тегі, аты, әкесінің аты (ол болған жағдайда)</w:t>
      </w:r>
    </w:p>
    <w:bookmarkEnd w:id="527"/>
    <w:bookmarkStart w:name="z637" w:id="528"/>
    <w:p>
      <w:pPr>
        <w:spacing w:after="0"/>
        <w:ind w:left="0"/>
        <w:jc w:val="both"/>
      </w:pPr>
      <w:r>
        <w:rPr>
          <w:rFonts w:ascii="Times New Roman"/>
          <w:b w:val="false"/>
          <w:i w:val="false"/>
          <w:color w:val="000000"/>
          <w:sz w:val="28"/>
        </w:rPr>
        <w:t>
      Басқарма (бөлiм) басшысы ___________________________________</w:t>
      </w:r>
    </w:p>
    <w:bookmarkEnd w:id="528"/>
    <w:bookmarkStart w:name="z638" w:id="529"/>
    <w:p>
      <w:pPr>
        <w:spacing w:after="0"/>
        <w:ind w:left="0"/>
        <w:jc w:val="both"/>
      </w:pPr>
      <w:r>
        <w:rPr>
          <w:rFonts w:ascii="Times New Roman"/>
          <w:b w:val="false"/>
          <w:i w:val="false"/>
          <w:color w:val="000000"/>
          <w:sz w:val="28"/>
        </w:rPr>
        <w:t>
      (тегі, аты, әкесінің аты (ол болған жағдайда)</w:t>
      </w:r>
    </w:p>
    <w:bookmarkEnd w:id="529"/>
    <w:bookmarkStart w:name="z639" w:id="530"/>
    <w:p>
      <w:pPr>
        <w:spacing w:after="0"/>
        <w:ind w:left="0"/>
        <w:jc w:val="both"/>
      </w:pPr>
      <w:r>
        <w:rPr>
          <w:rFonts w:ascii="Times New Roman"/>
          <w:b w:val="false"/>
          <w:i w:val="false"/>
          <w:color w:val="000000"/>
          <w:sz w:val="28"/>
        </w:rPr>
        <w:t>
      Маман ___________________________________________________</w:t>
      </w:r>
    </w:p>
    <w:bookmarkEnd w:id="530"/>
    <w:bookmarkStart w:name="z640" w:id="531"/>
    <w:p>
      <w:pPr>
        <w:spacing w:after="0"/>
        <w:ind w:left="0"/>
        <w:jc w:val="both"/>
      </w:pPr>
      <w:r>
        <w:rPr>
          <w:rFonts w:ascii="Times New Roman"/>
          <w:b w:val="false"/>
          <w:i w:val="false"/>
          <w:color w:val="000000"/>
          <w:sz w:val="28"/>
        </w:rPr>
        <w:t>
      (тегі, аты, әкесінің аты (ол болған жағдайда)</w:t>
      </w:r>
    </w:p>
    <w:bookmarkEnd w:id="531"/>
    <w:bookmarkStart w:name="z641" w:id="532"/>
    <w:p>
      <w:pPr>
        <w:spacing w:after="0"/>
        <w:ind w:left="0"/>
        <w:jc w:val="both"/>
      </w:pPr>
      <w:r>
        <w:rPr>
          <w:rFonts w:ascii="Times New Roman"/>
          <w:b w:val="false"/>
          <w:i w:val="false"/>
          <w:color w:val="000000"/>
          <w:sz w:val="28"/>
        </w:rPr>
        <w:t>
      Шешiмнiң жобасын дайындаған:</w:t>
      </w:r>
    </w:p>
    <w:bookmarkEnd w:id="532"/>
    <w:bookmarkStart w:name="z642" w:id="533"/>
    <w:p>
      <w:pPr>
        <w:spacing w:after="0"/>
        <w:ind w:left="0"/>
        <w:jc w:val="both"/>
      </w:pPr>
      <w:r>
        <w:rPr>
          <w:rFonts w:ascii="Times New Roman"/>
          <w:b w:val="false"/>
          <w:i w:val="false"/>
          <w:color w:val="000000"/>
          <w:sz w:val="28"/>
        </w:rPr>
        <w:t>
      Мемлекеттік корпорация филиалының директоры</w:t>
      </w:r>
    </w:p>
    <w:bookmarkEnd w:id="533"/>
    <w:bookmarkStart w:name="z643" w:id="534"/>
    <w:p>
      <w:pPr>
        <w:spacing w:after="0"/>
        <w:ind w:left="0"/>
        <w:jc w:val="both"/>
      </w:pPr>
      <w:r>
        <w:rPr>
          <w:rFonts w:ascii="Times New Roman"/>
          <w:b w:val="false"/>
          <w:i w:val="false"/>
          <w:color w:val="000000"/>
          <w:sz w:val="28"/>
        </w:rPr>
        <w:t>
      ___________________________________________</w:t>
      </w:r>
    </w:p>
    <w:bookmarkEnd w:id="534"/>
    <w:bookmarkStart w:name="z644" w:id="535"/>
    <w:p>
      <w:pPr>
        <w:spacing w:after="0"/>
        <w:ind w:left="0"/>
        <w:jc w:val="both"/>
      </w:pPr>
      <w:r>
        <w:rPr>
          <w:rFonts w:ascii="Times New Roman"/>
          <w:b w:val="false"/>
          <w:i w:val="false"/>
          <w:color w:val="000000"/>
          <w:sz w:val="28"/>
        </w:rPr>
        <w:t>
      (тегі, аты, әкесінің аты (ол болған жағдайда)</w:t>
      </w:r>
    </w:p>
    <w:bookmarkEnd w:id="535"/>
    <w:bookmarkStart w:name="z645" w:id="536"/>
    <w:p>
      <w:pPr>
        <w:spacing w:after="0"/>
        <w:ind w:left="0"/>
        <w:jc w:val="both"/>
      </w:pPr>
      <w:r>
        <w:rPr>
          <w:rFonts w:ascii="Times New Roman"/>
          <w:b w:val="false"/>
          <w:i w:val="false"/>
          <w:color w:val="000000"/>
          <w:sz w:val="28"/>
        </w:rPr>
        <w:t>
      Мемлекеттік корпорация филиалының маманы</w:t>
      </w:r>
    </w:p>
    <w:bookmarkEnd w:id="536"/>
    <w:bookmarkStart w:name="z646" w:id="537"/>
    <w:p>
      <w:pPr>
        <w:spacing w:after="0"/>
        <w:ind w:left="0"/>
        <w:jc w:val="both"/>
      </w:pPr>
      <w:r>
        <w:rPr>
          <w:rFonts w:ascii="Times New Roman"/>
          <w:b w:val="false"/>
          <w:i w:val="false"/>
          <w:color w:val="000000"/>
          <w:sz w:val="28"/>
        </w:rPr>
        <w:t>
      ______________________________________________</w:t>
      </w:r>
    </w:p>
    <w:bookmarkEnd w:id="537"/>
    <w:bookmarkStart w:name="z647" w:id="538"/>
    <w:p>
      <w:pPr>
        <w:spacing w:after="0"/>
        <w:ind w:left="0"/>
        <w:jc w:val="both"/>
      </w:pPr>
      <w:r>
        <w:rPr>
          <w:rFonts w:ascii="Times New Roman"/>
          <w:b w:val="false"/>
          <w:i w:val="false"/>
          <w:color w:val="000000"/>
          <w:sz w:val="28"/>
        </w:rPr>
        <w:t>
      (тегі, аты, әкесінің аты (ол болған жағдайда)</w:t>
      </w:r>
    </w:p>
    <w:bookmarkEnd w:id="538"/>
    <w:bookmarkStart w:name="z648" w:id="539"/>
    <w:p>
      <w:pPr>
        <w:spacing w:after="0"/>
        <w:ind w:left="0"/>
        <w:jc w:val="both"/>
      </w:pPr>
      <w:r>
        <w:rPr>
          <w:rFonts w:ascii="Times New Roman"/>
          <w:b w:val="false"/>
          <w:i w:val="false"/>
          <w:color w:val="000000"/>
          <w:sz w:val="28"/>
        </w:rPr>
        <w:t>
      Мемлекеттік корпорация бөлiмшесiнiң</w:t>
      </w:r>
    </w:p>
    <w:bookmarkEnd w:id="539"/>
    <w:bookmarkStart w:name="z649" w:id="540"/>
    <w:p>
      <w:pPr>
        <w:spacing w:after="0"/>
        <w:ind w:left="0"/>
        <w:jc w:val="both"/>
      </w:pPr>
      <w:r>
        <w:rPr>
          <w:rFonts w:ascii="Times New Roman"/>
          <w:b w:val="false"/>
          <w:i w:val="false"/>
          <w:color w:val="000000"/>
          <w:sz w:val="28"/>
        </w:rPr>
        <w:t>
      бастығы________________________________________________</w:t>
      </w:r>
    </w:p>
    <w:bookmarkEnd w:id="540"/>
    <w:bookmarkStart w:name="z650" w:id="541"/>
    <w:p>
      <w:pPr>
        <w:spacing w:after="0"/>
        <w:ind w:left="0"/>
        <w:jc w:val="both"/>
      </w:pPr>
      <w:r>
        <w:rPr>
          <w:rFonts w:ascii="Times New Roman"/>
          <w:b w:val="false"/>
          <w:i w:val="false"/>
          <w:color w:val="000000"/>
          <w:sz w:val="28"/>
        </w:rPr>
        <w:t>
      (тегі, аты, әкесінің аты (ол болған жағдайда)</w:t>
      </w:r>
    </w:p>
    <w:bookmarkEnd w:id="541"/>
    <w:bookmarkStart w:name="z651" w:id="542"/>
    <w:p>
      <w:pPr>
        <w:spacing w:after="0"/>
        <w:ind w:left="0"/>
        <w:jc w:val="both"/>
      </w:pPr>
      <w:r>
        <w:rPr>
          <w:rFonts w:ascii="Times New Roman"/>
          <w:b w:val="false"/>
          <w:i w:val="false"/>
          <w:color w:val="000000"/>
          <w:sz w:val="28"/>
        </w:rPr>
        <w:t>
      Мемлекеттік корпорация бөлiмшесiнiң</w:t>
      </w:r>
    </w:p>
    <w:bookmarkEnd w:id="542"/>
    <w:bookmarkStart w:name="z652" w:id="543"/>
    <w:p>
      <w:pPr>
        <w:spacing w:after="0"/>
        <w:ind w:left="0"/>
        <w:jc w:val="both"/>
      </w:pPr>
      <w:r>
        <w:rPr>
          <w:rFonts w:ascii="Times New Roman"/>
          <w:b w:val="false"/>
          <w:i w:val="false"/>
          <w:color w:val="000000"/>
          <w:sz w:val="28"/>
        </w:rPr>
        <w:t>
      маманы_________________________________________________</w:t>
      </w:r>
    </w:p>
    <w:bookmarkEnd w:id="543"/>
    <w:bookmarkStart w:name="z653" w:id="544"/>
    <w:p>
      <w:pPr>
        <w:spacing w:after="0"/>
        <w:ind w:left="0"/>
        <w:jc w:val="both"/>
      </w:pPr>
      <w:r>
        <w:rPr>
          <w:rFonts w:ascii="Times New Roman"/>
          <w:b w:val="false"/>
          <w:i w:val="false"/>
          <w:color w:val="000000"/>
          <w:sz w:val="28"/>
        </w:rPr>
        <w:t>
      (тегі, аты, әкесінің аты (ол болған жағдайда)</w:t>
      </w:r>
    </w:p>
    <w:bookmarkEnd w:id="5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31 желтоқсандағы</w:t>
            </w:r>
            <w:r>
              <w:br/>
            </w:r>
            <w:r>
              <w:rPr>
                <w:rFonts w:ascii="Times New Roman"/>
                <w:b w:val="false"/>
                <w:i w:val="false"/>
                <w:color w:val="000000"/>
                <w:sz w:val="20"/>
              </w:rPr>
              <w:t>№ 439 Бұйрыққа</w:t>
            </w:r>
            <w:r>
              <w:br/>
            </w:r>
            <w:r>
              <w:rPr>
                <w:rFonts w:ascii="Times New Roman"/>
                <w:b w:val="false"/>
                <w:i w:val="false"/>
                <w:color w:val="000000"/>
                <w:sz w:val="20"/>
              </w:rPr>
              <w:t>15-қосымша</w:t>
            </w:r>
            <w:r>
              <w:br/>
            </w:r>
            <w:r>
              <w:rPr>
                <w:rFonts w:ascii="Times New Roman"/>
                <w:b w:val="false"/>
                <w:i w:val="false"/>
                <w:color w:val="000000"/>
                <w:sz w:val="20"/>
              </w:rPr>
              <w:t xml:space="preserve">Асыраушысынан айырылу </w:t>
            </w:r>
            <w:r>
              <w:br/>
            </w:r>
            <w:r>
              <w:rPr>
                <w:rFonts w:ascii="Times New Roman"/>
                <w:b w:val="false"/>
                <w:i w:val="false"/>
                <w:color w:val="000000"/>
                <w:sz w:val="20"/>
              </w:rPr>
              <w:t xml:space="preserve">жағдайы бойынша мемлекеттік </w:t>
            </w:r>
            <w:r>
              <w:br/>
            </w:r>
            <w:r>
              <w:rPr>
                <w:rFonts w:ascii="Times New Roman"/>
                <w:b w:val="false"/>
                <w:i w:val="false"/>
                <w:color w:val="000000"/>
                <w:sz w:val="20"/>
              </w:rPr>
              <w:t xml:space="preserve">әлеуметтік жәрдемақы мөлшерін </w:t>
            </w:r>
            <w:r>
              <w:br/>
            </w:r>
            <w:r>
              <w:rPr>
                <w:rFonts w:ascii="Times New Roman"/>
                <w:b w:val="false"/>
                <w:i w:val="false"/>
                <w:color w:val="000000"/>
                <w:sz w:val="20"/>
              </w:rPr>
              <w:t xml:space="preserve">есептеу (айқындау), оны </w:t>
            </w:r>
            <w:r>
              <w:br/>
            </w:r>
            <w:r>
              <w:rPr>
                <w:rFonts w:ascii="Times New Roman"/>
                <w:b w:val="false"/>
                <w:i w:val="false"/>
                <w:color w:val="000000"/>
                <w:sz w:val="20"/>
              </w:rPr>
              <w:t xml:space="preserve">тағайындау, төлеу, тоқтата </w:t>
            </w:r>
            <w:r>
              <w:br/>
            </w:r>
            <w:r>
              <w:rPr>
                <w:rFonts w:ascii="Times New Roman"/>
                <w:b w:val="false"/>
                <w:i w:val="false"/>
                <w:color w:val="000000"/>
                <w:sz w:val="20"/>
              </w:rPr>
              <w:t xml:space="preserve">тұру,қайта есептеу, қайта бастау, </w:t>
            </w:r>
            <w:r>
              <w:br/>
            </w:r>
            <w:r>
              <w:rPr>
                <w:rFonts w:ascii="Times New Roman"/>
                <w:b w:val="false"/>
                <w:i w:val="false"/>
                <w:color w:val="000000"/>
                <w:sz w:val="20"/>
              </w:rPr>
              <w:t xml:space="preserve">тоқтату және тағайындау </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 xml:space="preserve"> қағидаларына</w:t>
            </w:r>
            <w:r>
              <w:br/>
            </w:r>
            <w:r>
              <w:rPr>
                <w:rFonts w:ascii="Times New Roman"/>
                <w:b w:val="false"/>
                <w:i w:val="false"/>
                <w:color w:val="000000"/>
                <w:sz w:val="20"/>
              </w:rPr>
              <w:t>17-қосымша</w:t>
            </w:r>
          </w:p>
        </w:tc>
      </w:tr>
    </w:tbl>
    <w:bookmarkStart w:name="z655" w:id="545"/>
    <w:p>
      <w:pPr>
        <w:spacing w:after="0"/>
        <w:ind w:left="0"/>
        <w:jc w:val="both"/>
      </w:pPr>
      <w:r>
        <w:rPr>
          <w:rFonts w:ascii="Times New Roman"/>
          <w:b w:val="false"/>
          <w:i w:val="false"/>
          <w:color w:val="000000"/>
          <w:sz w:val="28"/>
        </w:rPr>
        <w:t>
      Нысан</w:t>
      </w:r>
    </w:p>
    <w:bookmarkEnd w:id="545"/>
    <w:bookmarkStart w:name="z656" w:id="546"/>
    <w:p>
      <w:pPr>
        <w:spacing w:after="0"/>
        <w:ind w:left="0"/>
        <w:jc w:val="both"/>
      </w:pPr>
      <w:r>
        <w:rPr>
          <w:rFonts w:ascii="Times New Roman"/>
          <w:b w:val="false"/>
          <w:i w:val="false"/>
          <w:color w:val="000000"/>
          <w:sz w:val="28"/>
        </w:rPr>
        <w:t>
      Код ________________</w:t>
      </w:r>
    </w:p>
    <w:bookmarkEnd w:id="546"/>
    <w:bookmarkStart w:name="z657" w:id="547"/>
    <w:p>
      <w:pPr>
        <w:spacing w:after="0"/>
        <w:ind w:left="0"/>
        <w:jc w:val="both"/>
      </w:pPr>
      <w:r>
        <w:rPr>
          <w:rFonts w:ascii="Times New Roman"/>
          <w:b w:val="false"/>
          <w:i w:val="false"/>
          <w:color w:val="000000"/>
          <w:sz w:val="28"/>
        </w:rPr>
        <w:t>
      Облыс (қала) ______________</w:t>
      </w:r>
    </w:p>
    <w:bookmarkEnd w:id="547"/>
    <w:bookmarkStart w:name="z658" w:id="548"/>
    <w:p>
      <w:pPr>
        <w:spacing w:after="0"/>
        <w:ind w:left="0"/>
        <w:jc w:val="both"/>
      </w:pPr>
      <w:r>
        <w:rPr>
          <w:rFonts w:ascii="Times New Roman"/>
          <w:b w:val="false"/>
          <w:i w:val="false"/>
          <w:color w:val="000000"/>
          <w:sz w:val="28"/>
        </w:rPr>
        <w:t>
      Халықты әлеуметтік қорғау саласындағы реттеу және бақылау комитетінің ____________________ облысы</w:t>
      </w:r>
    </w:p>
    <w:bookmarkEnd w:id="548"/>
    <w:bookmarkStart w:name="z659" w:id="549"/>
    <w:p>
      <w:pPr>
        <w:spacing w:after="0"/>
        <w:ind w:left="0"/>
        <w:jc w:val="both"/>
      </w:pPr>
      <w:r>
        <w:rPr>
          <w:rFonts w:ascii="Times New Roman"/>
          <w:b w:val="false"/>
          <w:i w:val="false"/>
          <w:color w:val="000000"/>
          <w:sz w:val="28"/>
        </w:rPr>
        <w:t>
      (қаласы) бойынша департаментiнiң 20__ жылғы "___" __________ № _______ шешiмi</w:t>
      </w:r>
    </w:p>
    <w:bookmarkEnd w:id="549"/>
    <w:bookmarkStart w:name="z660" w:id="550"/>
    <w:p>
      <w:pPr>
        <w:spacing w:after="0"/>
        <w:ind w:left="0"/>
        <w:jc w:val="both"/>
      </w:pPr>
      <w:r>
        <w:rPr>
          <w:rFonts w:ascii="Times New Roman"/>
          <w:b w:val="false"/>
          <w:i w:val="false"/>
          <w:color w:val="000000"/>
          <w:sz w:val="28"/>
        </w:rPr>
        <w:t>
      Iстің № __________</w:t>
      </w:r>
    </w:p>
    <w:bookmarkEnd w:id="550"/>
    <w:bookmarkStart w:name="z661" w:id="551"/>
    <w:p>
      <w:pPr>
        <w:spacing w:after="0"/>
        <w:ind w:left="0"/>
        <w:jc w:val="both"/>
      </w:pPr>
      <w:r>
        <w:rPr>
          <w:rFonts w:ascii="Times New Roman"/>
          <w:b w:val="false"/>
          <w:i w:val="false"/>
          <w:color w:val="000000"/>
          <w:sz w:val="28"/>
        </w:rPr>
        <w:t>
      Асыраушысынан айырылу жағдайы бойынша мемлекеттiк әлеуметтiк жәрдемақы төлеудi тоқтата тұру туралы</w:t>
      </w:r>
    </w:p>
    <w:bookmarkEnd w:id="551"/>
    <w:bookmarkStart w:name="z662" w:id="552"/>
    <w:p>
      <w:pPr>
        <w:spacing w:after="0"/>
        <w:ind w:left="0"/>
        <w:jc w:val="both"/>
      </w:pPr>
      <w:r>
        <w:rPr>
          <w:rFonts w:ascii="Times New Roman"/>
          <w:b w:val="false"/>
          <w:i w:val="false"/>
          <w:color w:val="000000"/>
          <w:sz w:val="28"/>
        </w:rPr>
        <w:t>
      Азамат__________________________________________________</w:t>
      </w:r>
    </w:p>
    <w:bookmarkEnd w:id="552"/>
    <w:bookmarkStart w:name="z663" w:id="553"/>
    <w:p>
      <w:pPr>
        <w:spacing w:after="0"/>
        <w:ind w:left="0"/>
        <w:jc w:val="both"/>
      </w:pPr>
      <w:r>
        <w:rPr>
          <w:rFonts w:ascii="Times New Roman"/>
          <w:b w:val="false"/>
          <w:i w:val="false"/>
          <w:color w:val="000000"/>
          <w:sz w:val="28"/>
        </w:rPr>
        <w:t>
      Жынысы ____________ Туған күнi ______ жылғы "___" ___________</w:t>
      </w:r>
    </w:p>
    <w:bookmarkEnd w:id="553"/>
    <w:bookmarkStart w:name="z664" w:id="554"/>
    <w:p>
      <w:pPr>
        <w:spacing w:after="0"/>
        <w:ind w:left="0"/>
        <w:jc w:val="both"/>
      </w:pPr>
      <w:r>
        <w:rPr>
          <w:rFonts w:ascii="Times New Roman"/>
          <w:b w:val="false"/>
          <w:i w:val="false"/>
          <w:color w:val="000000"/>
          <w:sz w:val="28"/>
        </w:rPr>
        <w:t>
      Төлем 20_____ жылғы "___" ____________ бастап тоқтатыла тұрсын.</w:t>
      </w:r>
    </w:p>
    <w:bookmarkEnd w:id="554"/>
    <w:bookmarkStart w:name="z665" w:id="555"/>
    <w:p>
      <w:pPr>
        <w:spacing w:after="0"/>
        <w:ind w:left="0"/>
        <w:jc w:val="both"/>
      </w:pPr>
      <w:r>
        <w:rPr>
          <w:rFonts w:ascii="Times New Roman"/>
          <w:b w:val="false"/>
          <w:i w:val="false"/>
          <w:color w:val="000000"/>
          <w:sz w:val="28"/>
        </w:rPr>
        <w:t>
      Негiздеме ___________________________________________________</w:t>
      </w:r>
    </w:p>
    <w:bookmarkEnd w:id="555"/>
    <w:bookmarkStart w:name="z666" w:id="556"/>
    <w:p>
      <w:pPr>
        <w:spacing w:after="0"/>
        <w:ind w:left="0"/>
        <w:jc w:val="both"/>
      </w:pPr>
      <w:r>
        <w:rPr>
          <w:rFonts w:ascii="Times New Roman"/>
          <w:b w:val="false"/>
          <w:i w:val="false"/>
          <w:color w:val="000000"/>
          <w:sz w:val="28"/>
        </w:rPr>
        <w:t>
      (себебi көрсетiлсiн)</w:t>
      </w:r>
    </w:p>
    <w:bookmarkEnd w:id="556"/>
    <w:bookmarkStart w:name="z667" w:id="557"/>
    <w:p>
      <w:pPr>
        <w:spacing w:after="0"/>
        <w:ind w:left="0"/>
        <w:jc w:val="both"/>
      </w:pPr>
      <w:r>
        <w:rPr>
          <w:rFonts w:ascii="Times New Roman"/>
          <w:b w:val="false"/>
          <w:i w:val="false"/>
          <w:color w:val="000000"/>
          <w:sz w:val="28"/>
        </w:rPr>
        <w:t>
      Департамент басшысы _____________________________________</w:t>
      </w:r>
    </w:p>
    <w:bookmarkEnd w:id="557"/>
    <w:bookmarkStart w:name="z668" w:id="558"/>
    <w:p>
      <w:pPr>
        <w:spacing w:after="0"/>
        <w:ind w:left="0"/>
        <w:jc w:val="both"/>
      </w:pPr>
      <w:r>
        <w:rPr>
          <w:rFonts w:ascii="Times New Roman"/>
          <w:b w:val="false"/>
          <w:i w:val="false"/>
          <w:color w:val="000000"/>
          <w:sz w:val="28"/>
        </w:rPr>
        <w:t>
      (тегі, аты, әкесінің аты (ол болған жағдайда)</w:t>
      </w:r>
    </w:p>
    <w:bookmarkEnd w:id="558"/>
    <w:bookmarkStart w:name="z669" w:id="559"/>
    <w:p>
      <w:pPr>
        <w:spacing w:after="0"/>
        <w:ind w:left="0"/>
        <w:jc w:val="both"/>
      </w:pPr>
      <w:r>
        <w:rPr>
          <w:rFonts w:ascii="Times New Roman"/>
          <w:b w:val="false"/>
          <w:i w:val="false"/>
          <w:color w:val="000000"/>
          <w:sz w:val="28"/>
        </w:rPr>
        <w:t>
      Басқарма (бөлiм) басшысы ________________________________</w:t>
      </w:r>
    </w:p>
    <w:bookmarkEnd w:id="559"/>
    <w:bookmarkStart w:name="z670" w:id="560"/>
    <w:p>
      <w:pPr>
        <w:spacing w:after="0"/>
        <w:ind w:left="0"/>
        <w:jc w:val="both"/>
      </w:pPr>
      <w:r>
        <w:rPr>
          <w:rFonts w:ascii="Times New Roman"/>
          <w:b w:val="false"/>
          <w:i w:val="false"/>
          <w:color w:val="000000"/>
          <w:sz w:val="28"/>
        </w:rPr>
        <w:t>
      (тегі, аты, әкесінің аты (ол болған жағдайда)</w:t>
      </w:r>
    </w:p>
    <w:bookmarkEnd w:id="560"/>
    <w:bookmarkStart w:name="z671" w:id="561"/>
    <w:p>
      <w:pPr>
        <w:spacing w:after="0"/>
        <w:ind w:left="0"/>
        <w:jc w:val="both"/>
      </w:pPr>
      <w:r>
        <w:rPr>
          <w:rFonts w:ascii="Times New Roman"/>
          <w:b w:val="false"/>
          <w:i w:val="false"/>
          <w:color w:val="000000"/>
          <w:sz w:val="28"/>
        </w:rPr>
        <w:t>
      Маман ____________________________________________________</w:t>
      </w:r>
    </w:p>
    <w:bookmarkEnd w:id="561"/>
    <w:bookmarkStart w:name="z672" w:id="562"/>
    <w:p>
      <w:pPr>
        <w:spacing w:after="0"/>
        <w:ind w:left="0"/>
        <w:jc w:val="both"/>
      </w:pPr>
      <w:r>
        <w:rPr>
          <w:rFonts w:ascii="Times New Roman"/>
          <w:b w:val="false"/>
          <w:i w:val="false"/>
          <w:color w:val="000000"/>
          <w:sz w:val="28"/>
        </w:rPr>
        <w:t>
      (тегі, аты, әкесінің аты (ол болған жағдайда)</w:t>
      </w:r>
    </w:p>
    <w:bookmarkEnd w:id="562"/>
    <w:bookmarkStart w:name="z673" w:id="563"/>
    <w:p>
      <w:pPr>
        <w:spacing w:after="0"/>
        <w:ind w:left="0"/>
        <w:jc w:val="both"/>
      </w:pPr>
      <w:r>
        <w:rPr>
          <w:rFonts w:ascii="Times New Roman"/>
          <w:b w:val="false"/>
          <w:i w:val="false"/>
          <w:color w:val="000000"/>
          <w:sz w:val="28"/>
        </w:rPr>
        <w:t>
      Шешiмнiң жобасын дайындаған:</w:t>
      </w:r>
    </w:p>
    <w:bookmarkEnd w:id="563"/>
    <w:bookmarkStart w:name="z674" w:id="564"/>
    <w:p>
      <w:pPr>
        <w:spacing w:after="0"/>
        <w:ind w:left="0"/>
        <w:jc w:val="both"/>
      </w:pPr>
      <w:r>
        <w:rPr>
          <w:rFonts w:ascii="Times New Roman"/>
          <w:b w:val="false"/>
          <w:i w:val="false"/>
          <w:color w:val="000000"/>
          <w:sz w:val="28"/>
        </w:rPr>
        <w:t>
      Мемлекеттік корпорация филиалының директоры</w:t>
      </w:r>
    </w:p>
    <w:bookmarkEnd w:id="564"/>
    <w:bookmarkStart w:name="z675" w:id="565"/>
    <w:p>
      <w:pPr>
        <w:spacing w:after="0"/>
        <w:ind w:left="0"/>
        <w:jc w:val="both"/>
      </w:pPr>
      <w:r>
        <w:rPr>
          <w:rFonts w:ascii="Times New Roman"/>
          <w:b w:val="false"/>
          <w:i w:val="false"/>
          <w:color w:val="000000"/>
          <w:sz w:val="28"/>
        </w:rPr>
        <w:t>
      ____________________________________</w:t>
      </w:r>
    </w:p>
    <w:bookmarkEnd w:id="565"/>
    <w:bookmarkStart w:name="z676" w:id="566"/>
    <w:p>
      <w:pPr>
        <w:spacing w:after="0"/>
        <w:ind w:left="0"/>
        <w:jc w:val="both"/>
      </w:pPr>
      <w:r>
        <w:rPr>
          <w:rFonts w:ascii="Times New Roman"/>
          <w:b w:val="false"/>
          <w:i w:val="false"/>
          <w:color w:val="000000"/>
          <w:sz w:val="28"/>
        </w:rPr>
        <w:t>
      (тегі, аты, әкесінің аты (ол болған жағдайда)</w:t>
      </w:r>
    </w:p>
    <w:bookmarkEnd w:id="566"/>
    <w:bookmarkStart w:name="z677" w:id="567"/>
    <w:p>
      <w:pPr>
        <w:spacing w:after="0"/>
        <w:ind w:left="0"/>
        <w:jc w:val="both"/>
      </w:pPr>
      <w:r>
        <w:rPr>
          <w:rFonts w:ascii="Times New Roman"/>
          <w:b w:val="false"/>
          <w:i w:val="false"/>
          <w:color w:val="000000"/>
          <w:sz w:val="28"/>
        </w:rPr>
        <w:t>
      Мемлекеттік корпорация филиалының маманы</w:t>
      </w:r>
    </w:p>
    <w:bookmarkEnd w:id="567"/>
    <w:bookmarkStart w:name="z678" w:id="568"/>
    <w:p>
      <w:pPr>
        <w:spacing w:after="0"/>
        <w:ind w:left="0"/>
        <w:jc w:val="both"/>
      </w:pPr>
      <w:r>
        <w:rPr>
          <w:rFonts w:ascii="Times New Roman"/>
          <w:b w:val="false"/>
          <w:i w:val="false"/>
          <w:color w:val="000000"/>
          <w:sz w:val="28"/>
        </w:rPr>
        <w:t>
      _______________________________________</w:t>
      </w:r>
    </w:p>
    <w:bookmarkEnd w:id="568"/>
    <w:bookmarkStart w:name="z679" w:id="569"/>
    <w:p>
      <w:pPr>
        <w:spacing w:after="0"/>
        <w:ind w:left="0"/>
        <w:jc w:val="both"/>
      </w:pPr>
      <w:r>
        <w:rPr>
          <w:rFonts w:ascii="Times New Roman"/>
          <w:b w:val="false"/>
          <w:i w:val="false"/>
          <w:color w:val="000000"/>
          <w:sz w:val="28"/>
        </w:rPr>
        <w:t>
      (тегі, аты, әкесінің аты (ол болған жағдайда)</w:t>
      </w:r>
    </w:p>
    <w:bookmarkEnd w:id="569"/>
    <w:bookmarkStart w:name="z680" w:id="570"/>
    <w:p>
      <w:pPr>
        <w:spacing w:after="0"/>
        <w:ind w:left="0"/>
        <w:jc w:val="both"/>
      </w:pPr>
      <w:r>
        <w:rPr>
          <w:rFonts w:ascii="Times New Roman"/>
          <w:b w:val="false"/>
          <w:i w:val="false"/>
          <w:color w:val="000000"/>
          <w:sz w:val="28"/>
        </w:rPr>
        <w:t>
      Мемлекеттік корпорация бөлiмшесiнiң</w:t>
      </w:r>
    </w:p>
    <w:bookmarkEnd w:id="570"/>
    <w:bookmarkStart w:name="z681" w:id="571"/>
    <w:p>
      <w:pPr>
        <w:spacing w:after="0"/>
        <w:ind w:left="0"/>
        <w:jc w:val="both"/>
      </w:pPr>
      <w:r>
        <w:rPr>
          <w:rFonts w:ascii="Times New Roman"/>
          <w:b w:val="false"/>
          <w:i w:val="false"/>
          <w:color w:val="000000"/>
          <w:sz w:val="28"/>
        </w:rPr>
        <w:t>
      бастығы__________________________________________</w:t>
      </w:r>
    </w:p>
    <w:bookmarkEnd w:id="571"/>
    <w:bookmarkStart w:name="z682" w:id="572"/>
    <w:p>
      <w:pPr>
        <w:spacing w:after="0"/>
        <w:ind w:left="0"/>
        <w:jc w:val="both"/>
      </w:pPr>
      <w:r>
        <w:rPr>
          <w:rFonts w:ascii="Times New Roman"/>
          <w:b w:val="false"/>
          <w:i w:val="false"/>
          <w:color w:val="000000"/>
          <w:sz w:val="28"/>
        </w:rPr>
        <w:t>
      (тегі, аты, әкесінің аты (ол болған жағдайда)</w:t>
      </w:r>
    </w:p>
    <w:bookmarkEnd w:id="572"/>
    <w:bookmarkStart w:name="z683" w:id="573"/>
    <w:p>
      <w:pPr>
        <w:spacing w:after="0"/>
        <w:ind w:left="0"/>
        <w:jc w:val="both"/>
      </w:pPr>
      <w:r>
        <w:rPr>
          <w:rFonts w:ascii="Times New Roman"/>
          <w:b w:val="false"/>
          <w:i w:val="false"/>
          <w:color w:val="000000"/>
          <w:sz w:val="28"/>
        </w:rPr>
        <w:t>
      Мемлекеттік корпорация бөлiмшесiнiң</w:t>
      </w:r>
    </w:p>
    <w:bookmarkEnd w:id="573"/>
    <w:bookmarkStart w:name="z684" w:id="574"/>
    <w:p>
      <w:pPr>
        <w:spacing w:after="0"/>
        <w:ind w:left="0"/>
        <w:jc w:val="both"/>
      </w:pPr>
      <w:r>
        <w:rPr>
          <w:rFonts w:ascii="Times New Roman"/>
          <w:b w:val="false"/>
          <w:i w:val="false"/>
          <w:color w:val="000000"/>
          <w:sz w:val="28"/>
        </w:rPr>
        <w:t>
      маманы___________________________________________</w:t>
      </w:r>
    </w:p>
    <w:bookmarkEnd w:id="574"/>
    <w:bookmarkStart w:name="z685" w:id="575"/>
    <w:p>
      <w:pPr>
        <w:spacing w:after="0"/>
        <w:ind w:left="0"/>
        <w:jc w:val="both"/>
      </w:pPr>
      <w:r>
        <w:rPr>
          <w:rFonts w:ascii="Times New Roman"/>
          <w:b w:val="false"/>
          <w:i w:val="false"/>
          <w:color w:val="000000"/>
          <w:sz w:val="28"/>
        </w:rPr>
        <w:t>
      (тегі, аты, әкесінің аты (ол болған жағдайда)</w:t>
      </w:r>
    </w:p>
    <w:bookmarkEnd w:id="5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31 желтоқсандағы</w:t>
            </w:r>
            <w:r>
              <w:br/>
            </w:r>
            <w:r>
              <w:rPr>
                <w:rFonts w:ascii="Times New Roman"/>
                <w:b w:val="false"/>
                <w:i w:val="false"/>
                <w:color w:val="000000"/>
                <w:sz w:val="20"/>
              </w:rPr>
              <w:t>№ 439 Бұйрыққа</w:t>
            </w:r>
            <w:r>
              <w:br/>
            </w:r>
            <w:r>
              <w:rPr>
                <w:rFonts w:ascii="Times New Roman"/>
                <w:b w:val="false"/>
                <w:i w:val="false"/>
                <w:color w:val="000000"/>
                <w:sz w:val="20"/>
              </w:rPr>
              <w:t>16-қосымша</w:t>
            </w:r>
            <w:r>
              <w:br/>
            </w:r>
            <w:r>
              <w:rPr>
                <w:rFonts w:ascii="Times New Roman"/>
                <w:b w:val="false"/>
                <w:i w:val="false"/>
                <w:color w:val="000000"/>
                <w:sz w:val="20"/>
              </w:rPr>
              <w:t xml:space="preserve">Асыраушысынан айырылу </w:t>
            </w:r>
            <w:r>
              <w:br/>
            </w:r>
            <w:r>
              <w:rPr>
                <w:rFonts w:ascii="Times New Roman"/>
                <w:b w:val="false"/>
                <w:i w:val="false"/>
                <w:color w:val="000000"/>
                <w:sz w:val="20"/>
              </w:rPr>
              <w:t xml:space="preserve">жағдайы бойынша мемлекеттік </w:t>
            </w:r>
            <w:r>
              <w:br/>
            </w:r>
            <w:r>
              <w:rPr>
                <w:rFonts w:ascii="Times New Roman"/>
                <w:b w:val="false"/>
                <w:i w:val="false"/>
                <w:color w:val="000000"/>
                <w:sz w:val="20"/>
              </w:rPr>
              <w:t xml:space="preserve">әлеуметтік жәрдемақы мөлшерін </w:t>
            </w:r>
            <w:r>
              <w:br/>
            </w:r>
            <w:r>
              <w:rPr>
                <w:rFonts w:ascii="Times New Roman"/>
                <w:b w:val="false"/>
                <w:i w:val="false"/>
                <w:color w:val="000000"/>
                <w:sz w:val="20"/>
              </w:rPr>
              <w:t xml:space="preserve">есептеу (айқындау), оны </w:t>
            </w:r>
            <w:r>
              <w:br/>
            </w:r>
            <w:r>
              <w:rPr>
                <w:rFonts w:ascii="Times New Roman"/>
                <w:b w:val="false"/>
                <w:i w:val="false"/>
                <w:color w:val="000000"/>
                <w:sz w:val="20"/>
              </w:rPr>
              <w:t xml:space="preserve">тағайындау, төлеу, тоқтата тұру, </w:t>
            </w:r>
            <w:r>
              <w:br/>
            </w:r>
            <w:r>
              <w:rPr>
                <w:rFonts w:ascii="Times New Roman"/>
                <w:b w:val="false"/>
                <w:i w:val="false"/>
                <w:color w:val="000000"/>
                <w:sz w:val="20"/>
              </w:rPr>
              <w:t xml:space="preserve">қайта есептеу, қайта бастау, </w:t>
            </w:r>
            <w:r>
              <w:br/>
            </w:r>
            <w:r>
              <w:rPr>
                <w:rFonts w:ascii="Times New Roman"/>
                <w:b w:val="false"/>
                <w:i w:val="false"/>
                <w:color w:val="000000"/>
                <w:sz w:val="20"/>
              </w:rPr>
              <w:t xml:space="preserve">тоқтату және тағайындау </w:t>
            </w:r>
            <w:r>
              <w:br/>
            </w:r>
            <w:r>
              <w:rPr>
                <w:rFonts w:ascii="Times New Roman"/>
                <w:b w:val="false"/>
                <w:i w:val="false"/>
                <w:color w:val="000000"/>
                <w:sz w:val="20"/>
              </w:rPr>
              <w:t>(тағайындаудан бас тарту)</w:t>
            </w:r>
            <w:r>
              <w:br/>
            </w:r>
            <w:r>
              <w:rPr>
                <w:rFonts w:ascii="Times New Roman"/>
                <w:b w:val="false"/>
                <w:i w:val="false"/>
                <w:color w:val="000000"/>
                <w:sz w:val="20"/>
              </w:rPr>
              <w:t xml:space="preserve"> туралы шешімді қайта қарау </w:t>
            </w:r>
            <w:r>
              <w:br/>
            </w:r>
            <w:r>
              <w:rPr>
                <w:rFonts w:ascii="Times New Roman"/>
                <w:b w:val="false"/>
                <w:i w:val="false"/>
                <w:color w:val="000000"/>
                <w:sz w:val="20"/>
              </w:rPr>
              <w:t>қағидаларына</w:t>
            </w:r>
            <w:r>
              <w:br/>
            </w:r>
            <w:r>
              <w:rPr>
                <w:rFonts w:ascii="Times New Roman"/>
                <w:b w:val="false"/>
                <w:i w:val="false"/>
                <w:color w:val="000000"/>
                <w:sz w:val="20"/>
              </w:rPr>
              <w:t>17-1-қосымша</w:t>
            </w:r>
          </w:p>
        </w:tc>
      </w:tr>
    </w:tbl>
    <w:bookmarkStart w:name="z687" w:id="576"/>
    <w:p>
      <w:pPr>
        <w:spacing w:after="0"/>
        <w:ind w:left="0"/>
        <w:jc w:val="both"/>
      </w:pPr>
      <w:r>
        <w:rPr>
          <w:rFonts w:ascii="Times New Roman"/>
          <w:b w:val="false"/>
          <w:i w:val="false"/>
          <w:color w:val="000000"/>
          <w:sz w:val="28"/>
        </w:rPr>
        <w:t>
      Нысан</w:t>
      </w:r>
    </w:p>
    <w:bookmarkEnd w:id="576"/>
    <w:bookmarkStart w:name="z688" w:id="577"/>
    <w:p>
      <w:pPr>
        <w:spacing w:after="0"/>
        <w:ind w:left="0"/>
        <w:jc w:val="left"/>
      </w:pPr>
      <w:r>
        <w:rPr>
          <w:rFonts w:ascii="Times New Roman"/>
          <w:b/>
          <w:i w:val="false"/>
          <w:color w:val="000000"/>
        </w:rPr>
        <w:t xml:space="preserve"> Іздеудегі жоғалған адамдардың тізімі 202 ____ жылғы____ ай үшін</w:t>
      </w:r>
    </w:p>
    <w:bookmarkEnd w:id="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578"/>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578"/>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w:t>
            </w:r>
            <w:r>
              <w:rPr>
                <w:rFonts w:ascii="Times New Roman"/>
                <w:b w:val="false"/>
                <w:i w:val="false"/>
                <w:color w:val="000000"/>
                <w:sz w:val="20"/>
              </w:rPr>
              <w:t xml:space="preserve"> </w:t>
            </w:r>
            <w:r>
              <w:rPr>
                <w:rFonts w:ascii="Times New Roman"/>
                <w:b/>
                <w:i w:val="false"/>
                <w:color w:val="000000"/>
                <w:sz w:val="20"/>
              </w:rPr>
              <w:t>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Тұрақты</w:t>
            </w:r>
            <w:r>
              <w:rPr>
                <w:rFonts w:ascii="Times New Roman"/>
                <w:b w:val="false"/>
                <w:i w:val="false"/>
                <w:color w:val="000000"/>
                <w:sz w:val="20"/>
              </w:rPr>
              <w:t xml:space="preserve"> </w:t>
            </w:r>
            <w:r>
              <w:rPr>
                <w:rFonts w:ascii="Times New Roman"/>
                <w:b/>
                <w:i w:val="false"/>
                <w:color w:val="000000"/>
                <w:sz w:val="20"/>
              </w:rPr>
              <w:t>тұрғылықты</w:t>
            </w:r>
            <w:r>
              <w:rPr>
                <w:rFonts w:ascii="Times New Roman"/>
                <w:b w:val="false"/>
                <w:i w:val="false"/>
                <w:color w:val="000000"/>
                <w:sz w:val="20"/>
              </w:rPr>
              <w:t xml:space="preserve"> </w:t>
            </w:r>
            <w:r>
              <w:rPr>
                <w:rFonts w:ascii="Times New Roman"/>
                <w:b/>
                <w:i w:val="false"/>
                <w:color w:val="000000"/>
                <w:sz w:val="20"/>
              </w:rPr>
              <w:t>мекен</w:t>
            </w:r>
            <w:r>
              <w:rPr>
                <w:rFonts w:ascii="Times New Roman"/>
                <w:b w:val="false"/>
                <w:i w:val="false"/>
                <w:color w:val="000000"/>
                <w:sz w:val="20"/>
              </w:rPr>
              <w:t xml:space="preserve"> </w:t>
            </w:r>
            <w:r>
              <w:rPr>
                <w:rFonts w:ascii="Times New Roman"/>
                <w:b/>
                <w:i w:val="false"/>
                <w:color w:val="000000"/>
                <w:sz w:val="20"/>
              </w:rPr>
              <w:t>жайы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Іздеу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хабарландыру</w:t>
            </w:r>
            <w:r>
              <w:rPr>
                <w:rFonts w:ascii="Times New Roman"/>
                <w:b w:val="false"/>
                <w:i w:val="false"/>
                <w:color w:val="000000"/>
                <w:sz w:val="20"/>
              </w:rPr>
              <w:t xml:space="preserve"> </w:t>
            </w:r>
            <w:r>
              <w:rPr>
                <w:rFonts w:ascii="Times New Roman"/>
                <w:b/>
                <w:i w:val="false"/>
                <w:color w:val="000000"/>
                <w:sz w:val="20"/>
              </w:rPr>
              <w:t>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690" w:id="579"/>
    <w:p>
      <w:pPr>
        <w:spacing w:after="0"/>
        <w:ind w:left="0"/>
        <w:jc w:val="both"/>
      </w:pPr>
      <w:r>
        <w:rPr>
          <w:rFonts w:ascii="Times New Roman"/>
          <w:b w:val="false"/>
          <w:i w:val="false"/>
          <w:color w:val="000000"/>
          <w:sz w:val="28"/>
        </w:rPr>
        <w:t>
      Мекеменің мөр</w:t>
      </w:r>
    </w:p>
    <w:bookmarkEnd w:id="579"/>
    <w:bookmarkStart w:name="z691" w:id="580"/>
    <w:p>
      <w:pPr>
        <w:spacing w:after="0"/>
        <w:ind w:left="0"/>
        <w:jc w:val="both"/>
      </w:pPr>
      <w:r>
        <w:rPr>
          <w:rFonts w:ascii="Times New Roman"/>
          <w:b w:val="false"/>
          <w:i w:val="false"/>
          <w:color w:val="000000"/>
          <w:sz w:val="28"/>
        </w:rPr>
        <w:t>
      орыны</w:t>
      </w:r>
    </w:p>
    <w:bookmarkEnd w:id="580"/>
    <w:bookmarkStart w:name="z692" w:id="581"/>
    <w:p>
      <w:pPr>
        <w:spacing w:after="0"/>
        <w:ind w:left="0"/>
        <w:jc w:val="both"/>
      </w:pPr>
      <w:r>
        <w:rPr>
          <w:rFonts w:ascii="Times New Roman"/>
          <w:b w:val="false"/>
          <w:i w:val="false"/>
          <w:color w:val="000000"/>
          <w:sz w:val="28"/>
        </w:rPr>
        <w:t>
      Қазақстан Республикасы Бас</w:t>
      </w:r>
    </w:p>
    <w:bookmarkEnd w:id="581"/>
    <w:bookmarkStart w:name="z693" w:id="582"/>
    <w:p>
      <w:pPr>
        <w:spacing w:after="0"/>
        <w:ind w:left="0"/>
        <w:jc w:val="both"/>
      </w:pPr>
      <w:r>
        <w:rPr>
          <w:rFonts w:ascii="Times New Roman"/>
          <w:b w:val="false"/>
          <w:i w:val="false"/>
          <w:color w:val="000000"/>
          <w:sz w:val="28"/>
        </w:rPr>
        <w:t>
      Прокуратурасының құқықтық</w:t>
      </w:r>
    </w:p>
    <w:bookmarkEnd w:id="582"/>
    <w:bookmarkStart w:name="z694" w:id="583"/>
    <w:p>
      <w:pPr>
        <w:spacing w:after="0"/>
        <w:ind w:left="0"/>
        <w:jc w:val="both"/>
      </w:pPr>
      <w:r>
        <w:rPr>
          <w:rFonts w:ascii="Times New Roman"/>
          <w:b w:val="false"/>
          <w:i w:val="false"/>
          <w:color w:val="000000"/>
          <w:sz w:val="28"/>
        </w:rPr>
        <w:t>
      статистика және арнайы есепке алу комитетінің төрағасы</w:t>
      </w:r>
    </w:p>
    <w:bookmarkEnd w:id="583"/>
    <w:bookmarkStart w:name="z695" w:id="584"/>
    <w:p>
      <w:pPr>
        <w:spacing w:after="0"/>
        <w:ind w:left="0"/>
        <w:jc w:val="both"/>
      </w:pPr>
      <w:r>
        <w:rPr>
          <w:rFonts w:ascii="Times New Roman"/>
          <w:b w:val="false"/>
          <w:i w:val="false"/>
          <w:color w:val="000000"/>
          <w:sz w:val="28"/>
        </w:rPr>
        <w:t>
      (қолы)</w:t>
      </w:r>
    </w:p>
    <w:bookmarkEnd w:id="584"/>
    <w:bookmarkStart w:name="z696" w:id="585"/>
    <w:p>
      <w:pPr>
        <w:spacing w:after="0"/>
        <w:ind w:left="0"/>
        <w:jc w:val="both"/>
      </w:pPr>
      <w:r>
        <w:rPr>
          <w:rFonts w:ascii="Times New Roman"/>
          <w:b w:val="false"/>
          <w:i w:val="false"/>
          <w:color w:val="000000"/>
          <w:sz w:val="28"/>
        </w:rPr>
        <w:t>
      (тегі, аты, әкесінің аты (ол болған жағдайда)</w:t>
      </w:r>
    </w:p>
    <w:bookmarkEnd w:id="585"/>
    <w:bookmarkStart w:name="z697" w:id="586"/>
    <w:p>
      <w:pPr>
        <w:spacing w:after="0"/>
        <w:ind w:left="0"/>
        <w:jc w:val="both"/>
      </w:pPr>
      <w:r>
        <w:rPr>
          <w:rFonts w:ascii="Times New Roman"/>
          <w:b w:val="false"/>
          <w:i w:val="false"/>
          <w:color w:val="000000"/>
          <w:sz w:val="28"/>
        </w:rPr>
        <w:t>
      Жауапты орындаушы</w:t>
      </w:r>
    </w:p>
    <w:bookmarkEnd w:id="586"/>
    <w:bookmarkStart w:name="z698" w:id="587"/>
    <w:p>
      <w:pPr>
        <w:spacing w:after="0"/>
        <w:ind w:left="0"/>
        <w:jc w:val="both"/>
      </w:pPr>
      <w:r>
        <w:rPr>
          <w:rFonts w:ascii="Times New Roman"/>
          <w:b w:val="false"/>
          <w:i w:val="false"/>
          <w:color w:val="000000"/>
          <w:sz w:val="28"/>
        </w:rPr>
        <w:t>
      (тегі, аты, әкесінің аты (ол болған жағдайда), телефон)</w:t>
      </w:r>
    </w:p>
    <w:bookmarkEnd w:id="5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31 желтоқсандағы</w:t>
            </w:r>
            <w:r>
              <w:br/>
            </w:r>
            <w:r>
              <w:rPr>
                <w:rFonts w:ascii="Times New Roman"/>
                <w:b w:val="false"/>
                <w:i w:val="false"/>
                <w:color w:val="000000"/>
                <w:sz w:val="20"/>
              </w:rPr>
              <w:t>№ 439 Бұйрыққа</w:t>
            </w:r>
            <w:r>
              <w:br/>
            </w:r>
            <w:r>
              <w:rPr>
                <w:rFonts w:ascii="Times New Roman"/>
                <w:b w:val="false"/>
                <w:i w:val="false"/>
                <w:color w:val="000000"/>
                <w:sz w:val="20"/>
              </w:rPr>
              <w:t>17-қосымша</w:t>
            </w:r>
            <w:r>
              <w:br/>
            </w:r>
            <w:r>
              <w:rPr>
                <w:rFonts w:ascii="Times New Roman"/>
                <w:b w:val="false"/>
                <w:i w:val="false"/>
                <w:color w:val="000000"/>
                <w:sz w:val="20"/>
              </w:rPr>
              <w:t xml:space="preserve">Асыраушысынан айырылу </w:t>
            </w:r>
            <w:r>
              <w:br/>
            </w:r>
            <w:r>
              <w:rPr>
                <w:rFonts w:ascii="Times New Roman"/>
                <w:b w:val="false"/>
                <w:i w:val="false"/>
                <w:color w:val="000000"/>
                <w:sz w:val="20"/>
              </w:rPr>
              <w:t xml:space="preserve">жағдайы бойынша мемлекеттік </w:t>
            </w:r>
            <w:r>
              <w:br/>
            </w:r>
            <w:r>
              <w:rPr>
                <w:rFonts w:ascii="Times New Roman"/>
                <w:b w:val="false"/>
                <w:i w:val="false"/>
                <w:color w:val="000000"/>
                <w:sz w:val="20"/>
              </w:rPr>
              <w:t xml:space="preserve">әлеуметтік жәрдемақы мөлшерін </w:t>
            </w:r>
            <w:r>
              <w:br/>
            </w:r>
            <w:r>
              <w:rPr>
                <w:rFonts w:ascii="Times New Roman"/>
                <w:b w:val="false"/>
                <w:i w:val="false"/>
                <w:color w:val="000000"/>
                <w:sz w:val="20"/>
              </w:rPr>
              <w:t xml:space="preserve">есептеу (айқындау), оны </w:t>
            </w:r>
            <w:r>
              <w:br/>
            </w:r>
            <w:r>
              <w:rPr>
                <w:rFonts w:ascii="Times New Roman"/>
                <w:b w:val="false"/>
                <w:i w:val="false"/>
                <w:color w:val="000000"/>
                <w:sz w:val="20"/>
              </w:rPr>
              <w:t xml:space="preserve">тағайындау, төлеу, тоқтата тұру, </w:t>
            </w:r>
            <w:r>
              <w:br/>
            </w:r>
            <w:r>
              <w:rPr>
                <w:rFonts w:ascii="Times New Roman"/>
                <w:b w:val="false"/>
                <w:i w:val="false"/>
                <w:color w:val="000000"/>
                <w:sz w:val="20"/>
              </w:rPr>
              <w:t xml:space="preserve">қайта есептеу, қайта бастау, </w:t>
            </w:r>
            <w:r>
              <w:br/>
            </w:r>
            <w:r>
              <w:rPr>
                <w:rFonts w:ascii="Times New Roman"/>
                <w:b w:val="false"/>
                <w:i w:val="false"/>
                <w:color w:val="000000"/>
                <w:sz w:val="20"/>
              </w:rPr>
              <w:t xml:space="preserve">тоқтату және тағайындау </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қарау </w:t>
            </w:r>
            <w:r>
              <w:br/>
            </w:r>
            <w:r>
              <w:rPr>
                <w:rFonts w:ascii="Times New Roman"/>
                <w:b w:val="false"/>
                <w:i w:val="false"/>
                <w:color w:val="000000"/>
                <w:sz w:val="20"/>
              </w:rPr>
              <w:t>қағидаларына</w:t>
            </w:r>
            <w:r>
              <w:br/>
            </w:r>
            <w:r>
              <w:rPr>
                <w:rFonts w:ascii="Times New Roman"/>
                <w:b w:val="false"/>
                <w:i w:val="false"/>
                <w:color w:val="000000"/>
                <w:sz w:val="20"/>
              </w:rPr>
              <w:t>18-қосымша</w:t>
            </w:r>
          </w:p>
        </w:tc>
      </w:tr>
    </w:tbl>
    <w:bookmarkStart w:name="z700" w:id="588"/>
    <w:p>
      <w:pPr>
        <w:spacing w:after="0"/>
        <w:ind w:left="0"/>
        <w:jc w:val="both"/>
      </w:pPr>
      <w:r>
        <w:rPr>
          <w:rFonts w:ascii="Times New Roman"/>
          <w:b w:val="false"/>
          <w:i w:val="false"/>
          <w:color w:val="000000"/>
          <w:sz w:val="28"/>
        </w:rPr>
        <w:t>
      Нысан</w:t>
      </w:r>
    </w:p>
    <w:bookmarkEnd w:id="588"/>
    <w:bookmarkStart w:name="z701" w:id="589"/>
    <w:p>
      <w:pPr>
        <w:spacing w:after="0"/>
        <w:ind w:left="0"/>
        <w:jc w:val="both"/>
      </w:pPr>
      <w:r>
        <w:rPr>
          <w:rFonts w:ascii="Times New Roman"/>
          <w:b w:val="false"/>
          <w:i w:val="false"/>
          <w:color w:val="000000"/>
          <w:sz w:val="28"/>
        </w:rPr>
        <w:t>
      Код ________________</w:t>
      </w:r>
    </w:p>
    <w:bookmarkEnd w:id="589"/>
    <w:bookmarkStart w:name="z702" w:id="590"/>
    <w:p>
      <w:pPr>
        <w:spacing w:after="0"/>
        <w:ind w:left="0"/>
        <w:jc w:val="both"/>
      </w:pPr>
      <w:r>
        <w:rPr>
          <w:rFonts w:ascii="Times New Roman"/>
          <w:b w:val="false"/>
          <w:i w:val="false"/>
          <w:color w:val="000000"/>
          <w:sz w:val="28"/>
        </w:rPr>
        <w:t>
      Облыс (қала) ______________</w:t>
      </w:r>
    </w:p>
    <w:bookmarkEnd w:id="590"/>
    <w:bookmarkStart w:name="z703" w:id="591"/>
    <w:p>
      <w:pPr>
        <w:spacing w:after="0"/>
        <w:ind w:left="0"/>
        <w:jc w:val="both"/>
      </w:pPr>
      <w:r>
        <w:rPr>
          <w:rFonts w:ascii="Times New Roman"/>
          <w:b w:val="false"/>
          <w:i w:val="false"/>
          <w:color w:val="000000"/>
          <w:sz w:val="28"/>
        </w:rPr>
        <w:t>
      Халықты әлеуметтік қорғау саласындағы реттеу және бақылау комитетінің _________________________ облысы</w:t>
      </w:r>
    </w:p>
    <w:bookmarkEnd w:id="591"/>
    <w:bookmarkStart w:name="z704" w:id="592"/>
    <w:p>
      <w:pPr>
        <w:spacing w:after="0"/>
        <w:ind w:left="0"/>
        <w:jc w:val="both"/>
      </w:pPr>
      <w:r>
        <w:rPr>
          <w:rFonts w:ascii="Times New Roman"/>
          <w:b w:val="false"/>
          <w:i w:val="false"/>
          <w:color w:val="000000"/>
          <w:sz w:val="28"/>
        </w:rPr>
        <w:t>
      (қаласы) бойынша департаментiнің 20__ жылғы "___" _____________ №</w:t>
      </w:r>
    </w:p>
    <w:bookmarkEnd w:id="592"/>
    <w:bookmarkStart w:name="z705" w:id="593"/>
    <w:p>
      <w:pPr>
        <w:spacing w:after="0"/>
        <w:ind w:left="0"/>
        <w:jc w:val="both"/>
      </w:pPr>
      <w:r>
        <w:rPr>
          <w:rFonts w:ascii="Times New Roman"/>
          <w:b w:val="false"/>
          <w:i w:val="false"/>
          <w:color w:val="000000"/>
          <w:sz w:val="28"/>
        </w:rPr>
        <w:t>
      ___________ шешiмi</w:t>
      </w:r>
    </w:p>
    <w:bookmarkEnd w:id="593"/>
    <w:bookmarkStart w:name="z706" w:id="594"/>
    <w:p>
      <w:pPr>
        <w:spacing w:after="0"/>
        <w:ind w:left="0"/>
        <w:jc w:val="both"/>
      </w:pPr>
      <w:r>
        <w:rPr>
          <w:rFonts w:ascii="Times New Roman"/>
          <w:b w:val="false"/>
          <w:i w:val="false"/>
          <w:color w:val="000000"/>
          <w:sz w:val="28"/>
        </w:rPr>
        <w:t>
      Iстің ____________</w:t>
      </w:r>
    </w:p>
    <w:bookmarkEnd w:id="594"/>
    <w:bookmarkStart w:name="z707" w:id="595"/>
    <w:p>
      <w:pPr>
        <w:spacing w:after="0"/>
        <w:ind w:left="0"/>
        <w:jc w:val="both"/>
      </w:pPr>
      <w:r>
        <w:rPr>
          <w:rFonts w:ascii="Times New Roman"/>
          <w:b w:val="false"/>
          <w:i w:val="false"/>
          <w:color w:val="000000"/>
          <w:sz w:val="28"/>
        </w:rPr>
        <w:t>
      Асыраушысынан айрылу жағдайы бойынша мемлекеттiк әлеуметтiк жәрдемақыны төлеудi тоқтату туралы</w:t>
      </w:r>
    </w:p>
    <w:bookmarkEnd w:id="595"/>
    <w:bookmarkStart w:name="z708" w:id="596"/>
    <w:p>
      <w:pPr>
        <w:spacing w:after="0"/>
        <w:ind w:left="0"/>
        <w:jc w:val="both"/>
      </w:pPr>
      <w:r>
        <w:rPr>
          <w:rFonts w:ascii="Times New Roman"/>
          <w:b w:val="false"/>
          <w:i w:val="false"/>
          <w:color w:val="000000"/>
          <w:sz w:val="28"/>
        </w:rPr>
        <w:t>
      Азамат ______________________________________________________</w:t>
      </w:r>
    </w:p>
    <w:bookmarkEnd w:id="596"/>
    <w:bookmarkStart w:name="z709" w:id="597"/>
    <w:p>
      <w:pPr>
        <w:spacing w:after="0"/>
        <w:ind w:left="0"/>
        <w:jc w:val="both"/>
      </w:pPr>
      <w:r>
        <w:rPr>
          <w:rFonts w:ascii="Times New Roman"/>
          <w:b w:val="false"/>
          <w:i w:val="false"/>
          <w:color w:val="000000"/>
          <w:sz w:val="28"/>
        </w:rPr>
        <w:t>
      Жынысы _____ Туған күнi 19___ жылғы "___" _________________</w:t>
      </w:r>
    </w:p>
    <w:bookmarkEnd w:id="597"/>
    <w:bookmarkStart w:name="z710" w:id="598"/>
    <w:p>
      <w:pPr>
        <w:spacing w:after="0"/>
        <w:ind w:left="0"/>
        <w:jc w:val="both"/>
      </w:pPr>
      <w:r>
        <w:rPr>
          <w:rFonts w:ascii="Times New Roman"/>
          <w:b w:val="false"/>
          <w:i w:val="false"/>
          <w:color w:val="000000"/>
          <w:sz w:val="28"/>
        </w:rPr>
        <w:t>
      Төлем 20______ жылғы "___" __________ бастап тоқтатылсын.</w:t>
      </w:r>
    </w:p>
    <w:bookmarkEnd w:id="598"/>
    <w:bookmarkStart w:name="z711" w:id="599"/>
    <w:p>
      <w:pPr>
        <w:spacing w:after="0"/>
        <w:ind w:left="0"/>
        <w:jc w:val="both"/>
      </w:pPr>
      <w:r>
        <w:rPr>
          <w:rFonts w:ascii="Times New Roman"/>
          <w:b w:val="false"/>
          <w:i w:val="false"/>
          <w:color w:val="000000"/>
          <w:sz w:val="28"/>
        </w:rPr>
        <w:t>
      Негiздеме _________________________________________________</w:t>
      </w:r>
    </w:p>
    <w:bookmarkEnd w:id="599"/>
    <w:bookmarkStart w:name="z712" w:id="600"/>
    <w:p>
      <w:pPr>
        <w:spacing w:after="0"/>
        <w:ind w:left="0"/>
        <w:jc w:val="both"/>
      </w:pPr>
      <w:r>
        <w:rPr>
          <w:rFonts w:ascii="Times New Roman"/>
          <w:b w:val="false"/>
          <w:i w:val="false"/>
          <w:color w:val="000000"/>
          <w:sz w:val="28"/>
        </w:rPr>
        <w:t>
      (себебi көрсетiлсiн)</w:t>
      </w:r>
    </w:p>
    <w:bookmarkEnd w:id="600"/>
    <w:bookmarkStart w:name="z713" w:id="601"/>
    <w:p>
      <w:pPr>
        <w:spacing w:after="0"/>
        <w:ind w:left="0"/>
        <w:jc w:val="both"/>
      </w:pPr>
      <w:r>
        <w:rPr>
          <w:rFonts w:ascii="Times New Roman"/>
          <w:b w:val="false"/>
          <w:i w:val="false"/>
          <w:color w:val="000000"/>
          <w:sz w:val="28"/>
        </w:rPr>
        <w:t>
      Департамент басшысы _______________________________________</w:t>
      </w:r>
    </w:p>
    <w:bookmarkEnd w:id="601"/>
    <w:bookmarkStart w:name="z714" w:id="602"/>
    <w:p>
      <w:pPr>
        <w:spacing w:after="0"/>
        <w:ind w:left="0"/>
        <w:jc w:val="both"/>
      </w:pPr>
      <w:r>
        <w:rPr>
          <w:rFonts w:ascii="Times New Roman"/>
          <w:b w:val="false"/>
          <w:i w:val="false"/>
          <w:color w:val="000000"/>
          <w:sz w:val="28"/>
        </w:rPr>
        <w:t>
      (тегі, аты, әкесінің аты (ол болған жағдайда)</w:t>
      </w:r>
    </w:p>
    <w:bookmarkEnd w:id="602"/>
    <w:bookmarkStart w:name="z715" w:id="603"/>
    <w:p>
      <w:pPr>
        <w:spacing w:after="0"/>
        <w:ind w:left="0"/>
        <w:jc w:val="both"/>
      </w:pPr>
      <w:r>
        <w:rPr>
          <w:rFonts w:ascii="Times New Roman"/>
          <w:b w:val="false"/>
          <w:i w:val="false"/>
          <w:color w:val="000000"/>
          <w:sz w:val="28"/>
        </w:rPr>
        <w:t>
      Басқарма (бөлiм) басшысы ___________________________________</w:t>
      </w:r>
    </w:p>
    <w:bookmarkEnd w:id="603"/>
    <w:bookmarkStart w:name="z716" w:id="604"/>
    <w:p>
      <w:pPr>
        <w:spacing w:after="0"/>
        <w:ind w:left="0"/>
        <w:jc w:val="both"/>
      </w:pPr>
      <w:r>
        <w:rPr>
          <w:rFonts w:ascii="Times New Roman"/>
          <w:b w:val="false"/>
          <w:i w:val="false"/>
          <w:color w:val="000000"/>
          <w:sz w:val="28"/>
        </w:rPr>
        <w:t>
      (тегі, аты, әкесінің аты (ол болған жағдайда)</w:t>
      </w:r>
    </w:p>
    <w:bookmarkEnd w:id="604"/>
    <w:bookmarkStart w:name="z717" w:id="605"/>
    <w:p>
      <w:pPr>
        <w:spacing w:after="0"/>
        <w:ind w:left="0"/>
        <w:jc w:val="both"/>
      </w:pPr>
      <w:r>
        <w:rPr>
          <w:rFonts w:ascii="Times New Roman"/>
          <w:b w:val="false"/>
          <w:i w:val="false"/>
          <w:color w:val="000000"/>
          <w:sz w:val="28"/>
        </w:rPr>
        <w:t>
      Маман_____________________________________________________</w:t>
      </w:r>
    </w:p>
    <w:bookmarkEnd w:id="605"/>
    <w:bookmarkStart w:name="z718" w:id="606"/>
    <w:p>
      <w:pPr>
        <w:spacing w:after="0"/>
        <w:ind w:left="0"/>
        <w:jc w:val="both"/>
      </w:pPr>
      <w:r>
        <w:rPr>
          <w:rFonts w:ascii="Times New Roman"/>
          <w:b w:val="false"/>
          <w:i w:val="false"/>
          <w:color w:val="000000"/>
          <w:sz w:val="28"/>
        </w:rPr>
        <w:t>
      (тегі, аты, әкесінің аты (ол болған жағдайда)</w:t>
      </w:r>
    </w:p>
    <w:bookmarkEnd w:id="606"/>
    <w:bookmarkStart w:name="z719" w:id="607"/>
    <w:p>
      <w:pPr>
        <w:spacing w:after="0"/>
        <w:ind w:left="0"/>
        <w:jc w:val="both"/>
      </w:pPr>
      <w:r>
        <w:rPr>
          <w:rFonts w:ascii="Times New Roman"/>
          <w:b w:val="false"/>
          <w:i w:val="false"/>
          <w:color w:val="000000"/>
          <w:sz w:val="28"/>
        </w:rPr>
        <w:t>
      Шешiмнiң жобасын дайындаған:</w:t>
      </w:r>
    </w:p>
    <w:bookmarkEnd w:id="607"/>
    <w:bookmarkStart w:name="z720" w:id="608"/>
    <w:p>
      <w:pPr>
        <w:spacing w:after="0"/>
        <w:ind w:left="0"/>
        <w:jc w:val="both"/>
      </w:pPr>
      <w:r>
        <w:rPr>
          <w:rFonts w:ascii="Times New Roman"/>
          <w:b w:val="false"/>
          <w:i w:val="false"/>
          <w:color w:val="000000"/>
          <w:sz w:val="28"/>
        </w:rPr>
        <w:t>
      Мемлекеттік корпорация филиалының директоры</w:t>
      </w:r>
    </w:p>
    <w:bookmarkEnd w:id="608"/>
    <w:bookmarkStart w:name="z721" w:id="609"/>
    <w:p>
      <w:pPr>
        <w:spacing w:after="0"/>
        <w:ind w:left="0"/>
        <w:jc w:val="both"/>
      </w:pPr>
      <w:r>
        <w:rPr>
          <w:rFonts w:ascii="Times New Roman"/>
          <w:b w:val="false"/>
          <w:i w:val="false"/>
          <w:color w:val="000000"/>
          <w:sz w:val="28"/>
        </w:rPr>
        <w:t>
      _____________________________________</w:t>
      </w:r>
    </w:p>
    <w:bookmarkEnd w:id="609"/>
    <w:bookmarkStart w:name="z722" w:id="610"/>
    <w:p>
      <w:pPr>
        <w:spacing w:after="0"/>
        <w:ind w:left="0"/>
        <w:jc w:val="both"/>
      </w:pPr>
      <w:r>
        <w:rPr>
          <w:rFonts w:ascii="Times New Roman"/>
          <w:b w:val="false"/>
          <w:i w:val="false"/>
          <w:color w:val="000000"/>
          <w:sz w:val="28"/>
        </w:rPr>
        <w:t>
      (тегі, аты, әкесінің аты (ол болған жағдайда)</w:t>
      </w:r>
    </w:p>
    <w:bookmarkEnd w:id="610"/>
    <w:bookmarkStart w:name="z723" w:id="611"/>
    <w:p>
      <w:pPr>
        <w:spacing w:after="0"/>
        <w:ind w:left="0"/>
        <w:jc w:val="both"/>
      </w:pPr>
      <w:r>
        <w:rPr>
          <w:rFonts w:ascii="Times New Roman"/>
          <w:b w:val="false"/>
          <w:i w:val="false"/>
          <w:color w:val="000000"/>
          <w:sz w:val="28"/>
        </w:rPr>
        <w:t>
      Мемлекеттік корпорация филиалының маманы</w:t>
      </w:r>
    </w:p>
    <w:bookmarkEnd w:id="611"/>
    <w:bookmarkStart w:name="z724" w:id="612"/>
    <w:p>
      <w:pPr>
        <w:spacing w:after="0"/>
        <w:ind w:left="0"/>
        <w:jc w:val="both"/>
      </w:pPr>
      <w:r>
        <w:rPr>
          <w:rFonts w:ascii="Times New Roman"/>
          <w:b w:val="false"/>
          <w:i w:val="false"/>
          <w:color w:val="000000"/>
          <w:sz w:val="28"/>
        </w:rPr>
        <w:t>
      _______________________________________</w:t>
      </w:r>
    </w:p>
    <w:bookmarkEnd w:id="612"/>
    <w:bookmarkStart w:name="z725" w:id="613"/>
    <w:p>
      <w:pPr>
        <w:spacing w:after="0"/>
        <w:ind w:left="0"/>
        <w:jc w:val="both"/>
      </w:pPr>
      <w:r>
        <w:rPr>
          <w:rFonts w:ascii="Times New Roman"/>
          <w:b w:val="false"/>
          <w:i w:val="false"/>
          <w:color w:val="000000"/>
          <w:sz w:val="28"/>
        </w:rPr>
        <w:t>
      (тегі, аты, әкесінің аты (ол болған жағдайда)</w:t>
      </w:r>
    </w:p>
    <w:bookmarkEnd w:id="613"/>
    <w:bookmarkStart w:name="z726" w:id="614"/>
    <w:p>
      <w:pPr>
        <w:spacing w:after="0"/>
        <w:ind w:left="0"/>
        <w:jc w:val="both"/>
      </w:pPr>
      <w:r>
        <w:rPr>
          <w:rFonts w:ascii="Times New Roman"/>
          <w:b w:val="false"/>
          <w:i w:val="false"/>
          <w:color w:val="000000"/>
          <w:sz w:val="28"/>
        </w:rPr>
        <w:t>
      Мемлекеттік корпорация бөлiмшесiнiң</w:t>
      </w:r>
    </w:p>
    <w:bookmarkEnd w:id="614"/>
    <w:bookmarkStart w:name="z727" w:id="615"/>
    <w:p>
      <w:pPr>
        <w:spacing w:after="0"/>
        <w:ind w:left="0"/>
        <w:jc w:val="both"/>
      </w:pPr>
      <w:r>
        <w:rPr>
          <w:rFonts w:ascii="Times New Roman"/>
          <w:b w:val="false"/>
          <w:i w:val="false"/>
          <w:color w:val="000000"/>
          <w:sz w:val="28"/>
        </w:rPr>
        <w:t>
      бастығы___________________________________________________________</w:t>
      </w:r>
    </w:p>
    <w:bookmarkEnd w:id="615"/>
    <w:bookmarkStart w:name="z728" w:id="616"/>
    <w:p>
      <w:pPr>
        <w:spacing w:after="0"/>
        <w:ind w:left="0"/>
        <w:jc w:val="both"/>
      </w:pPr>
      <w:r>
        <w:rPr>
          <w:rFonts w:ascii="Times New Roman"/>
          <w:b w:val="false"/>
          <w:i w:val="false"/>
          <w:color w:val="000000"/>
          <w:sz w:val="28"/>
        </w:rPr>
        <w:t>
      (тегі, аты, әкесінің аты (ол болған жағдайда)</w:t>
      </w:r>
    </w:p>
    <w:bookmarkEnd w:id="616"/>
    <w:bookmarkStart w:name="z729" w:id="617"/>
    <w:p>
      <w:pPr>
        <w:spacing w:after="0"/>
        <w:ind w:left="0"/>
        <w:jc w:val="both"/>
      </w:pPr>
      <w:r>
        <w:rPr>
          <w:rFonts w:ascii="Times New Roman"/>
          <w:b w:val="false"/>
          <w:i w:val="false"/>
          <w:color w:val="000000"/>
          <w:sz w:val="28"/>
        </w:rPr>
        <w:t>
      Мемлекеттік корпорация бөлiмшесiнiң</w:t>
      </w:r>
    </w:p>
    <w:bookmarkEnd w:id="617"/>
    <w:bookmarkStart w:name="z730" w:id="618"/>
    <w:p>
      <w:pPr>
        <w:spacing w:after="0"/>
        <w:ind w:left="0"/>
        <w:jc w:val="both"/>
      </w:pPr>
      <w:r>
        <w:rPr>
          <w:rFonts w:ascii="Times New Roman"/>
          <w:b w:val="false"/>
          <w:i w:val="false"/>
          <w:color w:val="000000"/>
          <w:sz w:val="28"/>
        </w:rPr>
        <w:t>
      маманы_______________________________________________</w:t>
      </w:r>
    </w:p>
    <w:bookmarkEnd w:id="618"/>
    <w:bookmarkStart w:name="z731" w:id="619"/>
    <w:p>
      <w:pPr>
        <w:spacing w:after="0"/>
        <w:ind w:left="0"/>
        <w:jc w:val="both"/>
      </w:pPr>
      <w:r>
        <w:rPr>
          <w:rFonts w:ascii="Times New Roman"/>
          <w:b w:val="false"/>
          <w:i w:val="false"/>
          <w:color w:val="000000"/>
          <w:sz w:val="28"/>
        </w:rPr>
        <w:t>
      (тегі, аты, әкесінің аты (ол болған жағдайда)</w:t>
      </w:r>
    </w:p>
    <w:bookmarkEnd w:id="6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31 желтоқсандағы</w:t>
            </w:r>
            <w:r>
              <w:br/>
            </w:r>
            <w:r>
              <w:rPr>
                <w:rFonts w:ascii="Times New Roman"/>
                <w:b w:val="false"/>
                <w:i w:val="false"/>
                <w:color w:val="000000"/>
                <w:sz w:val="20"/>
              </w:rPr>
              <w:t>№ 439 Бұйрыққа</w:t>
            </w:r>
            <w:r>
              <w:br/>
            </w:r>
            <w:r>
              <w:rPr>
                <w:rFonts w:ascii="Times New Roman"/>
                <w:b w:val="false"/>
                <w:i w:val="false"/>
                <w:color w:val="000000"/>
                <w:sz w:val="20"/>
              </w:rPr>
              <w:t>18-қосымша</w:t>
            </w:r>
            <w:r>
              <w:br/>
            </w:r>
            <w:r>
              <w:rPr>
                <w:rFonts w:ascii="Times New Roman"/>
                <w:b w:val="false"/>
                <w:i w:val="false"/>
                <w:color w:val="000000"/>
                <w:sz w:val="20"/>
              </w:rPr>
              <w:t xml:space="preserve">Асыраушысынан айырылу </w:t>
            </w:r>
            <w:r>
              <w:br/>
            </w:r>
            <w:r>
              <w:rPr>
                <w:rFonts w:ascii="Times New Roman"/>
                <w:b w:val="false"/>
                <w:i w:val="false"/>
                <w:color w:val="000000"/>
                <w:sz w:val="20"/>
              </w:rPr>
              <w:t xml:space="preserve">жағдайы бойынша мемлекеттік </w:t>
            </w:r>
            <w:r>
              <w:br/>
            </w:r>
            <w:r>
              <w:rPr>
                <w:rFonts w:ascii="Times New Roman"/>
                <w:b w:val="false"/>
                <w:i w:val="false"/>
                <w:color w:val="000000"/>
                <w:sz w:val="20"/>
              </w:rPr>
              <w:t xml:space="preserve">әлеуметтік жәрдемақы мөлшерін </w:t>
            </w:r>
            <w:r>
              <w:br/>
            </w:r>
            <w:r>
              <w:rPr>
                <w:rFonts w:ascii="Times New Roman"/>
                <w:b w:val="false"/>
                <w:i w:val="false"/>
                <w:color w:val="000000"/>
                <w:sz w:val="20"/>
              </w:rPr>
              <w:t xml:space="preserve">есептеу (айқындау), оны </w:t>
            </w:r>
            <w:r>
              <w:br/>
            </w:r>
            <w:r>
              <w:rPr>
                <w:rFonts w:ascii="Times New Roman"/>
                <w:b w:val="false"/>
                <w:i w:val="false"/>
                <w:color w:val="000000"/>
                <w:sz w:val="20"/>
              </w:rPr>
              <w:t xml:space="preserve">тағайындау, төлеу, тоқтата тұру, </w:t>
            </w:r>
            <w:r>
              <w:br/>
            </w:r>
            <w:r>
              <w:rPr>
                <w:rFonts w:ascii="Times New Roman"/>
                <w:b w:val="false"/>
                <w:i w:val="false"/>
                <w:color w:val="000000"/>
                <w:sz w:val="20"/>
              </w:rPr>
              <w:t xml:space="preserve">қайта есептеу, қайта бастау, </w:t>
            </w:r>
            <w:r>
              <w:br/>
            </w:r>
            <w:r>
              <w:rPr>
                <w:rFonts w:ascii="Times New Roman"/>
                <w:b w:val="false"/>
                <w:i w:val="false"/>
                <w:color w:val="000000"/>
                <w:sz w:val="20"/>
              </w:rPr>
              <w:t xml:space="preserve">тоқтату және тағайындау </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қарау </w:t>
            </w:r>
            <w:r>
              <w:br/>
            </w:r>
            <w:r>
              <w:rPr>
                <w:rFonts w:ascii="Times New Roman"/>
                <w:b w:val="false"/>
                <w:i w:val="false"/>
                <w:color w:val="000000"/>
                <w:sz w:val="20"/>
              </w:rPr>
              <w:t>қағидаларына</w:t>
            </w:r>
            <w:r>
              <w:br/>
            </w:r>
            <w:r>
              <w:rPr>
                <w:rFonts w:ascii="Times New Roman"/>
                <w:b w:val="false"/>
                <w:i w:val="false"/>
                <w:color w:val="000000"/>
                <w:sz w:val="20"/>
              </w:rPr>
              <w:t>18-1-қосымша</w:t>
            </w:r>
          </w:p>
        </w:tc>
      </w:tr>
    </w:tbl>
    <w:bookmarkStart w:name="z733" w:id="620"/>
    <w:p>
      <w:pPr>
        <w:spacing w:after="0"/>
        <w:ind w:left="0"/>
        <w:jc w:val="both"/>
      </w:pPr>
      <w:r>
        <w:rPr>
          <w:rFonts w:ascii="Times New Roman"/>
          <w:b w:val="false"/>
          <w:i w:val="false"/>
          <w:color w:val="000000"/>
          <w:sz w:val="28"/>
        </w:rPr>
        <w:t>
      Нысан</w:t>
      </w:r>
    </w:p>
    <w:bookmarkEnd w:id="620"/>
    <w:bookmarkStart w:name="z734" w:id="621"/>
    <w:p>
      <w:pPr>
        <w:spacing w:after="0"/>
        <w:ind w:left="0"/>
        <w:jc w:val="left"/>
      </w:pPr>
      <w:r>
        <w:rPr>
          <w:rFonts w:ascii="Times New Roman"/>
          <w:b/>
          <w:i w:val="false"/>
          <w:color w:val="000000"/>
        </w:rPr>
        <w:t xml:space="preserve"> (шет елдегі мекеменің атауы)</w:t>
      </w:r>
    </w:p>
    <w:bookmarkEnd w:id="621"/>
    <w:bookmarkStart w:name="z735" w:id="622"/>
    <w:p>
      <w:pPr>
        <w:spacing w:after="0"/>
        <w:ind w:left="0"/>
        <w:jc w:val="both"/>
      </w:pPr>
      <w:r>
        <w:rPr>
          <w:rFonts w:ascii="Times New Roman"/>
          <w:b w:val="false"/>
          <w:i w:val="false"/>
          <w:color w:val="000000"/>
          <w:sz w:val="28"/>
        </w:rPr>
        <w:t>
      Консулдық есепте тұрған Қазақстан Республикасынан тыс жерде уақытша тұратын Қазақстан Республикасының қайтыс болған азаматтарының тізімі</w:t>
      </w:r>
    </w:p>
    <w:bookmarkEnd w:id="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623"/>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623"/>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w:t>
            </w:r>
            <w:r>
              <w:rPr>
                <w:rFonts w:ascii="Times New Roman"/>
                <w:b w:val="false"/>
                <w:i w:val="false"/>
                <w:color w:val="000000"/>
                <w:sz w:val="20"/>
              </w:rPr>
              <w:t xml:space="preserve"> </w:t>
            </w:r>
            <w:r>
              <w:rPr>
                <w:rFonts w:ascii="Times New Roman"/>
                <w:b/>
                <w:i w:val="false"/>
                <w:color w:val="000000"/>
                <w:sz w:val="20"/>
              </w:rPr>
              <w:t>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Қайтыс</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Тұратын</w:t>
            </w:r>
            <w:r>
              <w:rPr>
                <w:rFonts w:ascii="Times New Roman"/>
                <w:b w:val="false"/>
                <w:i w:val="false"/>
                <w:color w:val="000000"/>
                <w:sz w:val="20"/>
              </w:rPr>
              <w:t xml:space="preserve"> </w:t>
            </w:r>
            <w:r>
              <w:rPr>
                <w:rFonts w:ascii="Times New Roman"/>
                <w:b/>
                <w:i w:val="false"/>
                <w:color w:val="000000"/>
                <w:sz w:val="20"/>
              </w:rPr>
              <w:t>елі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737" w:id="624"/>
    <w:p>
      <w:pPr>
        <w:spacing w:after="0"/>
        <w:ind w:left="0"/>
        <w:jc w:val="both"/>
      </w:pPr>
      <w:r>
        <w:rPr>
          <w:rFonts w:ascii="Times New Roman"/>
          <w:b w:val="false"/>
          <w:i w:val="false"/>
          <w:color w:val="000000"/>
          <w:sz w:val="28"/>
        </w:rPr>
        <w:t>
      Шет елдегі мекеменің басшысы</w:t>
      </w:r>
    </w:p>
    <w:bookmarkEnd w:id="624"/>
    <w:bookmarkStart w:name="z738" w:id="625"/>
    <w:p>
      <w:pPr>
        <w:spacing w:after="0"/>
        <w:ind w:left="0"/>
        <w:jc w:val="both"/>
      </w:pPr>
      <w:r>
        <w:rPr>
          <w:rFonts w:ascii="Times New Roman"/>
          <w:b w:val="false"/>
          <w:i w:val="false"/>
          <w:color w:val="000000"/>
          <w:sz w:val="28"/>
        </w:rPr>
        <w:t>
      Қолы</w:t>
      </w:r>
    </w:p>
    <w:bookmarkEnd w:id="625"/>
    <w:bookmarkStart w:name="z739" w:id="626"/>
    <w:p>
      <w:pPr>
        <w:spacing w:after="0"/>
        <w:ind w:left="0"/>
        <w:jc w:val="both"/>
      </w:pPr>
      <w:r>
        <w:rPr>
          <w:rFonts w:ascii="Times New Roman"/>
          <w:b w:val="false"/>
          <w:i w:val="false"/>
          <w:color w:val="000000"/>
          <w:sz w:val="28"/>
        </w:rPr>
        <w:t>
      (тегі, аты, әкесінің аты (ол болған жағдайда)</w:t>
      </w:r>
    </w:p>
    <w:bookmarkEnd w:id="626"/>
    <w:bookmarkStart w:name="z740" w:id="627"/>
    <w:p>
      <w:pPr>
        <w:spacing w:after="0"/>
        <w:ind w:left="0"/>
        <w:jc w:val="both"/>
      </w:pPr>
      <w:r>
        <w:rPr>
          <w:rFonts w:ascii="Times New Roman"/>
          <w:b w:val="false"/>
          <w:i w:val="false"/>
          <w:color w:val="000000"/>
          <w:sz w:val="28"/>
        </w:rPr>
        <w:t>
      Мөр орыны (шет елдегі мекеме)</w:t>
      </w:r>
    </w:p>
    <w:bookmarkEnd w:id="627"/>
    <w:bookmarkStart w:name="z741" w:id="628"/>
    <w:p>
      <w:pPr>
        <w:spacing w:after="0"/>
        <w:ind w:left="0"/>
        <w:jc w:val="both"/>
      </w:pPr>
      <w:r>
        <w:rPr>
          <w:rFonts w:ascii="Times New Roman"/>
          <w:b w:val="false"/>
          <w:i w:val="false"/>
          <w:color w:val="000000"/>
          <w:sz w:val="28"/>
        </w:rPr>
        <w:t>
      Жауапты орындаушы</w:t>
      </w:r>
    </w:p>
    <w:bookmarkEnd w:id="628"/>
    <w:bookmarkStart w:name="z742" w:id="629"/>
    <w:p>
      <w:pPr>
        <w:spacing w:after="0"/>
        <w:ind w:left="0"/>
        <w:jc w:val="both"/>
      </w:pPr>
      <w:r>
        <w:rPr>
          <w:rFonts w:ascii="Times New Roman"/>
          <w:b w:val="false"/>
          <w:i w:val="false"/>
          <w:color w:val="000000"/>
          <w:sz w:val="28"/>
        </w:rPr>
        <w:t>
      (тегі, аты, әкесінің аты (ол болған жағдайда),</w:t>
      </w:r>
    </w:p>
    <w:bookmarkEnd w:id="629"/>
    <w:bookmarkStart w:name="z743" w:id="630"/>
    <w:p>
      <w:pPr>
        <w:spacing w:after="0"/>
        <w:ind w:left="0"/>
        <w:jc w:val="both"/>
      </w:pPr>
      <w:r>
        <w:rPr>
          <w:rFonts w:ascii="Times New Roman"/>
          <w:b w:val="false"/>
          <w:i w:val="false"/>
          <w:color w:val="000000"/>
          <w:sz w:val="28"/>
        </w:rPr>
        <w:t>
      телефон)</w:t>
      </w:r>
    </w:p>
    <w:bookmarkEnd w:id="6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31 желтоқсандағы</w:t>
            </w:r>
            <w:r>
              <w:br/>
            </w:r>
            <w:r>
              <w:rPr>
                <w:rFonts w:ascii="Times New Roman"/>
                <w:b w:val="false"/>
                <w:i w:val="false"/>
                <w:color w:val="000000"/>
                <w:sz w:val="20"/>
              </w:rPr>
              <w:t>№ 439 Бұйрыққа</w:t>
            </w:r>
            <w:r>
              <w:br/>
            </w:r>
            <w:r>
              <w:rPr>
                <w:rFonts w:ascii="Times New Roman"/>
                <w:b w:val="false"/>
                <w:i w:val="false"/>
                <w:color w:val="000000"/>
                <w:sz w:val="20"/>
              </w:rPr>
              <w:t>19-қосымша</w:t>
            </w:r>
            <w:r>
              <w:br/>
            </w:r>
            <w:r>
              <w:rPr>
                <w:rFonts w:ascii="Times New Roman"/>
                <w:b w:val="false"/>
                <w:i w:val="false"/>
                <w:color w:val="000000"/>
                <w:sz w:val="20"/>
              </w:rPr>
              <w:t xml:space="preserve">Асыраушысынан айырылу </w:t>
            </w:r>
            <w:r>
              <w:br/>
            </w:r>
            <w:r>
              <w:rPr>
                <w:rFonts w:ascii="Times New Roman"/>
                <w:b w:val="false"/>
                <w:i w:val="false"/>
                <w:color w:val="000000"/>
                <w:sz w:val="20"/>
              </w:rPr>
              <w:t xml:space="preserve">жағдайы бойынша мемлекеттік </w:t>
            </w:r>
            <w:r>
              <w:br/>
            </w:r>
            <w:r>
              <w:rPr>
                <w:rFonts w:ascii="Times New Roman"/>
                <w:b w:val="false"/>
                <w:i w:val="false"/>
                <w:color w:val="000000"/>
                <w:sz w:val="20"/>
              </w:rPr>
              <w:t xml:space="preserve">әлеуметтік жәрдемақы мөлшерін </w:t>
            </w:r>
            <w:r>
              <w:br/>
            </w:r>
            <w:r>
              <w:rPr>
                <w:rFonts w:ascii="Times New Roman"/>
                <w:b w:val="false"/>
                <w:i w:val="false"/>
                <w:color w:val="000000"/>
                <w:sz w:val="20"/>
              </w:rPr>
              <w:t xml:space="preserve">есептеу (айқындау), оны </w:t>
            </w:r>
            <w:r>
              <w:br/>
            </w:r>
            <w:r>
              <w:rPr>
                <w:rFonts w:ascii="Times New Roman"/>
                <w:b w:val="false"/>
                <w:i w:val="false"/>
                <w:color w:val="000000"/>
                <w:sz w:val="20"/>
              </w:rPr>
              <w:t xml:space="preserve">тағайындау, төлеу, тоқтата тұру, </w:t>
            </w:r>
            <w:r>
              <w:br/>
            </w:r>
            <w:r>
              <w:rPr>
                <w:rFonts w:ascii="Times New Roman"/>
                <w:b w:val="false"/>
                <w:i w:val="false"/>
                <w:color w:val="000000"/>
                <w:sz w:val="20"/>
              </w:rPr>
              <w:t xml:space="preserve">қайта есептеу, қайта бастау, </w:t>
            </w:r>
            <w:r>
              <w:br/>
            </w:r>
            <w:r>
              <w:rPr>
                <w:rFonts w:ascii="Times New Roman"/>
                <w:b w:val="false"/>
                <w:i w:val="false"/>
                <w:color w:val="000000"/>
                <w:sz w:val="20"/>
              </w:rPr>
              <w:t xml:space="preserve">тоқтату және тағайындау </w:t>
            </w:r>
            <w:r>
              <w:br/>
            </w:r>
            <w:r>
              <w:rPr>
                <w:rFonts w:ascii="Times New Roman"/>
                <w:b w:val="false"/>
                <w:i w:val="false"/>
                <w:color w:val="000000"/>
                <w:sz w:val="20"/>
              </w:rPr>
              <w:t xml:space="preserve">(тағайындаудан бас тарту) </w:t>
            </w:r>
            <w:r>
              <w:br/>
            </w:r>
            <w:r>
              <w:rPr>
                <w:rFonts w:ascii="Times New Roman"/>
                <w:b w:val="false"/>
                <w:i w:val="false"/>
                <w:color w:val="000000"/>
                <w:sz w:val="20"/>
              </w:rPr>
              <w:t xml:space="preserve">туралы шешімді қайта қарау </w:t>
            </w:r>
            <w:r>
              <w:br/>
            </w:r>
            <w:r>
              <w:rPr>
                <w:rFonts w:ascii="Times New Roman"/>
                <w:b w:val="false"/>
                <w:i w:val="false"/>
                <w:color w:val="000000"/>
                <w:sz w:val="20"/>
              </w:rPr>
              <w:t>қағидаларына</w:t>
            </w:r>
            <w:r>
              <w:br/>
            </w:r>
            <w:r>
              <w:rPr>
                <w:rFonts w:ascii="Times New Roman"/>
                <w:b w:val="false"/>
                <w:i w:val="false"/>
                <w:color w:val="000000"/>
                <w:sz w:val="20"/>
              </w:rPr>
              <w:t>19-қосымша</w:t>
            </w:r>
          </w:p>
        </w:tc>
      </w:tr>
    </w:tbl>
    <w:bookmarkStart w:name="z745" w:id="631"/>
    <w:p>
      <w:pPr>
        <w:spacing w:after="0"/>
        <w:ind w:left="0"/>
        <w:jc w:val="both"/>
      </w:pPr>
      <w:r>
        <w:rPr>
          <w:rFonts w:ascii="Times New Roman"/>
          <w:b w:val="false"/>
          <w:i w:val="false"/>
          <w:color w:val="000000"/>
          <w:sz w:val="28"/>
        </w:rPr>
        <w:t>
      Нысан</w:t>
      </w:r>
    </w:p>
    <w:bookmarkEnd w:id="631"/>
    <w:bookmarkStart w:name="z746" w:id="632"/>
    <w:p>
      <w:pPr>
        <w:spacing w:after="0"/>
        <w:ind w:left="0"/>
        <w:jc w:val="both"/>
      </w:pPr>
      <w:r>
        <w:rPr>
          <w:rFonts w:ascii="Times New Roman"/>
          <w:b w:val="false"/>
          <w:i w:val="false"/>
          <w:color w:val="000000"/>
          <w:sz w:val="28"/>
        </w:rPr>
        <w:t>
      Код ________________</w:t>
      </w:r>
    </w:p>
    <w:bookmarkEnd w:id="632"/>
    <w:bookmarkStart w:name="z747" w:id="633"/>
    <w:p>
      <w:pPr>
        <w:spacing w:after="0"/>
        <w:ind w:left="0"/>
        <w:jc w:val="both"/>
      </w:pPr>
      <w:r>
        <w:rPr>
          <w:rFonts w:ascii="Times New Roman"/>
          <w:b w:val="false"/>
          <w:i w:val="false"/>
          <w:color w:val="000000"/>
          <w:sz w:val="28"/>
        </w:rPr>
        <w:t>
      Облыс (қала) ______________</w:t>
      </w:r>
    </w:p>
    <w:bookmarkEnd w:id="633"/>
    <w:bookmarkStart w:name="z748" w:id="634"/>
    <w:p>
      <w:pPr>
        <w:spacing w:after="0"/>
        <w:ind w:left="0"/>
        <w:jc w:val="both"/>
      </w:pPr>
      <w:r>
        <w:rPr>
          <w:rFonts w:ascii="Times New Roman"/>
          <w:b w:val="false"/>
          <w:i w:val="false"/>
          <w:color w:val="000000"/>
          <w:sz w:val="28"/>
        </w:rPr>
        <w:t>
      Халықты әлеуметтік қорғау саласындағы реттеу және бақылау комитетінің __________________</w:t>
      </w:r>
    </w:p>
    <w:bookmarkEnd w:id="634"/>
    <w:bookmarkStart w:name="z749" w:id="635"/>
    <w:p>
      <w:pPr>
        <w:spacing w:after="0"/>
        <w:ind w:left="0"/>
        <w:jc w:val="both"/>
      </w:pPr>
      <w:r>
        <w:rPr>
          <w:rFonts w:ascii="Times New Roman"/>
          <w:b w:val="false"/>
          <w:i w:val="false"/>
          <w:color w:val="000000"/>
          <w:sz w:val="28"/>
        </w:rPr>
        <w:t>
      облысы (қаласы) бойынша департаментiнiң 20__ жылғы "___" _____________ №</w:t>
      </w:r>
    </w:p>
    <w:bookmarkEnd w:id="635"/>
    <w:bookmarkStart w:name="z750" w:id="636"/>
    <w:p>
      <w:pPr>
        <w:spacing w:after="0"/>
        <w:ind w:left="0"/>
        <w:jc w:val="both"/>
      </w:pPr>
      <w:r>
        <w:rPr>
          <w:rFonts w:ascii="Times New Roman"/>
          <w:b w:val="false"/>
          <w:i w:val="false"/>
          <w:color w:val="000000"/>
          <w:sz w:val="28"/>
        </w:rPr>
        <w:t>
      ___________ шешiмi</w:t>
      </w:r>
    </w:p>
    <w:bookmarkEnd w:id="636"/>
    <w:bookmarkStart w:name="z751" w:id="637"/>
    <w:p>
      <w:pPr>
        <w:spacing w:after="0"/>
        <w:ind w:left="0"/>
        <w:jc w:val="both"/>
      </w:pPr>
      <w:r>
        <w:rPr>
          <w:rFonts w:ascii="Times New Roman"/>
          <w:b w:val="false"/>
          <w:i w:val="false"/>
          <w:color w:val="000000"/>
          <w:sz w:val="28"/>
        </w:rPr>
        <w:t>
      Iстің № __________</w:t>
      </w:r>
    </w:p>
    <w:bookmarkEnd w:id="637"/>
    <w:bookmarkStart w:name="z752" w:id="638"/>
    <w:p>
      <w:pPr>
        <w:spacing w:after="0"/>
        <w:ind w:left="0"/>
        <w:jc w:val="both"/>
      </w:pPr>
      <w:r>
        <w:rPr>
          <w:rFonts w:ascii="Times New Roman"/>
          <w:b w:val="false"/>
          <w:i w:val="false"/>
          <w:color w:val="000000"/>
          <w:sz w:val="28"/>
        </w:rPr>
        <w:t>
      Соманы асыраушысынан айрылу жағдайы бойынша мемлекеттiк әлеуметтiк жәрдемақының ұстап қалу туралы</w:t>
      </w:r>
    </w:p>
    <w:bookmarkEnd w:id="638"/>
    <w:bookmarkStart w:name="z753" w:id="639"/>
    <w:p>
      <w:pPr>
        <w:spacing w:after="0"/>
        <w:ind w:left="0"/>
        <w:jc w:val="both"/>
      </w:pPr>
      <w:r>
        <w:rPr>
          <w:rFonts w:ascii="Times New Roman"/>
          <w:b w:val="false"/>
          <w:i w:val="false"/>
          <w:color w:val="000000"/>
          <w:sz w:val="28"/>
        </w:rPr>
        <w:t>
      Азамат _______________________________________________</w:t>
      </w:r>
    </w:p>
    <w:bookmarkEnd w:id="639"/>
    <w:bookmarkStart w:name="z754" w:id="640"/>
    <w:p>
      <w:pPr>
        <w:spacing w:after="0"/>
        <w:ind w:left="0"/>
        <w:jc w:val="both"/>
      </w:pPr>
      <w:r>
        <w:rPr>
          <w:rFonts w:ascii="Times New Roman"/>
          <w:b w:val="false"/>
          <w:i w:val="false"/>
          <w:color w:val="000000"/>
          <w:sz w:val="28"/>
        </w:rPr>
        <w:t>
      Жынысы ______________ Туған күнi _____ жылғы "___" ________</w:t>
      </w:r>
    </w:p>
    <w:bookmarkEnd w:id="640"/>
    <w:bookmarkStart w:name="z755" w:id="641"/>
    <w:p>
      <w:pPr>
        <w:spacing w:after="0"/>
        <w:ind w:left="0"/>
        <w:jc w:val="both"/>
      </w:pPr>
      <w:r>
        <w:rPr>
          <w:rFonts w:ascii="Times New Roman"/>
          <w:b w:val="false"/>
          <w:i w:val="false"/>
          <w:color w:val="000000"/>
          <w:sz w:val="28"/>
        </w:rPr>
        <w:t>
      Жәрдемақы мөлшері ____________________ теңге</w:t>
      </w:r>
    </w:p>
    <w:bookmarkEnd w:id="641"/>
    <w:bookmarkStart w:name="z756" w:id="642"/>
    <w:p>
      <w:pPr>
        <w:spacing w:after="0"/>
        <w:ind w:left="0"/>
        <w:jc w:val="both"/>
      </w:pPr>
      <w:r>
        <w:rPr>
          <w:rFonts w:ascii="Times New Roman"/>
          <w:b w:val="false"/>
          <w:i w:val="false"/>
          <w:color w:val="000000"/>
          <w:sz w:val="28"/>
        </w:rPr>
        <w:t>
      _______________________________________________ теңге</w:t>
      </w:r>
    </w:p>
    <w:bookmarkEnd w:id="642"/>
    <w:bookmarkStart w:name="z757" w:id="643"/>
    <w:p>
      <w:pPr>
        <w:spacing w:after="0"/>
        <w:ind w:left="0"/>
        <w:jc w:val="both"/>
      </w:pPr>
      <w:r>
        <w:rPr>
          <w:rFonts w:ascii="Times New Roman"/>
          <w:b w:val="false"/>
          <w:i w:val="false"/>
          <w:color w:val="000000"/>
          <w:sz w:val="28"/>
        </w:rPr>
        <w:t>
      (сомасы жазбаша)</w:t>
      </w:r>
    </w:p>
    <w:bookmarkEnd w:id="643"/>
    <w:bookmarkStart w:name="z758" w:id="644"/>
    <w:p>
      <w:pPr>
        <w:spacing w:after="0"/>
        <w:ind w:left="0"/>
        <w:jc w:val="both"/>
      </w:pPr>
      <w:r>
        <w:rPr>
          <w:rFonts w:ascii="Times New Roman"/>
          <w:b w:val="false"/>
          <w:i w:val="false"/>
          <w:color w:val="000000"/>
          <w:sz w:val="28"/>
        </w:rPr>
        <w:t>
      20_____ жылғы "___" __________бастап өтініш негізінде ұстап қалу</w:t>
      </w:r>
    </w:p>
    <w:bookmarkEnd w:id="644"/>
    <w:bookmarkStart w:name="z759" w:id="645"/>
    <w:p>
      <w:pPr>
        <w:spacing w:after="0"/>
        <w:ind w:left="0"/>
        <w:jc w:val="both"/>
      </w:pPr>
      <w:r>
        <w:rPr>
          <w:rFonts w:ascii="Times New Roman"/>
          <w:b w:val="false"/>
          <w:i w:val="false"/>
          <w:color w:val="000000"/>
          <w:sz w:val="28"/>
        </w:rPr>
        <w:t>
      ___________________________________________________________ жүргізу.</w:t>
      </w:r>
    </w:p>
    <w:bookmarkEnd w:id="645"/>
    <w:bookmarkStart w:name="z760" w:id="646"/>
    <w:p>
      <w:pPr>
        <w:spacing w:after="0"/>
        <w:ind w:left="0"/>
        <w:jc w:val="both"/>
      </w:pPr>
      <w:r>
        <w:rPr>
          <w:rFonts w:ascii="Times New Roman"/>
          <w:b w:val="false"/>
          <w:i w:val="false"/>
          <w:color w:val="000000"/>
          <w:sz w:val="28"/>
        </w:rPr>
        <w:t>
      Ұстап калу мөлшері</w:t>
      </w:r>
    </w:p>
    <w:bookmarkEnd w:id="646"/>
    <w:bookmarkStart w:name="z761" w:id="647"/>
    <w:p>
      <w:pPr>
        <w:spacing w:after="0"/>
        <w:ind w:left="0"/>
        <w:jc w:val="both"/>
      </w:pPr>
      <w:r>
        <w:rPr>
          <w:rFonts w:ascii="Times New Roman"/>
          <w:b w:val="false"/>
          <w:i w:val="false"/>
          <w:color w:val="000000"/>
          <w:sz w:val="28"/>
        </w:rPr>
        <w:t>
      ____________________________________________________________ (ұстап</w:t>
      </w:r>
    </w:p>
    <w:bookmarkEnd w:id="647"/>
    <w:bookmarkStart w:name="z762" w:id="648"/>
    <w:p>
      <w:pPr>
        <w:spacing w:after="0"/>
        <w:ind w:left="0"/>
        <w:jc w:val="both"/>
      </w:pPr>
      <w:r>
        <w:rPr>
          <w:rFonts w:ascii="Times New Roman"/>
          <w:b w:val="false"/>
          <w:i w:val="false"/>
          <w:color w:val="000000"/>
          <w:sz w:val="28"/>
        </w:rPr>
        <w:t>
      қалу сомасы) 20__ жылғы "___" _________бастап толық өтеуге дейін.</w:t>
      </w:r>
    </w:p>
    <w:bookmarkEnd w:id="648"/>
    <w:bookmarkStart w:name="z763" w:id="649"/>
    <w:p>
      <w:pPr>
        <w:spacing w:after="0"/>
        <w:ind w:left="0"/>
        <w:jc w:val="both"/>
      </w:pPr>
      <w:r>
        <w:rPr>
          <w:rFonts w:ascii="Times New Roman"/>
          <w:b w:val="false"/>
          <w:i w:val="false"/>
          <w:color w:val="000000"/>
          <w:sz w:val="28"/>
        </w:rPr>
        <w:t>
      Департамент басшысы________________________________________</w:t>
      </w:r>
    </w:p>
    <w:bookmarkEnd w:id="649"/>
    <w:bookmarkStart w:name="z764" w:id="650"/>
    <w:p>
      <w:pPr>
        <w:spacing w:after="0"/>
        <w:ind w:left="0"/>
        <w:jc w:val="both"/>
      </w:pPr>
      <w:r>
        <w:rPr>
          <w:rFonts w:ascii="Times New Roman"/>
          <w:b w:val="false"/>
          <w:i w:val="false"/>
          <w:color w:val="000000"/>
          <w:sz w:val="28"/>
        </w:rPr>
        <w:t>
      (тегі, аты, әкесінің аты (ол болған жағдайда)</w:t>
      </w:r>
    </w:p>
    <w:bookmarkEnd w:id="650"/>
    <w:bookmarkStart w:name="z765" w:id="651"/>
    <w:p>
      <w:pPr>
        <w:spacing w:after="0"/>
        <w:ind w:left="0"/>
        <w:jc w:val="both"/>
      </w:pPr>
      <w:r>
        <w:rPr>
          <w:rFonts w:ascii="Times New Roman"/>
          <w:b w:val="false"/>
          <w:i w:val="false"/>
          <w:color w:val="000000"/>
          <w:sz w:val="28"/>
        </w:rPr>
        <w:t>
      Басқарма (бөлiм) басшысы ___________________________________</w:t>
      </w:r>
    </w:p>
    <w:bookmarkEnd w:id="651"/>
    <w:bookmarkStart w:name="z766" w:id="652"/>
    <w:p>
      <w:pPr>
        <w:spacing w:after="0"/>
        <w:ind w:left="0"/>
        <w:jc w:val="both"/>
      </w:pPr>
      <w:r>
        <w:rPr>
          <w:rFonts w:ascii="Times New Roman"/>
          <w:b w:val="false"/>
          <w:i w:val="false"/>
          <w:color w:val="000000"/>
          <w:sz w:val="28"/>
        </w:rPr>
        <w:t>
      (тегі, аты, әкесінің аты (ол болған жағдайда)</w:t>
      </w:r>
    </w:p>
    <w:bookmarkEnd w:id="652"/>
    <w:bookmarkStart w:name="z767" w:id="653"/>
    <w:p>
      <w:pPr>
        <w:spacing w:after="0"/>
        <w:ind w:left="0"/>
        <w:jc w:val="both"/>
      </w:pPr>
      <w:r>
        <w:rPr>
          <w:rFonts w:ascii="Times New Roman"/>
          <w:b w:val="false"/>
          <w:i w:val="false"/>
          <w:color w:val="000000"/>
          <w:sz w:val="28"/>
        </w:rPr>
        <w:t>
      Маман _____________________________________________________</w:t>
      </w:r>
    </w:p>
    <w:bookmarkEnd w:id="653"/>
    <w:bookmarkStart w:name="z768" w:id="654"/>
    <w:p>
      <w:pPr>
        <w:spacing w:after="0"/>
        <w:ind w:left="0"/>
        <w:jc w:val="both"/>
      </w:pPr>
      <w:r>
        <w:rPr>
          <w:rFonts w:ascii="Times New Roman"/>
          <w:b w:val="false"/>
          <w:i w:val="false"/>
          <w:color w:val="000000"/>
          <w:sz w:val="28"/>
        </w:rPr>
        <w:t>
      (тегі, аты, әкесінің аты (ол болған жағдайда)</w:t>
      </w:r>
    </w:p>
    <w:bookmarkEnd w:id="654"/>
    <w:bookmarkStart w:name="z769" w:id="655"/>
    <w:p>
      <w:pPr>
        <w:spacing w:after="0"/>
        <w:ind w:left="0"/>
        <w:jc w:val="both"/>
      </w:pPr>
      <w:r>
        <w:rPr>
          <w:rFonts w:ascii="Times New Roman"/>
          <w:b w:val="false"/>
          <w:i w:val="false"/>
          <w:color w:val="000000"/>
          <w:sz w:val="28"/>
        </w:rPr>
        <w:t>
      Шешiмнiң жобасын дайындаған:</w:t>
      </w:r>
    </w:p>
    <w:bookmarkEnd w:id="655"/>
    <w:bookmarkStart w:name="z770" w:id="656"/>
    <w:p>
      <w:pPr>
        <w:spacing w:after="0"/>
        <w:ind w:left="0"/>
        <w:jc w:val="both"/>
      </w:pPr>
      <w:r>
        <w:rPr>
          <w:rFonts w:ascii="Times New Roman"/>
          <w:b w:val="false"/>
          <w:i w:val="false"/>
          <w:color w:val="000000"/>
          <w:sz w:val="28"/>
        </w:rPr>
        <w:t>
      Мемлекеттік корпорация филиалының директоры</w:t>
      </w:r>
    </w:p>
    <w:bookmarkEnd w:id="656"/>
    <w:bookmarkStart w:name="z771" w:id="657"/>
    <w:p>
      <w:pPr>
        <w:spacing w:after="0"/>
        <w:ind w:left="0"/>
        <w:jc w:val="both"/>
      </w:pPr>
      <w:r>
        <w:rPr>
          <w:rFonts w:ascii="Times New Roman"/>
          <w:b w:val="false"/>
          <w:i w:val="false"/>
          <w:color w:val="000000"/>
          <w:sz w:val="28"/>
        </w:rPr>
        <w:t>
      ___________________________________</w:t>
      </w:r>
    </w:p>
    <w:bookmarkEnd w:id="657"/>
    <w:bookmarkStart w:name="z772" w:id="658"/>
    <w:p>
      <w:pPr>
        <w:spacing w:after="0"/>
        <w:ind w:left="0"/>
        <w:jc w:val="both"/>
      </w:pPr>
      <w:r>
        <w:rPr>
          <w:rFonts w:ascii="Times New Roman"/>
          <w:b w:val="false"/>
          <w:i w:val="false"/>
          <w:color w:val="000000"/>
          <w:sz w:val="28"/>
        </w:rPr>
        <w:t>
      (тегі, аты, әкесінің аты (ол болған жағдайда)</w:t>
      </w:r>
    </w:p>
    <w:bookmarkEnd w:id="658"/>
    <w:bookmarkStart w:name="z773" w:id="659"/>
    <w:p>
      <w:pPr>
        <w:spacing w:after="0"/>
        <w:ind w:left="0"/>
        <w:jc w:val="both"/>
      </w:pPr>
      <w:r>
        <w:rPr>
          <w:rFonts w:ascii="Times New Roman"/>
          <w:b w:val="false"/>
          <w:i w:val="false"/>
          <w:color w:val="000000"/>
          <w:sz w:val="28"/>
        </w:rPr>
        <w:t>
      Мемлекеттік корпорация филиалының маманы</w:t>
      </w:r>
    </w:p>
    <w:bookmarkEnd w:id="659"/>
    <w:bookmarkStart w:name="z774" w:id="660"/>
    <w:p>
      <w:pPr>
        <w:spacing w:after="0"/>
        <w:ind w:left="0"/>
        <w:jc w:val="both"/>
      </w:pPr>
      <w:r>
        <w:rPr>
          <w:rFonts w:ascii="Times New Roman"/>
          <w:b w:val="false"/>
          <w:i w:val="false"/>
          <w:color w:val="000000"/>
          <w:sz w:val="28"/>
        </w:rPr>
        <w:t>
      ______________________________________</w:t>
      </w:r>
    </w:p>
    <w:bookmarkEnd w:id="660"/>
    <w:bookmarkStart w:name="z775" w:id="661"/>
    <w:p>
      <w:pPr>
        <w:spacing w:after="0"/>
        <w:ind w:left="0"/>
        <w:jc w:val="both"/>
      </w:pPr>
      <w:r>
        <w:rPr>
          <w:rFonts w:ascii="Times New Roman"/>
          <w:b w:val="false"/>
          <w:i w:val="false"/>
          <w:color w:val="000000"/>
          <w:sz w:val="28"/>
        </w:rPr>
        <w:t>
      (тегі, аты, әкесінің аты (ол болған жағдайда)</w:t>
      </w:r>
    </w:p>
    <w:bookmarkEnd w:id="661"/>
    <w:bookmarkStart w:name="z776" w:id="662"/>
    <w:p>
      <w:pPr>
        <w:spacing w:after="0"/>
        <w:ind w:left="0"/>
        <w:jc w:val="both"/>
      </w:pPr>
      <w:r>
        <w:rPr>
          <w:rFonts w:ascii="Times New Roman"/>
          <w:b w:val="false"/>
          <w:i w:val="false"/>
          <w:color w:val="000000"/>
          <w:sz w:val="28"/>
        </w:rPr>
        <w:t>
      Мемлекеттік корпорация бөлiмшесiнiң бастығы</w:t>
      </w:r>
    </w:p>
    <w:bookmarkEnd w:id="662"/>
    <w:bookmarkStart w:name="z777" w:id="663"/>
    <w:p>
      <w:pPr>
        <w:spacing w:after="0"/>
        <w:ind w:left="0"/>
        <w:jc w:val="both"/>
      </w:pPr>
      <w:r>
        <w:rPr>
          <w:rFonts w:ascii="Times New Roman"/>
          <w:b w:val="false"/>
          <w:i w:val="false"/>
          <w:color w:val="000000"/>
          <w:sz w:val="28"/>
        </w:rPr>
        <w:t>
      _____________________________________</w:t>
      </w:r>
    </w:p>
    <w:bookmarkEnd w:id="663"/>
    <w:bookmarkStart w:name="z778" w:id="664"/>
    <w:p>
      <w:pPr>
        <w:spacing w:after="0"/>
        <w:ind w:left="0"/>
        <w:jc w:val="both"/>
      </w:pPr>
      <w:r>
        <w:rPr>
          <w:rFonts w:ascii="Times New Roman"/>
          <w:b w:val="false"/>
          <w:i w:val="false"/>
          <w:color w:val="000000"/>
          <w:sz w:val="28"/>
        </w:rPr>
        <w:t>
      (тегі, аты, әкесінің аты (ол болған жағдайда)</w:t>
      </w:r>
    </w:p>
    <w:bookmarkEnd w:id="664"/>
    <w:bookmarkStart w:name="z779" w:id="665"/>
    <w:p>
      <w:pPr>
        <w:spacing w:after="0"/>
        <w:ind w:left="0"/>
        <w:jc w:val="both"/>
      </w:pPr>
      <w:r>
        <w:rPr>
          <w:rFonts w:ascii="Times New Roman"/>
          <w:b w:val="false"/>
          <w:i w:val="false"/>
          <w:color w:val="000000"/>
          <w:sz w:val="28"/>
        </w:rPr>
        <w:t>
      Мемлекеттік корпорация бөлiмшесiнiң</w:t>
      </w:r>
    </w:p>
    <w:bookmarkEnd w:id="665"/>
    <w:bookmarkStart w:name="z780" w:id="666"/>
    <w:p>
      <w:pPr>
        <w:spacing w:after="0"/>
        <w:ind w:left="0"/>
        <w:jc w:val="both"/>
      </w:pPr>
      <w:r>
        <w:rPr>
          <w:rFonts w:ascii="Times New Roman"/>
          <w:b w:val="false"/>
          <w:i w:val="false"/>
          <w:color w:val="000000"/>
          <w:sz w:val="28"/>
        </w:rPr>
        <w:t>
      маманы______________________________________</w:t>
      </w:r>
    </w:p>
    <w:bookmarkEnd w:id="666"/>
    <w:bookmarkStart w:name="z781" w:id="667"/>
    <w:p>
      <w:pPr>
        <w:spacing w:after="0"/>
        <w:ind w:left="0"/>
        <w:jc w:val="both"/>
      </w:pPr>
      <w:r>
        <w:rPr>
          <w:rFonts w:ascii="Times New Roman"/>
          <w:b w:val="false"/>
          <w:i w:val="false"/>
          <w:color w:val="000000"/>
          <w:sz w:val="28"/>
        </w:rPr>
        <w:t>
      (тегі, аты, әкесінің аты (ол болған жағдайда)</w:t>
      </w:r>
    </w:p>
    <w:bookmarkEnd w:id="6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31 желтоқсандағы</w:t>
            </w:r>
            <w:r>
              <w:br/>
            </w:r>
            <w:r>
              <w:rPr>
                <w:rFonts w:ascii="Times New Roman"/>
                <w:b w:val="false"/>
                <w:i w:val="false"/>
                <w:color w:val="000000"/>
                <w:sz w:val="20"/>
              </w:rPr>
              <w:t>№ 439 Бұйрыққа</w:t>
            </w:r>
            <w:r>
              <w:br/>
            </w:r>
            <w:r>
              <w:rPr>
                <w:rFonts w:ascii="Times New Roman"/>
                <w:b w:val="false"/>
                <w:i w:val="false"/>
                <w:color w:val="000000"/>
                <w:sz w:val="20"/>
              </w:rPr>
              <w:t>20-қосымша</w:t>
            </w:r>
            <w:r>
              <w:br/>
            </w:r>
            <w:r>
              <w:rPr>
                <w:rFonts w:ascii="Times New Roman"/>
                <w:b w:val="false"/>
                <w:i w:val="false"/>
                <w:color w:val="000000"/>
                <w:sz w:val="20"/>
              </w:rPr>
              <w:t>Мемлекеттік арнаулы</w:t>
            </w:r>
            <w:r>
              <w:br/>
            </w:r>
            <w:r>
              <w:rPr>
                <w:rFonts w:ascii="Times New Roman"/>
                <w:b w:val="false"/>
                <w:i w:val="false"/>
                <w:color w:val="000000"/>
                <w:sz w:val="20"/>
              </w:rPr>
              <w:t>жәрдемақыны тағайындау,</w:t>
            </w:r>
            <w:r>
              <w:br/>
            </w:r>
            <w:r>
              <w:rPr>
                <w:rFonts w:ascii="Times New Roman"/>
                <w:b w:val="false"/>
                <w:i w:val="false"/>
                <w:color w:val="000000"/>
                <w:sz w:val="20"/>
              </w:rPr>
              <w:t>жүзеге асыру, тоқтата тұру,</w:t>
            </w:r>
            <w:r>
              <w:br/>
            </w:r>
            <w:r>
              <w:rPr>
                <w:rFonts w:ascii="Times New Roman"/>
                <w:b w:val="false"/>
                <w:i w:val="false"/>
                <w:color w:val="000000"/>
                <w:sz w:val="20"/>
              </w:rPr>
              <w:t>қайта есептеу, қайта бастау,</w:t>
            </w:r>
            <w:r>
              <w:br/>
            </w:r>
            <w:r>
              <w:rPr>
                <w:rFonts w:ascii="Times New Roman"/>
                <w:b w:val="false"/>
                <w:i w:val="false"/>
                <w:color w:val="000000"/>
                <w:sz w:val="20"/>
              </w:rPr>
              <w:t>тоқтату және оны төлеу туралы</w:t>
            </w:r>
            <w:r>
              <w:br/>
            </w:r>
            <w:r>
              <w:rPr>
                <w:rFonts w:ascii="Times New Roman"/>
                <w:b w:val="false"/>
                <w:i w:val="false"/>
                <w:color w:val="000000"/>
                <w:sz w:val="20"/>
              </w:rPr>
              <w:t xml:space="preserve">шешімді қайта қарау </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bookmarkStart w:name="z783" w:id="668"/>
    <w:p>
      <w:pPr>
        <w:spacing w:after="0"/>
        <w:ind w:left="0"/>
        <w:jc w:val="both"/>
      </w:pPr>
      <w:r>
        <w:rPr>
          <w:rFonts w:ascii="Times New Roman"/>
          <w:b w:val="false"/>
          <w:i w:val="false"/>
          <w:color w:val="000000"/>
          <w:sz w:val="28"/>
        </w:rPr>
        <w:t>
      Нысан</w:t>
      </w:r>
    </w:p>
    <w:bookmarkEnd w:id="668"/>
    <w:bookmarkStart w:name="z784" w:id="669"/>
    <w:p>
      <w:pPr>
        <w:spacing w:after="0"/>
        <w:ind w:left="0"/>
        <w:jc w:val="both"/>
      </w:pPr>
      <w:r>
        <w:rPr>
          <w:rFonts w:ascii="Times New Roman"/>
          <w:b w:val="false"/>
          <w:i w:val="false"/>
          <w:color w:val="000000"/>
          <w:sz w:val="28"/>
        </w:rPr>
        <w:t>
      Ауданның коды _______________________________</w:t>
      </w:r>
    </w:p>
    <w:bookmarkEnd w:id="669"/>
    <w:bookmarkStart w:name="z785" w:id="670"/>
    <w:p>
      <w:pPr>
        <w:spacing w:after="0"/>
        <w:ind w:left="0"/>
        <w:jc w:val="both"/>
      </w:pPr>
      <w:r>
        <w:rPr>
          <w:rFonts w:ascii="Times New Roman"/>
          <w:b w:val="false"/>
          <w:i w:val="false"/>
          <w:color w:val="000000"/>
          <w:sz w:val="28"/>
        </w:rPr>
        <w:t>
      Қазақстан Республикасы Халықты әлеуметтік қорғау саласындағы реттеу және бақылау комитетінің ________________ облысы (қаласы) бойынша департаменті</w:t>
      </w:r>
    </w:p>
    <w:bookmarkEnd w:id="670"/>
    <w:bookmarkStart w:name="z786" w:id="671"/>
    <w:p>
      <w:pPr>
        <w:spacing w:after="0"/>
        <w:ind w:left="0"/>
        <w:jc w:val="both"/>
      </w:pPr>
      <w:r>
        <w:rPr>
          <w:rFonts w:ascii="Times New Roman"/>
          <w:b w:val="false"/>
          <w:i w:val="false"/>
          <w:color w:val="000000"/>
          <w:sz w:val="28"/>
        </w:rPr>
        <w:t>
      Өтініш</w:t>
      </w:r>
    </w:p>
    <w:bookmarkEnd w:id="671"/>
    <w:bookmarkStart w:name="z787" w:id="672"/>
    <w:p>
      <w:pPr>
        <w:spacing w:after="0"/>
        <w:ind w:left="0"/>
        <w:jc w:val="both"/>
      </w:pPr>
      <w:r>
        <w:rPr>
          <w:rFonts w:ascii="Times New Roman"/>
          <w:b w:val="false"/>
          <w:i w:val="false"/>
          <w:color w:val="000000"/>
          <w:sz w:val="28"/>
        </w:rPr>
        <w:t>
      Азамат _______________________________________________________________</w:t>
      </w:r>
    </w:p>
    <w:bookmarkEnd w:id="672"/>
    <w:bookmarkStart w:name="z788" w:id="673"/>
    <w:p>
      <w:pPr>
        <w:spacing w:after="0"/>
        <w:ind w:left="0"/>
        <w:jc w:val="both"/>
      </w:pPr>
      <w:r>
        <w:rPr>
          <w:rFonts w:ascii="Times New Roman"/>
          <w:b w:val="false"/>
          <w:i w:val="false"/>
          <w:color w:val="000000"/>
          <w:sz w:val="28"/>
        </w:rPr>
        <w:t>
      (өтініш берушінің тегі, аты, әкесінің аты (ол болған жағдайда)</w:t>
      </w:r>
    </w:p>
    <w:bookmarkEnd w:id="673"/>
    <w:bookmarkStart w:name="z789" w:id="674"/>
    <w:p>
      <w:pPr>
        <w:spacing w:after="0"/>
        <w:ind w:left="0"/>
        <w:jc w:val="both"/>
      </w:pPr>
      <w:r>
        <w:rPr>
          <w:rFonts w:ascii="Times New Roman"/>
          <w:b w:val="false"/>
          <w:i w:val="false"/>
          <w:color w:val="000000"/>
          <w:sz w:val="28"/>
        </w:rPr>
        <w:t>
      Туған күні: ____________________ жылғы "___" ____________________________</w:t>
      </w:r>
    </w:p>
    <w:bookmarkEnd w:id="674"/>
    <w:bookmarkStart w:name="z790" w:id="675"/>
    <w:p>
      <w:pPr>
        <w:spacing w:after="0"/>
        <w:ind w:left="0"/>
        <w:jc w:val="both"/>
      </w:pPr>
      <w:r>
        <w:rPr>
          <w:rFonts w:ascii="Times New Roman"/>
          <w:b w:val="false"/>
          <w:i w:val="false"/>
          <w:color w:val="000000"/>
          <w:sz w:val="28"/>
        </w:rPr>
        <w:t>
      Жеке сәйкестендіру нөмірі: ______________________________________________</w:t>
      </w:r>
    </w:p>
    <w:bookmarkEnd w:id="675"/>
    <w:bookmarkStart w:name="z791" w:id="676"/>
    <w:p>
      <w:pPr>
        <w:spacing w:after="0"/>
        <w:ind w:left="0"/>
        <w:jc w:val="both"/>
      </w:pPr>
      <w:r>
        <w:rPr>
          <w:rFonts w:ascii="Times New Roman"/>
          <w:b w:val="false"/>
          <w:i w:val="false"/>
          <w:color w:val="000000"/>
          <w:sz w:val="28"/>
        </w:rPr>
        <w:t>
      Жеке басты куәландыратын құжаттың түрі: ________________________________</w:t>
      </w:r>
    </w:p>
    <w:bookmarkEnd w:id="676"/>
    <w:bookmarkStart w:name="z792" w:id="677"/>
    <w:p>
      <w:pPr>
        <w:spacing w:after="0"/>
        <w:ind w:left="0"/>
        <w:jc w:val="both"/>
      </w:pPr>
      <w:r>
        <w:rPr>
          <w:rFonts w:ascii="Times New Roman"/>
          <w:b w:val="false"/>
          <w:i w:val="false"/>
          <w:color w:val="000000"/>
          <w:sz w:val="28"/>
        </w:rPr>
        <w:t>
      Құжаттың сериясы: ______ құжаттың нөмірі: ________ кім берген: _____________</w:t>
      </w:r>
    </w:p>
    <w:bookmarkEnd w:id="677"/>
    <w:bookmarkStart w:name="z793" w:id="678"/>
    <w:p>
      <w:pPr>
        <w:spacing w:after="0"/>
        <w:ind w:left="0"/>
        <w:jc w:val="both"/>
      </w:pPr>
      <w:r>
        <w:rPr>
          <w:rFonts w:ascii="Times New Roman"/>
          <w:b w:val="false"/>
          <w:i w:val="false"/>
          <w:color w:val="000000"/>
          <w:sz w:val="28"/>
        </w:rPr>
        <w:t>
      Берілген күні _____________ жылғы "___" _________________________________</w:t>
      </w:r>
    </w:p>
    <w:bookmarkEnd w:id="678"/>
    <w:bookmarkStart w:name="z794" w:id="679"/>
    <w:p>
      <w:pPr>
        <w:spacing w:after="0"/>
        <w:ind w:left="0"/>
        <w:jc w:val="both"/>
      </w:pPr>
      <w:r>
        <w:rPr>
          <w:rFonts w:ascii="Times New Roman"/>
          <w:b w:val="false"/>
          <w:i w:val="false"/>
          <w:color w:val="000000"/>
          <w:sz w:val="28"/>
        </w:rPr>
        <w:t>
      Тұрақты тұратын жерінің мекенжайы: _____________________________________</w:t>
      </w:r>
    </w:p>
    <w:bookmarkEnd w:id="679"/>
    <w:bookmarkStart w:name="z795" w:id="680"/>
    <w:p>
      <w:pPr>
        <w:spacing w:after="0"/>
        <w:ind w:left="0"/>
        <w:jc w:val="both"/>
      </w:pPr>
      <w:r>
        <w:rPr>
          <w:rFonts w:ascii="Times New Roman"/>
          <w:b w:val="false"/>
          <w:i w:val="false"/>
          <w:color w:val="000000"/>
          <w:sz w:val="28"/>
        </w:rPr>
        <w:t>
      Облыс ________________________________________________________________</w:t>
      </w:r>
    </w:p>
    <w:bookmarkEnd w:id="680"/>
    <w:bookmarkStart w:name="z796" w:id="681"/>
    <w:p>
      <w:pPr>
        <w:spacing w:after="0"/>
        <w:ind w:left="0"/>
        <w:jc w:val="both"/>
      </w:pPr>
      <w:r>
        <w:rPr>
          <w:rFonts w:ascii="Times New Roman"/>
          <w:b w:val="false"/>
          <w:i w:val="false"/>
          <w:color w:val="000000"/>
          <w:sz w:val="28"/>
        </w:rPr>
        <w:t>
      қала (аудан) _________________________ ауыл _____________________________</w:t>
      </w:r>
    </w:p>
    <w:bookmarkEnd w:id="681"/>
    <w:bookmarkStart w:name="z797" w:id="682"/>
    <w:p>
      <w:pPr>
        <w:spacing w:after="0"/>
        <w:ind w:left="0"/>
        <w:jc w:val="both"/>
      </w:pPr>
      <w:r>
        <w:rPr>
          <w:rFonts w:ascii="Times New Roman"/>
          <w:b w:val="false"/>
          <w:i w:val="false"/>
          <w:color w:val="000000"/>
          <w:sz w:val="28"/>
        </w:rPr>
        <w:t>
      көше (шағынаудан) ________________ үй _______ пәтер______________________</w:t>
      </w:r>
    </w:p>
    <w:bookmarkEnd w:id="682"/>
    <w:bookmarkStart w:name="z798" w:id="683"/>
    <w:p>
      <w:pPr>
        <w:spacing w:after="0"/>
        <w:ind w:left="0"/>
        <w:jc w:val="both"/>
      </w:pPr>
      <w:r>
        <w:rPr>
          <w:rFonts w:ascii="Times New Roman"/>
          <w:b w:val="false"/>
          <w:i w:val="false"/>
          <w:color w:val="000000"/>
          <w:sz w:val="28"/>
        </w:rPr>
        <w:t>
      Банк деректемелері:</w:t>
      </w:r>
    </w:p>
    <w:bookmarkEnd w:id="683"/>
    <w:bookmarkStart w:name="z799" w:id="684"/>
    <w:p>
      <w:pPr>
        <w:spacing w:after="0"/>
        <w:ind w:left="0"/>
        <w:jc w:val="both"/>
      </w:pPr>
      <w:r>
        <w:rPr>
          <w:rFonts w:ascii="Times New Roman"/>
          <w:b w:val="false"/>
          <w:i w:val="false"/>
          <w:color w:val="000000"/>
          <w:sz w:val="28"/>
        </w:rPr>
        <w:t>
      Банктің атауы __________________________________________________________</w:t>
      </w:r>
    </w:p>
    <w:bookmarkEnd w:id="684"/>
    <w:bookmarkStart w:name="z800" w:id="685"/>
    <w:p>
      <w:pPr>
        <w:spacing w:after="0"/>
        <w:ind w:left="0"/>
        <w:jc w:val="both"/>
      </w:pPr>
      <w:r>
        <w:rPr>
          <w:rFonts w:ascii="Times New Roman"/>
          <w:b w:val="false"/>
          <w:i w:val="false"/>
          <w:color w:val="000000"/>
          <w:sz w:val="28"/>
        </w:rPr>
        <w:t>
      Банк шотының № _______________________________________________________</w:t>
      </w:r>
    </w:p>
    <w:bookmarkEnd w:id="685"/>
    <w:bookmarkStart w:name="z801" w:id="686"/>
    <w:p>
      <w:pPr>
        <w:spacing w:after="0"/>
        <w:ind w:left="0"/>
        <w:jc w:val="both"/>
      </w:pPr>
      <w:r>
        <w:rPr>
          <w:rFonts w:ascii="Times New Roman"/>
          <w:b w:val="false"/>
          <w:i w:val="false"/>
          <w:color w:val="000000"/>
          <w:sz w:val="28"/>
        </w:rPr>
        <w:t>
      Шот түрі: _______________________________________________________________</w:t>
      </w:r>
    </w:p>
    <w:bookmarkEnd w:id="686"/>
    <w:bookmarkStart w:name="z802" w:id="687"/>
    <w:p>
      <w:pPr>
        <w:spacing w:after="0"/>
        <w:ind w:left="0"/>
        <w:jc w:val="both"/>
      </w:pPr>
      <w:r>
        <w:rPr>
          <w:rFonts w:ascii="Times New Roman"/>
          <w:b w:val="false"/>
          <w:i w:val="false"/>
          <w:color w:val="000000"/>
          <w:sz w:val="28"/>
        </w:rPr>
        <w:t>
      Маған _______________________________________________________ мемлекеттік арнаулы жәрдемақы тағайындауды (қалпына келтіруді) сұраймын.</w:t>
      </w:r>
    </w:p>
    <w:bookmarkEnd w:id="687"/>
    <w:bookmarkStart w:name="z803" w:id="688"/>
    <w:p>
      <w:pPr>
        <w:spacing w:after="0"/>
        <w:ind w:left="0"/>
        <w:jc w:val="both"/>
      </w:pPr>
      <w:r>
        <w:rPr>
          <w:rFonts w:ascii="Times New Roman"/>
          <w:b w:val="false"/>
          <w:i w:val="false"/>
          <w:color w:val="000000"/>
          <w:sz w:val="28"/>
        </w:rPr>
        <w:t>
      Бұрын маған мүгедектіктігі бойынша, асыраушысынан айырылу жағдайы бойынша мемлекеттік әлеуметтік жәрдемақы немесе зейнетақы, жасына байланысты, еңбек сіңірген жылдары үшін зейнетақы төлемдері, мемлекеттік арнаулы жәрдемақы, оның ішінде Қазақстан Республикасынан тыс жерлерде тағайындалған/ тағайындалмаған (қажет емесі сызылып тасталсын).</w:t>
      </w:r>
    </w:p>
    <w:bookmarkEnd w:id="688"/>
    <w:bookmarkStart w:name="z804" w:id="689"/>
    <w:p>
      <w:pPr>
        <w:spacing w:after="0"/>
        <w:ind w:left="0"/>
        <w:jc w:val="both"/>
      </w:pPr>
      <w:r>
        <w:rPr>
          <w:rFonts w:ascii="Times New Roman"/>
          <w:b w:val="false"/>
          <w:i w:val="false"/>
          <w:color w:val="000000"/>
          <w:sz w:val="28"/>
        </w:rPr>
        <w:t>
      Төленетін жәрдемақы мөлшерінің өзгеруіне алып келетін барлық өзгерістерді, сондай-ақ тұрғылықты жерімнің (оның ішінде Қазақстан Республикасының шегінен тыс жерлерге кету), анкета деректерінің, банк деректемелерінің өзгергенін Мемлекеттік корпорацияның бөлімшесіне хабарлауға келісім беремін.</w:t>
      </w:r>
    </w:p>
    <w:bookmarkEnd w:id="689"/>
    <w:bookmarkStart w:name="z805" w:id="690"/>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 үшін жеке банк шоты ашылғанда, осы шоттағы ақшаны үшінші тұлғалардың өндіріп алуына жол берілмейді.</w:t>
      </w:r>
    </w:p>
    <w:bookmarkEnd w:id="690"/>
    <w:bookmarkStart w:name="z806" w:id="691"/>
    <w:p>
      <w:pPr>
        <w:spacing w:after="0"/>
        <w:ind w:left="0"/>
        <w:jc w:val="both"/>
      </w:pPr>
      <w:r>
        <w:rPr>
          <w:rFonts w:ascii="Times New Roman"/>
          <w:b w:val="false"/>
          <w:i w:val="false"/>
          <w:color w:val="000000"/>
          <w:sz w:val="28"/>
        </w:rPr>
        <w:t>
      Өтінішке қоса берілген құжаттардың тізбесі:</w:t>
      </w:r>
    </w:p>
    <w:bookmarkEnd w:id="6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w:t>
            </w:r>
            <w:r>
              <w:rPr>
                <w:rFonts w:ascii="Times New Roman"/>
                <w:b w:val="false"/>
                <w:i w:val="false"/>
                <w:color w:val="000000"/>
                <w:sz w:val="20"/>
              </w:rPr>
              <w:t xml:space="preserve">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Құжаттағы</w:t>
            </w:r>
            <w:r>
              <w:rPr>
                <w:rFonts w:ascii="Times New Roman"/>
                <w:b w:val="false"/>
                <w:i w:val="false"/>
                <w:color w:val="000000"/>
                <w:sz w:val="20"/>
              </w:rPr>
              <w:t xml:space="preserve"> </w:t>
            </w:r>
            <w:r>
              <w:rPr>
                <w:rFonts w:ascii="Times New Roman"/>
                <w:b/>
                <w:i w:val="false"/>
                <w:color w:val="000000"/>
                <w:sz w:val="20"/>
              </w:rPr>
              <w:t>парақтардың</w:t>
            </w:r>
            <w:r>
              <w:rPr>
                <w:rFonts w:ascii="Times New Roman"/>
                <w:b/>
                <w:i w:val="false"/>
                <w:color w:val="000000"/>
                <w:sz w:val="20"/>
              </w:rPr>
              <w:t xml:space="preserve">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7" w:id="692"/>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менің деректерімді беру, оның ішінде деректерді трансшекаралық беруді жүзеге асыру құқығымен төлемді тағайындау, қалпына келтіру, қайта есептеу кезінде, сондай-ақ Қазақстан Республикасының заңнамасына және (немесе) Қазақстан Республикасы ратификацияланған халықаралық шарттарға сәйкес Мемлекеттік корпорациясының өз міндеттемелерін орындауы кезінде менің дербес деректерімді Қазақстан Республикасының заңнамасында жол берілетін кез келген тәсілмен жинауға және өңдеуге, сақтауға және пайдалануға келісім беремін.</w:t>
      </w:r>
    </w:p>
    <w:bookmarkEnd w:id="692"/>
    <w:bookmarkStart w:name="z808" w:id="693"/>
    <w:p>
      <w:pPr>
        <w:spacing w:after="0"/>
        <w:ind w:left="0"/>
        <w:jc w:val="both"/>
      </w:pPr>
      <w:r>
        <w:rPr>
          <w:rFonts w:ascii="Times New Roman"/>
          <w:b w:val="false"/>
          <w:i w:val="false"/>
          <w:color w:val="000000"/>
          <w:sz w:val="28"/>
        </w:rPr>
        <w:t>
      Өзімді банк шотының иегері және екінші денгейдегі банктердегі қаржы нарығын және қаржы ұйымдарын реттеу және қадағалау жөніндегі уәкілетті органның тиісті банк операцияларының түрлеріне лицензиясы бар ұйымдардағы, "Қазпошта" акционерлік қоғамының аумақтық бөлімшелеріндегі банк шотының нөмірлері туралы мәліметтерді алуға келісім беремін.</w:t>
      </w:r>
    </w:p>
    <w:bookmarkEnd w:id="693"/>
    <w:bookmarkStart w:name="z809" w:id="694"/>
    <w:p>
      <w:pPr>
        <w:spacing w:after="0"/>
        <w:ind w:left="0"/>
        <w:jc w:val="both"/>
      </w:pPr>
      <w:r>
        <w:rPr>
          <w:rFonts w:ascii="Times New Roman"/>
          <w:b w:val="false"/>
          <w:i w:val="false"/>
          <w:color w:val="000000"/>
          <w:sz w:val="28"/>
        </w:rPr>
        <w:t>
      Мүгедектігі бойынша мемлекеттік әлеуметтік жәрдемақы тағайындау (тағайындаудан бас тарту) туралы шешім қабылдау жөнінде ұялы телефонға sms-хабар жіберу арқылы хабардар етуге келісім беремін.</w:t>
      </w:r>
    </w:p>
    <w:bookmarkEnd w:id="694"/>
    <w:bookmarkStart w:name="z810" w:id="695"/>
    <w:p>
      <w:pPr>
        <w:spacing w:after="0"/>
        <w:ind w:left="0"/>
        <w:jc w:val="both"/>
      </w:pPr>
      <w:r>
        <w:rPr>
          <w:rFonts w:ascii="Times New Roman"/>
          <w:b w:val="false"/>
          <w:i w:val="false"/>
          <w:color w:val="000000"/>
          <w:sz w:val="28"/>
        </w:rPr>
        <w:t>
      Өтініш берушінің байланыс деректері:</w:t>
      </w:r>
    </w:p>
    <w:bookmarkEnd w:id="695"/>
    <w:bookmarkStart w:name="z811" w:id="696"/>
    <w:p>
      <w:pPr>
        <w:spacing w:after="0"/>
        <w:ind w:left="0"/>
        <w:jc w:val="both"/>
      </w:pPr>
      <w:r>
        <w:rPr>
          <w:rFonts w:ascii="Times New Roman"/>
          <w:b w:val="false"/>
          <w:i w:val="false"/>
          <w:color w:val="000000"/>
          <w:sz w:val="28"/>
        </w:rPr>
        <w:t>
      үй телефоны ________ ұялы телефон __________ Е-maіl ____________</w:t>
      </w:r>
    </w:p>
    <w:bookmarkEnd w:id="696"/>
    <w:bookmarkStart w:name="z812" w:id="697"/>
    <w:p>
      <w:pPr>
        <w:spacing w:after="0"/>
        <w:ind w:left="0"/>
        <w:jc w:val="both"/>
      </w:pPr>
      <w:r>
        <w:rPr>
          <w:rFonts w:ascii="Times New Roman"/>
          <w:b w:val="false"/>
          <w:i w:val="false"/>
          <w:color w:val="000000"/>
          <w:sz w:val="28"/>
        </w:rPr>
        <w:t>
      өтініш берген күн: 20__ жылғы "___" ___________________________</w:t>
      </w:r>
    </w:p>
    <w:bookmarkEnd w:id="697"/>
    <w:bookmarkStart w:name="z813" w:id="698"/>
    <w:p>
      <w:pPr>
        <w:spacing w:after="0"/>
        <w:ind w:left="0"/>
        <w:jc w:val="both"/>
      </w:pPr>
      <w:r>
        <w:rPr>
          <w:rFonts w:ascii="Times New Roman"/>
          <w:b w:val="false"/>
          <w:i w:val="false"/>
          <w:color w:val="000000"/>
          <w:sz w:val="28"/>
        </w:rPr>
        <w:t>
      Өтініш берушінің қолы/ЭЦҚ/sms-хабарламалар ____________________</w:t>
      </w:r>
    </w:p>
    <w:bookmarkEnd w:id="698"/>
    <w:bookmarkStart w:name="z814" w:id="699"/>
    <w:p>
      <w:pPr>
        <w:spacing w:after="0"/>
        <w:ind w:left="0"/>
        <w:jc w:val="both"/>
      </w:pPr>
      <w:r>
        <w:rPr>
          <w:rFonts w:ascii="Times New Roman"/>
          <w:b w:val="false"/>
          <w:i w:val="false"/>
          <w:color w:val="000000"/>
          <w:sz w:val="28"/>
        </w:rPr>
        <w:t>
      Өтінішке қол қою мерзімі мен уақыты</w:t>
      </w:r>
    </w:p>
    <w:bookmarkEnd w:id="699"/>
    <w:bookmarkStart w:name="z815" w:id="700"/>
    <w:p>
      <w:pPr>
        <w:spacing w:after="0"/>
        <w:ind w:left="0"/>
        <w:jc w:val="both"/>
      </w:pPr>
      <w:r>
        <w:rPr>
          <w:rFonts w:ascii="Times New Roman"/>
          <w:b w:val="false"/>
          <w:i w:val="false"/>
          <w:color w:val="000000"/>
          <w:sz w:val="28"/>
        </w:rPr>
        <w:t>
      "___"._____________._____жылғы____сағат ____ минут ____ секунд</w:t>
      </w:r>
    </w:p>
    <w:bookmarkEnd w:id="700"/>
    <w:bookmarkStart w:name="z816" w:id="701"/>
    <w:p>
      <w:pPr>
        <w:spacing w:after="0"/>
        <w:ind w:left="0"/>
        <w:jc w:val="both"/>
      </w:pPr>
      <w:r>
        <w:rPr>
          <w:rFonts w:ascii="Times New Roman"/>
          <w:b w:val="false"/>
          <w:i w:val="false"/>
          <w:color w:val="000000"/>
          <w:sz w:val="28"/>
        </w:rPr>
        <w:t>
      ----------------------------------------------------------------------- (қию сызығы)</w:t>
      </w:r>
    </w:p>
    <w:bookmarkEnd w:id="701"/>
    <w:bookmarkStart w:name="z817" w:id="702"/>
    <w:p>
      <w:pPr>
        <w:spacing w:after="0"/>
        <w:ind w:left="0"/>
        <w:jc w:val="both"/>
      </w:pPr>
      <w:r>
        <w:rPr>
          <w:rFonts w:ascii="Times New Roman"/>
          <w:b w:val="false"/>
          <w:i w:val="false"/>
          <w:color w:val="000000"/>
          <w:sz w:val="28"/>
        </w:rPr>
        <w:t>
      Азамат ____________________________________________________ өтініші № _____________ болып тіркелді.</w:t>
      </w:r>
    </w:p>
    <w:bookmarkEnd w:id="702"/>
    <w:bookmarkStart w:name="z818" w:id="703"/>
    <w:p>
      <w:pPr>
        <w:spacing w:after="0"/>
        <w:ind w:left="0"/>
        <w:jc w:val="both"/>
      </w:pPr>
      <w:r>
        <w:rPr>
          <w:rFonts w:ascii="Times New Roman"/>
          <w:b w:val="false"/>
          <w:i w:val="false"/>
          <w:color w:val="000000"/>
          <w:sz w:val="28"/>
        </w:rPr>
        <w:t>
      Құжаттар қабылданған күн 20__ жылғы "___" ___________________</w:t>
      </w:r>
    </w:p>
    <w:bookmarkEnd w:id="703"/>
    <w:bookmarkStart w:name="z819" w:id="704"/>
    <w:p>
      <w:pPr>
        <w:spacing w:after="0"/>
        <w:ind w:left="0"/>
        <w:jc w:val="both"/>
      </w:pPr>
      <w:r>
        <w:rPr>
          <w:rFonts w:ascii="Times New Roman"/>
          <w:b w:val="false"/>
          <w:i w:val="false"/>
          <w:color w:val="000000"/>
          <w:sz w:val="28"/>
        </w:rPr>
        <w:t>
      ___________________________________________________________________</w:t>
      </w:r>
    </w:p>
    <w:bookmarkEnd w:id="704"/>
    <w:bookmarkStart w:name="z820" w:id="705"/>
    <w:p>
      <w:pPr>
        <w:spacing w:after="0"/>
        <w:ind w:left="0"/>
        <w:jc w:val="both"/>
      </w:pPr>
      <w:r>
        <w:rPr>
          <w:rFonts w:ascii="Times New Roman"/>
          <w:b w:val="false"/>
          <w:i w:val="false"/>
          <w:color w:val="000000"/>
          <w:sz w:val="28"/>
        </w:rPr>
        <w:t>
      (құжаттарды қабылдаған адамның тегі, аты, әкесінің аты (ол болған жағдайда) және қолы)</w:t>
      </w:r>
    </w:p>
    <w:bookmarkEnd w:id="7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31 желтоқсандағы</w:t>
            </w:r>
            <w:r>
              <w:br/>
            </w:r>
            <w:r>
              <w:rPr>
                <w:rFonts w:ascii="Times New Roman"/>
                <w:b w:val="false"/>
                <w:i w:val="false"/>
                <w:color w:val="000000"/>
                <w:sz w:val="20"/>
              </w:rPr>
              <w:t>№ 439 Бұйрыққа</w:t>
            </w:r>
            <w:r>
              <w:br/>
            </w:r>
            <w:r>
              <w:rPr>
                <w:rFonts w:ascii="Times New Roman"/>
                <w:b w:val="false"/>
                <w:i w:val="false"/>
                <w:color w:val="000000"/>
                <w:sz w:val="20"/>
              </w:rPr>
              <w:t>21-қосымша</w:t>
            </w:r>
            <w:r>
              <w:br/>
            </w:r>
            <w:r>
              <w:rPr>
                <w:rFonts w:ascii="Times New Roman"/>
                <w:b w:val="false"/>
                <w:i w:val="false"/>
                <w:color w:val="000000"/>
                <w:sz w:val="20"/>
              </w:rPr>
              <w:t>Мемлекеттік арнаулы</w:t>
            </w:r>
            <w:r>
              <w:br/>
            </w:r>
            <w:r>
              <w:rPr>
                <w:rFonts w:ascii="Times New Roman"/>
                <w:b w:val="false"/>
                <w:i w:val="false"/>
                <w:color w:val="000000"/>
                <w:sz w:val="20"/>
              </w:rPr>
              <w:t>жәрдемақыны тағайындау,</w:t>
            </w:r>
            <w:r>
              <w:br/>
            </w:r>
            <w:r>
              <w:rPr>
                <w:rFonts w:ascii="Times New Roman"/>
                <w:b w:val="false"/>
                <w:i w:val="false"/>
                <w:color w:val="000000"/>
                <w:sz w:val="20"/>
              </w:rPr>
              <w:t>жүзеге асыру, тоқтата тұру,</w:t>
            </w:r>
            <w:r>
              <w:br/>
            </w:r>
            <w:r>
              <w:rPr>
                <w:rFonts w:ascii="Times New Roman"/>
                <w:b w:val="false"/>
                <w:i w:val="false"/>
                <w:color w:val="000000"/>
                <w:sz w:val="20"/>
              </w:rPr>
              <w:t>қайта есептеу, қайта бастау,</w:t>
            </w:r>
            <w:r>
              <w:br/>
            </w:r>
            <w:r>
              <w:rPr>
                <w:rFonts w:ascii="Times New Roman"/>
                <w:b w:val="false"/>
                <w:i w:val="false"/>
                <w:color w:val="000000"/>
                <w:sz w:val="20"/>
              </w:rPr>
              <w:t>тоқтату және оны төлеу туралы</w:t>
            </w:r>
            <w:r>
              <w:br/>
            </w:r>
            <w:r>
              <w:rPr>
                <w:rFonts w:ascii="Times New Roman"/>
                <w:b w:val="false"/>
                <w:i w:val="false"/>
                <w:color w:val="000000"/>
                <w:sz w:val="20"/>
              </w:rPr>
              <w:t xml:space="preserve">шешімді қайта қарау </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арнайы</w:t>
            </w:r>
            <w:r>
              <w:rPr>
                <w:rFonts w:ascii="Times New Roman"/>
                <w:b w:val="false"/>
                <w:i w:val="false"/>
                <w:color w:val="000000"/>
                <w:sz w:val="20"/>
              </w:rPr>
              <w:t xml:space="preserve"> </w:t>
            </w:r>
            <w:r>
              <w:rPr>
                <w:rFonts w:ascii="Times New Roman"/>
                <w:b/>
                <w:i w:val="false"/>
                <w:color w:val="000000"/>
                <w:sz w:val="20"/>
              </w:rPr>
              <w:t>жәрдемақы</w:t>
            </w:r>
            <w:r>
              <w:rPr>
                <w:rFonts w:ascii="Times New Roman"/>
                <w:b w:val="false"/>
                <w:i w:val="false"/>
                <w:color w:val="000000"/>
                <w:sz w:val="20"/>
              </w:rPr>
              <w:t xml:space="preserve"> </w:t>
            </w:r>
            <w:r>
              <w:rPr>
                <w:rFonts w:ascii="Times New Roman"/>
                <w:b/>
                <w:i w:val="false"/>
                <w:color w:val="000000"/>
                <w:sz w:val="20"/>
              </w:rPr>
              <w:t>тағайындау</w:t>
            </w:r>
            <w:r>
              <w:rPr>
                <w:rFonts w:ascii="Times New Roman"/>
                <w:b/>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Халықты әлеуметтік қорғау саласындағы реттеу және бақылау комитетінің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706"/>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bookmarkEnd w:id="706"/>
          <w:p>
            <w:pPr>
              <w:spacing w:after="20"/>
              <w:ind w:left="20"/>
              <w:jc w:val="both"/>
            </w:pPr>
            <w:r>
              <w:rPr>
                <w:rFonts w:ascii="Times New Roman"/>
                <w:b w:val="false"/>
                <w:i w:val="false"/>
                <w:color w:val="000000"/>
                <w:sz w:val="20"/>
              </w:rPr>
              <w:t>
2) мемлекеттік арнайы жәрдемақы (бұдан әрі – жәрдемақы) тағайындау туралы ақпарат алу кезінде www.egov.kz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707"/>
          <w:p>
            <w:pPr>
              <w:spacing w:after="20"/>
              <w:ind w:left="20"/>
              <w:jc w:val="both"/>
            </w:pPr>
            <w:r>
              <w:rPr>
                <w:rFonts w:ascii="Times New Roman"/>
                <w:b w:val="false"/>
                <w:i w:val="false"/>
                <w:color w:val="000000"/>
                <w:sz w:val="20"/>
              </w:rPr>
              <w:t>
7 (жеті) жұмыс күні.</w:t>
            </w:r>
          </w:p>
          <w:bookmarkEnd w:id="707"/>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мерзімі:</w:t>
            </w:r>
          </w:p>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корпорацияның өтініш берушіні қосымша құжатты (құжаттарды) ұсыну қажеттігі туралы хабардар етуі үшін мемлекеттік қызметті көрсету мерзімі 5 (бес) жұмыс күніне ұзартылады;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корпорацияда құжаттардың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етілген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708"/>
          <w:p>
            <w:pPr>
              <w:spacing w:after="20"/>
              <w:ind w:left="20"/>
              <w:jc w:val="both"/>
            </w:pPr>
            <w:r>
              <w:rPr>
                <w:rFonts w:ascii="Times New Roman"/>
                <w:b w:val="false"/>
                <w:i w:val="false"/>
                <w:color w:val="000000"/>
                <w:sz w:val="20"/>
              </w:rPr>
              <w:t>
 Мемлекеттік қызметті көрсету нәтижесі: осы Қағидаларға 10-қосымшаға сәйкес нысан бойынша жәрдемақы тағайындау (тағайындаудан бас тарту) туралы хабарлама.</w:t>
            </w:r>
          </w:p>
          <w:bookmarkEnd w:id="708"/>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нәтижесін ұсыну нысаны: электрондық және (немесе) қағаз түрінде.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 жәрдемақы тағайындау туралы ақпарат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тиісті құжаттардың қабылданғаны туралы қолхат негізінде беріледі.</w:t>
            </w:r>
          </w:p>
          <w:p>
            <w:pPr>
              <w:spacing w:after="20"/>
              <w:ind w:left="20"/>
              <w:jc w:val="both"/>
            </w:pPr>
            <w:r>
              <w:rPr>
                <w:rFonts w:ascii="Times New Roman"/>
                <w:b w:val="false"/>
                <w:i w:val="false"/>
                <w:color w:val="000000"/>
                <w:sz w:val="20"/>
              </w:rPr>
              <w:t>
Мемлекеттік корпорация көрсетілетін қызметті алушының мобильді телефонына sms-хабар жіберу арқылы қабылданған шешім туралы көрсетілетін қызметті алушыны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өндіріп алынатын төлемақының мөлшері және Қазақстан Республикасының заңнамасында көзделген жағдайларда оны өндіріп алу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жеке тұлғаларға (бұдан әрі – көрсетілетін қызметті алушы)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709"/>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сенбі және жексенбі және мереке күндерінен басқа, дүйсенбіден бастап жұманы қоса алғанда, жұмыс графигіне сәйкес сағат 8.00-ден 17.30-ға дейін, түскі асқа үзіліс 13.00-ден 14.30-ға дейін.</w:t>
            </w:r>
          </w:p>
          <w:bookmarkEnd w:id="709"/>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корпорацияда – Қазақстан Республикасының Еңбек кодексіне сәйкес мереке және демалыс күндерінен басқа, дүйсенбіден бастап жұманы қоса алғанда 9.00-ден 18.00-ге дейін үзіліссіз, Мемлекеттік корпорацияның кезекші бөлімдері дүйсенбіден бастап жұманы қоса алғанда 9.00-ден 20.00-ге дейін және сенбіде 9.00-ден 13.00-ге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"электрондық кезек тәртібінде", жеделдетіп қызмет көрсетусіз жүзеге асырылады, электрондық кезекті порталы арқылы броньдауға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көрсетілетін орындардың мекенжайлары интернет-ресурстарда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Министрлік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710"/>
          <w:p>
            <w:pPr>
              <w:spacing w:after="20"/>
              <w:ind w:left="20"/>
              <w:jc w:val="both"/>
            </w:pPr>
            <w:r>
              <w:rPr>
                <w:rFonts w:ascii="Times New Roman"/>
                <w:b w:val="false"/>
                <w:i w:val="false"/>
                <w:color w:val="000000"/>
                <w:sz w:val="20"/>
              </w:rPr>
              <w:t xml:space="preserve">
 Көрсетілетін қызметті алушы (немесе нотариат куәландырған сенімхат бойынша оның өкілі) мемлекеттік қызметті көрсету үшін жүгінген кезде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 береді және мынадай құжаттар ұсынады:</w:t>
            </w:r>
          </w:p>
          <w:bookmarkEnd w:id="710"/>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корпорацияға:</w:t>
            </w:r>
          </w:p>
          <w:p>
            <w:pPr>
              <w:spacing w:after="20"/>
              <w:ind w:left="20"/>
              <w:jc w:val="both"/>
            </w:pPr>
            <w:r>
              <w:rPr>
                <w:rFonts w:ascii="Times New Roman"/>
                <w:b w:val="false"/>
                <w:i w:val="false"/>
                <w:color w:val="000000"/>
                <w:sz w:val="20"/>
              </w:rPr>
              <w:t>
</w:t>
            </w:r>
            <w:r>
              <w:rPr>
                <w:rFonts w:ascii="Times New Roman"/>
                <w:b w:val="false"/>
                <w:i w:val="false"/>
                <w:color w:val="000000"/>
                <w:sz w:val="20"/>
              </w:rPr>
              <w:t>1) жеке басты куәландыратын құжат (Қазақстан Республикасы азаматының паспорты, Қазақстан Республикасы азаматының жеке куәлігі (жеке басын сәйкестендіру үшін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мемлекеттік әлеуметтік жәрдемақыны тағайындау үшін жұмыс сипаты мен еңбек жағдайы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 таратылғанда жұмыс істеген орны, лауазымы, кәсібі, жұмыс істеген кезеңі, архивтік істің нөмірі, оның беттері мәліметтер көрсетілген мемлекеттік архивтің немесе ведомстволық архивтің уәкілетті қызметкерінің электрондық цифрлық қолтаңбасымен куәландырылған архивтік анықтама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Архивтік құжаттар болмаған кезде, жұмыс сипаты немесе еңбек жағдайлары және олардың Қазақстан Республикасы Үкіметінің 1999 жылғы 19 желтоқсандағы № 1930 </w:t>
            </w:r>
            <w:r>
              <w:rPr>
                <w:rFonts w:ascii="Times New Roman"/>
                <w:b w:val="false"/>
                <w:i w:val="false"/>
                <w:color w:val="000000"/>
                <w:sz w:val="20"/>
              </w:rPr>
              <w:t>қаулысымен</w:t>
            </w:r>
            <w:r>
              <w:rPr>
                <w:rFonts w:ascii="Times New Roman"/>
                <w:b w:val="false"/>
                <w:i w:val="false"/>
                <w:color w:val="000000"/>
                <w:sz w:val="20"/>
              </w:rPr>
              <w:t xml:space="preserve"> бекітілген Жерасты және ашық кен жұмыстарындағы, еңбек жағдайлары ерекше зиянды және ерекше ауыр жұмыстардағы өндірістердің, жұмыстардың, кәсіптердің лауазымдар мен көрсеткіштердің № 1 тізіміне немесе Еңбек жағдайлары зиянды және ауыр жұмыстардағы өндірістердің, жұмыстардың, кәсіптердің, лауазымдар мен көрсеткіштердің № 2 тізіміне сәйкестігі сот органдары арқылы белгіленеді;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өтініш берушінің еңбек өтілін растайтын құжаттар: еңбек кітапшасы; еңбек кітапшасы болмаған немесе жарамсыз болған, еңбек кітапшасында тиісті жазбалар болмаған, түзетулер, дәлсіздіктер, әртүрлі оқулар болған кезде архив мекемелерінен немесе жұмыс орнынан анықтамалар, мемлекеттік архивтің немесе ведомстволық архивтің уәкілетті қызметкерінің электрондық цифрлық қолтаңбасымен куәландырылған архивтік құжаттың электрондық көшірмелері немесе жұмыс орнынан анықтамалар;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болуына қарай мынадай құжаттар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білімі туралы құжат; әскери билет немесе қорғаныс істері жөніндегі басқарманың (бөлімнің) анықтамасы;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балалардың туу туралы куәліктері (азаматтық хал актілерін жазу органдары берген туу туралы актілік жазбадан үзінді көшірме немесе азаматтық хал актілерін тіркеу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"Жаппай саяси қуғын-сүргіндер құрбандарын ақтау туралы"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прокуратура органдары берген ақталуы туралы анықтама; әскери ұрыс қимылдарына қатысқаны туралы әскери комиссариаттың анықтамасы; бірінші топтағы мүгедектігі бар адамға, екінші топтағы жалғызілікті мүгедектігі бар адамға және бөгде адамның көмегіне мұқтаж жасына байланысты зейнеткерге, сексен жасқа толған қарттарға, он сегіз жасқа дейінгі мүгедектігі бар балаға күтімді жүзеге асыру фактісін және кезеңін растайтын соттың шешімі; бұрынғы кеңестік мекемелер, Қазақстан Республикасының мекемелері, халықаралық ұйым қызметкері жұбайының (зайыбының) шетелде тұрғанын растайтын құжат; әскери қызметшінің, арнаулы мемлекеттік орган қызметкері жұбайының (зайыбының) мамандығы бойынша жұмысқа орналасу мүмкіндігі болмаған жерлерде тұрғанын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істемейтін ананың жас балаларға күтім көрсеткенін растау үшін мына құжаттардың біреуі (болуына қарай)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балалардың жеке басын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балалардың неке туралы куәлігі (азаматтық хал актілерін тіркеу туралы анықтама) не некені бұзу туралы куәлігі немесе неке қию туралы актілік жазбадан үзінді көшірме (тегін өзгерткен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балалардың орта оқу орнын бітіргені туралы аттестат; балалардың орта-кәсіптік немесе жоғары оқу орнын бітіргені туралы диплом не балалардың оқығанын растайтын оқу орнының анықтамасы;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балалардың қайтыс болуы туралы куәлік (немесе азаматтық хал актілерін жазу органдары берген қайтыс болуы туралы актілік жазба немесе азаматтық хал актісін тіркеу туралы анықтама); балалардың әскери қызмет өткергенін растайтын құжат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Қорғаншылық (қамқоршылық) белгіленгенгенде, қорғаншылық (қамқоршылық) белгіленгенін растайтын құжат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Егер заңдар мен халықаралық шарттармен өзгеше көзделмесе, "Құжаттарды заңдастыру қағидаларын бекіту туралы" Қазақстан Республикасы Сыртқы істер министрі міндетін атқарушының 2017 жылғы 6 желтоқсандағы № 11-1-2/576 </w:t>
            </w:r>
            <w:r>
              <w:rPr>
                <w:rFonts w:ascii="Times New Roman"/>
                <w:b w:val="false"/>
                <w:i w:val="false"/>
                <w:color w:val="000000"/>
                <w:sz w:val="20"/>
              </w:rPr>
              <w:t>бұйрығында</w:t>
            </w:r>
            <w:r>
              <w:rPr>
                <w:rFonts w:ascii="Times New Roman"/>
                <w:b w:val="false"/>
                <w:i w:val="false"/>
                <w:color w:val="000000"/>
                <w:sz w:val="20"/>
              </w:rPr>
              <w:t xml:space="preserve"> көзделген тәртіпте (Нормативті құқықтық актілерді мемлекеттік тіркеудің тізбесінде № 16116 тіркелген) шет мемлекеттің құзыретті мекемесі берген немесе куәландырған не осы тұлғаға арнайы уәкілеттік берілген, оның құзыреті шегінде және ол белгілеген нысан бойынша шет мемлекеттің ресми мөрімен бекітілген құжаттар арнайы куәландыру рәсімінен (заңдастыру немесе апостильдеу) өткеннен кейін ғана қабылданады.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Шет тілінде жасалған құжаттарды ұсыну барысында нотариус "Нотариат туралы" Қазақстан Республикасы Заңының 34-бабы 1-тармағының </w:t>
            </w:r>
            <w:r>
              <w:rPr>
                <w:rFonts w:ascii="Times New Roman"/>
                <w:b w:val="false"/>
                <w:i w:val="false"/>
                <w:color w:val="000000"/>
                <w:sz w:val="20"/>
              </w:rPr>
              <w:t>9) тармақшасына</w:t>
            </w:r>
            <w:r>
              <w:rPr>
                <w:rFonts w:ascii="Times New Roman"/>
                <w:b w:val="false"/>
                <w:i w:val="false"/>
                <w:color w:val="000000"/>
                <w:sz w:val="20"/>
              </w:rPr>
              <w:t xml:space="preserve">, </w:t>
            </w:r>
            <w:r>
              <w:rPr>
                <w:rFonts w:ascii="Times New Roman"/>
                <w:b w:val="false"/>
                <w:i w:val="false"/>
                <w:color w:val="000000"/>
                <w:sz w:val="20"/>
              </w:rPr>
              <w:t>80-бабына</w:t>
            </w:r>
            <w:r>
              <w:rPr>
                <w:rFonts w:ascii="Times New Roman"/>
                <w:b w:val="false"/>
                <w:i w:val="false"/>
                <w:color w:val="000000"/>
                <w:sz w:val="20"/>
              </w:rPr>
              <w:t xml:space="preserve"> сәйкес құжаттың қазақ немесе орыс тіліне дұрыс аударылғанын куәландырады.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ұсыну, оларды мемлекеттік ақпараттық жүйелерден, оның ішінде цифрлық құжаттардың сервисінен алу мүмкін болса,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басты куәландыратын құжат туралы мәліметтерді, баланың (балалардың) туу туралы куәлігін немесе туу туралы актілік жазбадан үзінді көшірмені (Қазақстан Республикасының аумағында 2007 жылғы 13 тамыздан кейін жүргізілген тіркеулер бойынша), неке қию туралы куәлікті (Қазақстан Республикасының аумағында 2008 жылғы 1 маусымнан кейін жүргізілген тіркеулер бойынша), қамқоршылық (қорғаншылық) белгілеу туралы мәліметтер "электронды үкімет" шлюзі арқылы тиісті мемлекеттік ақпараттық жүйеден алынады.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барлық қажетті құжаттарды тапсырған кезде көрсетілетін қызметті алушыға тиісті құжаттардың қабылданғаны туралы қолхат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арқылы – жәрдемақы тағайындау туралы ақпарат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"жеке кабинетінде" мемлекеттік қызметті көрсету үшін сұрау салудың қабылданғаны туралы статус көрінеді.</w:t>
            </w:r>
          </w:p>
          <w:p>
            <w:pPr>
              <w:spacing w:after="20"/>
              <w:ind w:left="20"/>
              <w:jc w:val="both"/>
            </w:pPr>
            <w:r>
              <w:rPr>
                <w:rFonts w:ascii="Times New Roman"/>
                <w:b w:val="false"/>
                <w:i w:val="false"/>
                <w:color w:val="000000"/>
                <w:sz w:val="20"/>
              </w:rPr>
              <w:t>
Көрсетілетін қызметті берушілер цифрлық құжаттар сервисінен цифрлық құжаттарды "электрондық үкімет" веб-порталында тіркелген пайдаланушының ұялы байланысының абоненттік нөмірі арқылы бірреттік құпиясөзді беру жолымен немесе "электрондық үкімет" веб-порталының хабарламасына жауап ретінде қысқа мәтіндік хабарлама жіберу жолымен ұсынылған құжат иесінің келісімі болған жағдайда іске асырылған интеграция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711"/>
          <w:p>
            <w:pPr>
              <w:spacing w:after="20"/>
              <w:ind w:left="20"/>
              <w:jc w:val="both"/>
            </w:pPr>
            <w:r>
              <w:rPr>
                <w:rFonts w:ascii="Times New Roman"/>
                <w:b w:val="false"/>
                <w:i w:val="false"/>
                <w:color w:val="000000"/>
                <w:sz w:val="20"/>
              </w:rPr>
              <w:t xml:space="preserve">
 Көрсетілетін қызметті алушы мемлекеттік қызмет көрсетуге қойылатын негізгі талаптардың тізбесінің 8-тармағында көзделген тізбеге сәйкес құжаттар жиынтығын толық бермеген және (немесе) мерзімі өтіп кеткен құжаттарды ұсынған, жәрдемақы тағайындауға құқығы болмағанда Мемлекеттік корпорацияның 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тағайындауға өтінішті қабылдаудан бас тарту туралы қолхат береді.</w:t>
            </w:r>
          </w:p>
          <w:bookmarkEnd w:id="7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Тиісті төлемді тағайындауға өтініш беру немесе төлеу фактісін растайтын мәліметтерді ақпараттық жүйелерден алғанда Мемлекеттік корпорацияның қызметкері осы Қағидаларға 4-қосымшаға сәйкес нысан бойынша өтінішті қабылдаудан бас тарту туралы қолхатты өтініш берушіге тапсырады.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көрсетуші мынадай негіздер бойынша мемлекеттік қызмет көрсетуден бас тартады: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кезінде ұсынылған ақпараттардың, деректер мен мәліметтердің Қазақстан Республикасы заңнамасында белгіленген талаптарға сәйкес келмеуі.</w:t>
            </w:r>
          </w:p>
          <w:p>
            <w:pPr>
              <w:spacing w:after="20"/>
              <w:ind w:left="20"/>
              <w:jc w:val="both"/>
            </w:pPr>
            <w:r>
              <w:rPr>
                <w:rFonts w:ascii="Times New Roman"/>
                <w:b w:val="false"/>
                <w:i w:val="false"/>
                <w:color w:val="000000"/>
                <w:sz w:val="20"/>
              </w:rPr>
              <w:t>
Көрсетілетін қызметті алушы мемлекеттік қызметті көрсетуден бас тарту себептерін жойғанда, көрсетілетін қызметті алушы осы мемлекеттік қызмет көрсетуге қойылатын негізгі талаптардың тізбесінде белгіленген тәртіппен мемлекеттік қызмет алу үшін қайта жүгінеді.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оның ішінде электрондық нысанда және Мемлекеттік корпорация арқылы көрсетілетін қызметтің ерекшеліктері ескеріле отырып қойылатын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712"/>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Бірыңғай байланыс орталығы, 8 800 080 77 77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bookmarkEnd w:id="712"/>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ЭЦҚ-сы болған кезде мемлекеттік көрсетілетін қызметті электрондық нысанда портал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 қызметі, сондай-ақ 1414 бірыңғай байланыс орталығы, 8-800-080-7777 арқылы алуға мүмкіндігі бар.</w:t>
            </w:r>
          </w:p>
          <w:p>
            <w:pPr>
              <w:spacing w:after="20"/>
              <w:ind w:left="20"/>
              <w:jc w:val="both"/>
            </w:pPr>
            <w:r>
              <w:rPr>
                <w:rFonts w:ascii="Times New Roman"/>
                <w:b w:val="false"/>
                <w:i w:val="false"/>
                <w:color w:val="000000"/>
                <w:sz w:val="20"/>
              </w:rPr>
              <w:t>
Цифрлық құжаттардың сервисі электрондық цифрлық қолтаңбаны немесе бірреттік құпиясөзді пайдаланумен "eGov mobіle" мобильді қосымшасында тіркелген пайдаланушылар үшін қолжетімді.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31 желтоқсандағы</w:t>
            </w:r>
            <w:r>
              <w:br/>
            </w:r>
            <w:r>
              <w:rPr>
                <w:rFonts w:ascii="Times New Roman"/>
                <w:b w:val="false"/>
                <w:i w:val="false"/>
                <w:color w:val="000000"/>
                <w:sz w:val="20"/>
              </w:rPr>
              <w:t>№ 439 Бұйрыққа</w:t>
            </w:r>
            <w:r>
              <w:br/>
            </w:r>
            <w:r>
              <w:rPr>
                <w:rFonts w:ascii="Times New Roman"/>
                <w:b w:val="false"/>
                <w:i w:val="false"/>
                <w:color w:val="000000"/>
                <w:sz w:val="20"/>
              </w:rPr>
              <w:t>22-қосымша</w:t>
            </w:r>
            <w:r>
              <w:br/>
            </w:r>
            <w:r>
              <w:rPr>
                <w:rFonts w:ascii="Times New Roman"/>
                <w:b w:val="false"/>
                <w:i w:val="false"/>
                <w:color w:val="000000"/>
                <w:sz w:val="20"/>
              </w:rPr>
              <w:t>Мемлекеттік арнаулы</w:t>
            </w:r>
            <w:r>
              <w:br/>
            </w:r>
            <w:r>
              <w:rPr>
                <w:rFonts w:ascii="Times New Roman"/>
                <w:b w:val="false"/>
                <w:i w:val="false"/>
                <w:color w:val="000000"/>
                <w:sz w:val="20"/>
              </w:rPr>
              <w:t>жәрдемақыны тағайындау,</w:t>
            </w:r>
            <w:r>
              <w:br/>
            </w:r>
            <w:r>
              <w:rPr>
                <w:rFonts w:ascii="Times New Roman"/>
                <w:b w:val="false"/>
                <w:i w:val="false"/>
                <w:color w:val="000000"/>
                <w:sz w:val="20"/>
              </w:rPr>
              <w:t>жүзеге асыру, тоқтата тұру,</w:t>
            </w:r>
            <w:r>
              <w:br/>
            </w:r>
            <w:r>
              <w:rPr>
                <w:rFonts w:ascii="Times New Roman"/>
                <w:b w:val="false"/>
                <w:i w:val="false"/>
                <w:color w:val="000000"/>
                <w:sz w:val="20"/>
              </w:rPr>
              <w:t>қайта есептеу, қайта бастау,</w:t>
            </w:r>
            <w:r>
              <w:br/>
            </w:r>
            <w:r>
              <w:rPr>
                <w:rFonts w:ascii="Times New Roman"/>
                <w:b w:val="false"/>
                <w:i w:val="false"/>
                <w:color w:val="000000"/>
                <w:sz w:val="20"/>
              </w:rPr>
              <w:t>тоқтату және оны төлеу туралы</w:t>
            </w:r>
            <w:r>
              <w:br/>
            </w:r>
            <w:r>
              <w:rPr>
                <w:rFonts w:ascii="Times New Roman"/>
                <w:b w:val="false"/>
                <w:i w:val="false"/>
                <w:color w:val="000000"/>
                <w:sz w:val="20"/>
              </w:rPr>
              <w:t xml:space="preserve">шешімді қайта қарау </w:t>
            </w:r>
            <w:r>
              <w:br/>
            </w:r>
            <w:r>
              <w:rPr>
                <w:rFonts w:ascii="Times New Roman"/>
                <w:b w:val="false"/>
                <w:i w:val="false"/>
                <w:color w:val="000000"/>
                <w:sz w:val="20"/>
              </w:rPr>
              <w:t xml:space="preserve">қағидаларына </w:t>
            </w:r>
            <w:r>
              <w:br/>
            </w:r>
            <w:r>
              <w:rPr>
                <w:rFonts w:ascii="Times New Roman"/>
                <w:b w:val="false"/>
                <w:i w:val="false"/>
                <w:color w:val="000000"/>
                <w:sz w:val="20"/>
              </w:rPr>
              <w:t>7-қосымша</w:t>
            </w:r>
          </w:p>
        </w:tc>
      </w:tr>
    </w:tbl>
    <w:bookmarkStart w:name="z869" w:id="713"/>
    <w:p>
      <w:pPr>
        <w:spacing w:after="0"/>
        <w:ind w:left="0"/>
        <w:jc w:val="both"/>
      </w:pPr>
      <w:r>
        <w:rPr>
          <w:rFonts w:ascii="Times New Roman"/>
          <w:b w:val="false"/>
          <w:i w:val="false"/>
          <w:color w:val="000000"/>
          <w:sz w:val="28"/>
        </w:rPr>
        <w:t>
      Нысан</w:t>
      </w:r>
    </w:p>
    <w:bookmarkEnd w:id="713"/>
    <w:bookmarkStart w:name="z870" w:id="714"/>
    <w:p>
      <w:pPr>
        <w:spacing w:after="0"/>
        <w:ind w:left="0"/>
        <w:jc w:val="both"/>
      </w:pPr>
      <w:r>
        <w:rPr>
          <w:rFonts w:ascii="Times New Roman"/>
          <w:b w:val="false"/>
          <w:i w:val="false"/>
          <w:color w:val="000000"/>
          <w:sz w:val="28"/>
        </w:rPr>
        <w:t>
      Код ________________</w:t>
      </w:r>
    </w:p>
    <w:bookmarkEnd w:id="714"/>
    <w:bookmarkStart w:name="z871" w:id="715"/>
    <w:p>
      <w:pPr>
        <w:spacing w:after="0"/>
        <w:ind w:left="0"/>
        <w:jc w:val="both"/>
      </w:pPr>
      <w:r>
        <w:rPr>
          <w:rFonts w:ascii="Times New Roman"/>
          <w:b w:val="false"/>
          <w:i w:val="false"/>
          <w:color w:val="000000"/>
          <w:sz w:val="28"/>
        </w:rPr>
        <w:t>
      Облыс (қала) ______________</w:t>
      </w:r>
    </w:p>
    <w:bookmarkEnd w:id="715"/>
    <w:bookmarkStart w:name="z872" w:id="716"/>
    <w:p>
      <w:pPr>
        <w:spacing w:after="0"/>
        <w:ind w:left="0"/>
        <w:jc w:val="both"/>
      </w:pPr>
      <w:r>
        <w:rPr>
          <w:rFonts w:ascii="Times New Roman"/>
          <w:b w:val="false"/>
          <w:i w:val="false"/>
          <w:color w:val="000000"/>
          <w:sz w:val="28"/>
        </w:rPr>
        <w:t>
      Халықты әлеуметтік қорғау саласындағы реттеу және бақылау комитетінің __________________________ облысы (қаласы) бойынша департаментінің 20__ жылғы "___" _________ № ___________ шешімі</w:t>
      </w:r>
    </w:p>
    <w:bookmarkEnd w:id="716"/>
    <w:bookmarkStart w:name="z873" w:id="717"/>
    <w:p>
      <w:pPr>
        <w:spacing w:after="0"/>
        <w:ind w:left="0"/>
        <w:jc w:val="both"/>
      </w:pPr>
      <w:r>
        <w:rPr>
          <w:rFonts w:ascii="Times New Roman"/>
          <w:b w:val="false"/>
          <w:i w:val="false"/>
          <w:color w:val="000000"/>
          <w:sz w:val="28"/>
        </w:rPr>
        <w:t>
      Істің № __________</w:t>
      </w:r>
    </w:p>
    <w:bookmarkEnd w:id="717"/>
    <w:bookmarkStart w:name="z874" w:id="718"/>
    <w:p>
      <w:pPr>
        <w:spacing w:after="0"/>
        <w:ind w:left="0"/>
        <w:jc w:val="both"/>
      </w:pPr>
      <w:r>
        <w:rPr>
          <w:rFonts w:ascii="Times New Roman"/>
          <w:b w:val="false"/>
          <w:i w:val="false"/>
          <w:color w:val="000000"/>
          <w:sz w:val="28"/>
        </w:rPr>
        <w:t>
      1. № 1, № 2 тізімдер бойынша мемлекеттік арнайы жәрдемақы тағайындау (өзгерту, төлемді қалпына келтіру, тағайындаудан бас тарту) туралы</w:t>
      </w:r>
    </w:p>
    <w:bookmarkEnd w:id="718"/>
    <w:bookmarkStart w:name="z875" w:id="719"/>
    <w:p>
      <w:pPr>
        <w:spacing w:after="0"/>
        <w:ind w:left="0"/>
        <w:jc w:val="both"/>
      </w:pPr>
      <w:r>
        <w:rPr>
          <w:rFonts w:ascii="Times New Roman"/>
          <w:b w:val="false"/>
          <w:i w:val="false"/>
          <w:color w:val="000000"/>
          <w:sz w:val="28"/>
        </w:rPr>
        <w:t>
      Азамат (ша) _________________________________________________________</w:t>
      </w:r>
    </w:p>
    <w:bookmarkEnd w:id="719"/>
    <w:bookmarkStart w:name="z876" w:id="720"/>
    <w:p>
      <w:pPr>
        <w:spacing w:after="0"/>
        <w:ind w:left="0"/>
        <w:jc w:val="both"/>
      </w:pPr>
      <w:r>
        <w:rPr>
          <w:rFonts w:ascii="Times New Roman"/>
          <w:b w:val="false"/>
          <w:i w:val="false"/>
          <w:color w:val="000000"/>
          <w:sz w:val="28"/>
        </w:rPr>
        <w:t>
      Жынысы _________ Туған күні __ жылғы "___" __________</w:t>
      </w:r>
    </w:p>
    <w:bookmarkEnd w:id="720"/>
    <w:bookmarkStart w:name="z877" w:id="721"/>
    <w:p>
      <w:pPr>
        <w:spacing w:after="0"/>
        <w:ind w:left="0"/>
        <w:jc w:val="both"/>
      </w:pPr>
      <w:r>
        <w:rPr>
          <w:rFonts w:ascii="Times New Roman"/>
          <w:b w:val="false"/>
          <w:i w:val="false"/>
          <w:color w:val="000000"/>
          <w:sz w:val="28"/>
        </w:rPr>
        <w:t>
      Өтініш берген күні 20__ ж. "___" _________ № ___________</w:t>
      </w:r>
    </w:p>
    <w:bookmarkEnd w:id="721"/>
    <w:bookmarkStart w:name="z878" w:id="722"/>
    <w:p>
      <w:pPr>
        <w:spacing w:after="0"/>
        <w:ind w:left="0"/>
        <w:jc w:val="both"/>
      </w:pPr>
      <w:r>
        <w:rPr>
          <w:rFonts w:ascii="Times New Roman"/>
          <w:b w:val="false"/>
          <w:i w:val="false"/>
          <w:color w:val="000000"/>
          <w:sz w:val="28"/>
        </w:rPr>
        <w:t>
      Талап етілетін еңбек өтілі ___________ жыл____ жыл ______ ай ______ күн (01.01.1998 ж. дейін) расталды.</w:t>
      </w:r>
    </w:p>
    <w:bookmarkEnd w:id="722"/>
    <w:bookmarkStart w:name="z879" w:id="723"/>
    <w:p>
      <w:pPr>
        <w:spacing w:after="0"/>
        <w:ind w:left="0"/>
        <w:jc w:val="both"/>
      </w:pPr>
      <w:r>
        <w:rPr>
          <w:rFonts w:ascii="Times New Roman"/>
          <w:b w:val="false"/>
          <w:i w:val="false"/>
          <w:color w:val="000000"/>
          <w:sz w:val="28"/>
        </w:rPr>
        <w:t>
      № 1 (№ 2) тізім бойынша өтілі ________ жыл _________ ай ____ күн</w:t>
      </w:r>
    </w:p>
    <w:bookmarkEnd w:id="723"/>
    <w:bookmarkStart w:name="z880" w:id="724"/>
    <w:p>
      <w:pPr>
        <w:spacing w:after="0"/>
        <w:ind w:left="0"/>
        <w:jc w:val="both"/>
      </w:pPr>
      <w:r>
        <w:rPr>
          <w:rFonts w:ascii="Times New Roman"/>
          <w:b w:val="false"/>
          <w:i w:val="false"/>
          <w:color w:val="000000"/>
          <w:sz w:val="28"/>
        </w:rPr>
        <w:t>
      Жәрдемақы Қазақстан Республикасының ____ жылғы "___" _______ № ____ Заңы ________ -бабының _______ -тармағына сәйкес тағайындалсын.</w:t>
      </w:r>
    </w:p>
    <w:bookmarkEnd w:id="724"/>
    <w:bookmarkStart w:name="z881" w:id="725"/>
    <w:p>
      <w:pPr>
        <w:spacing w:after="0"/>
        <w:ind w:left="0"/>
        <w:jc w:val="both"/>
      </w:pPr>
      <w:r>
        <w:rPr>
          <w:rFonts w:ascii="Times New Roman"/>
          <w:b w:val="false"/>
          <w:i w:val="false"/>
          <w:color w:val="000000"/>
          <w:sz w:val="28"/>
        </w:rPr>
        <w:t>
      Айлық жәрдемақының мөлшері ____________________________________</w:t>
      </w:r>
    </w:p>
    <w:bookmarkEnd w:id="725"/>
    <w:bookmarkStart w:name="z882" w:id="726"/>
    <w:p>
      <w:pPr>
        <w:spacing w:after="0"/>
        <w:ind w:left="0"/>
        <w:jc w:val="both"/>
      </w:pPr>
      <w:r>
        <w:rPr>
          <w:rFonts w:ascii="Times New Roman"/>
          <w:b w:val="false"/>
          <w:i w:val="false"/>
          <w:color w:val="000000"/>
          <w:sz w:val="28"/>
        </w:rPr>
        <w:t>
      теңге 20__ жылғы "___" ___________ бастап 20__ жылғы "___" _________ қоса</w:t>
      </w:r>
    </w:p>
    <w:bookmarkEnd w:id="726"/>
    <w:bookmarkStart w:name="z883" w:id="727"/>
    <w:p>
      <w:pPr>
        <w:spacing w:after="0"/>
        <w:ind w:left="0"/>
        <w:jc w:val="both"/>
      </w:pPr>
      <w:r>
        <w:rPr>
          <w:rFonts w:ascii="Times New Roman"/>
          <w:b w:val="false"/>
          <w:i w:val="false"/>
          <w:color w:val="000000"/>
          <w:sz w:val="28"/>
        </w:rPr>
        <w:t>
      алғанда___________________________________________________ теңге.</w:t>
      </w:r>
    </w:p>
    <w:bookmarkEnd w:id="727"/>
    <w:bookmarkStart w:name="z884" w:id="728"/>
    <w:p>
      <w:pPr>
        <w:spacing w:after="0"/>
        <w:ind w:left="0"/>
        <w:jc w:val="both"/>
      </w:pPr>
      <w:r>
        <w:rPr>
          <w:rFonts w:ascii="Times New Roman"/>
          <w:b w:val="false"/>
          <w:i w:val="false"/>
          <w:color w:val="000000"/>
          <w:sz w:val="28"/>
        </w:rPr>
        <w:t>
      (сомасы жазбаша)</w:t>
      </w:r>
    </w:p>
    <w:bookmarkEnd w:id="728"/>
    <w:bookmarkStart w:name="z885" w:id="729"/>
    <w:p>
      <w:pPr>
        <w:spacing w:after="0"/>
        <w:ind w:left="0"/>
        <w:jc w:val="both"/>
      </w:pPr>
      <w:r>
        <w:rPr>
          <w:rFonts w:ascii="Times New Roman"/>
          <w:b w:val="false"/>
          <w:i w:val="false"/>
          <w:color w:val="000000"/>
          <w:sz w:val="28"/>
        </w:rPr>
        <w:t>
      2. Жәрдемақы тағайындаудан бас тартылсын</w:t>
      </w:r>
    </w:p>
    <w:bookmarkEnd w:id="729"/>
    <w:bookmarkStart w:name="z886" w:id="730"/>
    <w:p>
      <w:pPr>
        <w:spacing w:after="0"/>
        <w:ind w:left="0"/>
        <w:jc w:val="both"/>
      </w:pPr>
      <w:r>
        <w:rPr>
          <w:rFonts w:ascii="Times New Roman"/>
          <w:b w:val="false"/>
          <w:i w:val="false"/>
          <w:color w:val="000000"/>
          <w:sz w:val="28"/>
        </w:rPr>
        <w:t>
      __________________________________________________________________</w:t>
      </w:r>
    </w:p>
    <w:bookmarkEnd w:id="730"/>
    <w:bookmarkStart w:name="z887" w:id="731"/>
    <w:p>
      <w:pPr>
        <w:spacing w:after="0"/>
        <w:ind w:left="0"/>
        <w:jc w:val="both"/>
      </w:pPr>
      <w:r>
        <w:rPr>
          <w:rFonts w:ascii="Times New Roman"/>
          <w:b w:val="false"/>
          <w:i w:val="false"/>
          <w:color w:val="000000"/>
          <w:sz w:val="28"/>
        </w:rPr>
        <w:t>
      __________________________________________________________________</w:t>
      </w:r>
    </w:p>
    <w:bookmarkEnd w:id="731"/>
    <w:bookmarkStart w:name="z888" w:id="732"/>
    <w:p>
      <w:pPr>
        <w:spacing w:after="0"/>
        <w:ind w:left="0"/>
        <w:jc w:val="both"/>
      </w:pPr>
      <w:r>
        <w:rPr>
          <w:rFonts w:ascii="Times New Roman"/>
          <w:b w:val="false"/>
          <w:i w:val="false"/>
          <w:color w:val="000000"/>
          <w:sz w:val="28"/>
        </w:rPr>
        <w:t>
      (негіздеме)</w:t>
      </w:r>
    </w:p>
    <w:bookmarkEnd w:id="732"/>
    <w:bookmarkStart w:name="z889" w:id="733"/>
    <w:p>
      <w:pPr>
        <w:spacing w:after="0"/>
        <w:ind w:left="0"/>
        <w:jc w:val="both"/>
      </w:pPr>
      <w:r>
        <w:rPr>
          <w:rFonts w:ascii="Times New Roman"/>
          <w:b w:val="false"/>
          <w:i w:val="false"/>
          <w:color w:val="000000"/>
          <w:sz w:val="28"/>
        </w:rPr>
        <w:t>
      Департамент басшысы ______________________________________________</w:t>
      </w:r>
    </w:p>
    <w:bookmarkEnd w:id="733"/>
    <w:bookmarkStart w:name="z890" w:id="734"/>
    <w:p>
      <w:pPr>
        <w:spacing w:after="0"/>
        <w:ind w:left="0"/>
        <w:jc w:val="both"/>
      </w:pPr>
      <w:r>
        <w:rPr>
          <w:rFonts w:ascii="Times New Roman"/>
          <w:b w:val="false"/>
          <w:i w:val="false"/>
          <w:color w:val="000000"/>
          <w:sz w:val="28"/>
        </w:rPr>
        <w:t>
      (тегі, аты, әкесінің аты (ол болған жағдайда)</w:t>
      </w:r>
    </w:p>
    <w:bookmarkEnd w:id="734"/>
    <w:bookmarkStart w:name="z891" w:id="735"/>
    <w:p>
      <w:pPr>
        <w:spacing w:after="0"/>
        <w:ind w:left="0"/>
        <w:jc w:val="both"/>
      </w:pPr>
      <w:r>
        <w:rPr>
          <w:rFonts w:ascii="Times New Roman"/>
          <w:b w:val="false"/>
          <w:i w:val="false"/>
          <w:color w:val="000000"/>
          <w:sz w:val="28"/>
        </w:rPr>
        <w:t>
      Басқарма (бөлiм) басшысы __________________________________________</w:t>
      </w:r>
    </w:p>
    <w:bookmarkEnd w:id="735"/>
    <w:bookmarkStart w:name="z892" w:id="736"/>
    <w:p>
      <w:pPr>
        <w:spacing w:after="0"/>
        <w:ind w:left="0"/>
        <w:jc w:val="both"/>
      </w:pPr>
      <w:r>
        <w:rPr>
          <w:rFonts w:ascii="Times New Roman"/>
          <w:b w:val="false"/>
          <w:i w:val="false"/>
          <w:color w:val="000000"/>
          <w:sz w:val="28"/>
        </w:rPr>
        <w:t>
      (тегі, аты, әкесінің аты (ол болған жағдайда</w:t>
      </w:r>
    </w:p>
    <w:bookmarkEnd w:id="736"/>
    <w:bookmarkStart w:name="z893" w:id="737"/>
    <w:p>
      <w:pPr>
        <w:spacing w:after="0"/>
        <w:ind w:left="0"/>
        <w:jc w:val="both"/>
      </w:pPr>
      <w:r>
        <w:rPr>
          <w:rFonts w:ascii="Times New Roman"/>
          <w:b w:val="false"/>
          <w:i w:val="false"/>
          <w:color w:val="000000"/>
          <w:sz w:val="28"/>
        </w:rPr>
        <w:t>
      Маман ___________________________________________________________</w:t>
      </w:r>
    </w:p>
    <w:bookmarkEnd w:id="737"/>
    <w:bookmarkStart w:name="z894" w:id="738"/>
    <w:p>
      <w:pPr>
        <w:spacing w:after="0"/>
        <w:ind w:left="0"/>
        <w:jc w:val="both"/>
      </w:pPr>
      <w:r>
        <w:rPr>
          <w:rFonts w:ascii="Times New Roman"/>
          <w:b w:val="false"/>
          <w:i w:val="false"/>
          <w:color w:val="000000"/>
          <w:sz w:val="28"/>
        </w:rPr>
        <w:t>
      (тегі, аты, әкесінің аты (ол болған жағдайда)</w:t>
      </w:r>
    </w:p>
    <w:bookmarkEnd w:id="738"/>
    <w:bookmarkStart w:name="z895" w:id="739"/>
    <w:p>
      <w:pPr>
        <w:spacing w:after="0"/>
        <w:ind w:left="0"/>
        <w:jc w:val="both"/>
      </w:pPr>
      <w:r>
        <w:rPr>
          <w:rFonts w:ascii="Times New Roman"/>
          <w:b w:val="false"/>
          <w:i w:val="false"/>
          <w:color w:val="000000"/>
          <w:sz w:val="28"/>
        </w:rPr>
        <w:t>
      Шешiмнiң жобасын дайындаған:</w:t>
      </w:r>
    </w:p>
    <w:bookmarkEnd w:id="739"/>
    <w:bookmarkStart w:name="z896" w:id="740"/>
    <w:p>
      <w:pPr>
        <w:spacing w:after="0"/>
        <w:ind w:left="0"/>
        <w:jc w:val="both"/>
      </w:pPr>
      <w:r>
        <w:rPr>
          <w:rFonts w:ascii="Times New Roman"/>
          <w:b w:val="false"/>
          <w:i w:val="false"/>
          <w:color w:val="000000"/>
          <w:sz w:val="28"/>
        </w:rPr>
        <w:t>
      Мемлекеттік корпорация филиалының директоры</w:t>
      </w:r>
    </w:p>
    <w:bookmarkEnd w:id="740"/>
    <w:bookmarkStart w:name="z897" w:id="741"/>
    <w:p>
      <w:pPr>
        <w:spacing w:after="0"/>
        <w:ind w:left="0"/>
        <w:jc w:val="both"/>
      </w:pPr>
      <w:r>
        <w:rPr>
          <w:rFonts w:ascii="Times New Roman"/>
          <w:b w:val="false"/>
          <w:i w:val="false"/>
          <w:color w:val="000000"/>
          <w:sz w:val="28"/>
        </w:rPr>
        <w:t>
      ____________________________________________________________________</w:t>
      </w:r>
    </w:p>
    <w:bookmarkEnd w:id="741"/>
    <w:bookmarkStart w:name="z898" w:id="742"/>
    <w:p>
      <w:pPr>
        <w:spacing w:after="0"/>
        <w:ind w:left="0"/>
        <w:jc w:val="both"/>
      </w:pPr>
      <w:r>
        <w:rPr>
          <w:rFonts w:ascii="Times New Roman"/>
          <w:b w:val="false"/>
          <w:i w:val="false"/>
          <w:color w:val="000000"/>
          <w:sz w:val="28"/>
        </w:rPr>
        <w:t>
      (тегі, аты, әкесінің аты (ол болған жағдайда)</w:t>
      </w:r>
    </w:p>
    <w:bookmarkEnd w:id="742"/>
    <w:bookmarkStart w:name="z899" w:id="743"/>
    <w:p>
      <w:pPr>
        <w:spacing w:after="0"/>
        <w:ind w:left="0"/>
        <w:jc w:val="both"/>
      </w:pPr>
      <w:r>
        <w:rPr>
          <w:rFonts w:ascii="Times New Roman"/>
          <w:b w:val="false"/>
          <w:i w:val="false"/>
          <w:color w:val="000000"/>
          <w:sz w:val="28"/>
        </w:rPr>
        <w:t>
      Мемлекеттік корпорация филиалының маманы</w:t>
      </w:r>
    </w:p>
    <w:bookmarkEnd w:id="743"/>
    <w:bookmarkStart w:name="z900" w:id="744"/>
    <w:p>
      <w:pPr>
        <w:spacing w:after="0"/>
        <w:ind w:left="0"/>
        <w:jc w:val="both"/>
      </w:pPr>
      <w:r>
        <w:rPr>
          <w:rFonts w:ascii="Times New Roman"/>
          <w:b w:val="false"/>
          <w:i w:val="false"/>
          <w:color w:val="000000"/>
          <w:sz w:val="28"/>
        </w:rPr>
        <w:t>
      ____________________________________________________________________</w:t>
      </w:r>
    </w:p>
    <w:bookmarkEnd w:id="744"/>
    <w:bookmarkStart w:name="z901" w:id="745"/>
    <w:p>
      <w:pPr>
        <w:spacing w:after="0"/>
        <w:ind w:left="0"/>
        <w:jc w:val="both"/>
      </w:pPr>
      <w:r>
        <w:rPr>
          <w:rFonts w:ascii="Times New Roman"/>
          <w:b w:val="false"/>
          <w:i w:val="false"/>
          <w:color w:val="000000"/>
          <w:sz w:val="28"/>
        </w:rPr>
        <w:t>
      (тегі, аты, әкесінің аты (ол болған жағдайда)</w:t>
      </w:r>
    </w:p>
    <w:bookmarkEnd w:id="745"/>
    <w:bookmarkStart w:name="z902" w:id="746"/>
    <w:p>
      <w:pPr>
        <w:spacing w:after="0"/>
        <w:ind w:left="0"/>
        <w:jc w:val="both"/>
      </w:pPr>
      <w:r>
        <w:rPr>
          <w:rFonts w:ascii="Times New Roman"/>
          <w:b w:val="false"/>
          <w:i w:val="false"/>
          <w:color w:val="000000"/>
          <w:sz w:val="28"/>
        </w:rPr>
        <w:t>
      Мемлекеттік корпорация бөлiмшесiнiң бастығы</w:t>
      </w:r>
    </w:p>
    <w:bookmarkEnd w:id="746"/>
    <w:bookmarkStart w:name="z903" w:id="747"/>
    <w:p>
      <w:pPr>
        <w:spacing w:after="0"/>
        <w:ind w:left="0"/>
        <w:jc w:val="both"/>
      </w:pPr>
      <w:r>
        <w:rPr>
          <w:rFonts w:ascii="Times New Roman"/>
          <w:b w:val="false"/>
          <w:i w:val="false"/>
          <w:color w:val="000000"/>
          <w:sz w:val="28"/>
        </w:rPr>
        <w:t>
      ____________________________________________________________________</w:t>
      </w:r>
    </w:p>
    <w:bookmarkEnd w:id="747"/>
    <w:bookmarkStart w:name="z904" w:id="748"/>
    <w:p>
      <w:pPr>
        <w:spacing w:after="0"/>
        <w:ind w:left="0"/>
        <w:jc w:val="both"/>
      </w:pPr>
      <w:r>
        <w:rPr>
          <w:rFonts w:ascii="Times New Roman"/>
          <w:b w:val="false"/>
          <w:i w:val="false"/>
          <w:color w:val="000000"/>
          <w:sz w:val="28"/>
        </w:rPr>
        <w:t>
      (тегі, аты, әкесінің аты (ол болған жағдайда)</w:t>
      </w:r>
    </w:p>
    <w:bookmarkEnd w:id="748"/>
    <w:bookmarkStart w:name="z905" w:id="749"/>
    <w:p>
      <w:pPr>
        <w:spacing w:after="0"/>
        <w:ind w:left="0"/>
        <w:jc w:val="both"/>
      </w:pPr>
      <w:r>
        <w:rPr>
          <w:rFonts w:ascii="Times New Roman"/>
          <w:b w:val="false"/>
          <w:i w:val="false"/>
          <w:color w:val="000000"/>
          <w:sz w:val="28"/>
        </w:rPr>
        <w:t>
      Мемлекеттік корпорация бөлiмшесiнiң маманы</w:t>
      </w:r>
    </w:p>
    <w:bookmarkEnd w:id="749"/>
    <w:bookmarkStart w:name="z906" w:id="750"/>
    <w:p>
      <w:pPr>
        <w:spacing w:after="0"/>
        <w:ind w:left="0"/>
        <w:jc w:val="both"/>
      </w:pPr>
      <w:r>
        <w:rPr>
          <w:rFonts w:ascii="Times New Roman"/>
          <w:b w:val="false"/>
          <w:i w:val="false"/>
          <w:color w:val="000000"/>
          <w:sz w:val="28"/>
        </w:rPr>
        <w:t>
      ____________________________________________________________________</w:t>
      </w:r>
    </w:p>
    <w:bookmarkEnd w:id="750"/>
    <w:bookmarkStart w:name="z907" w:id="751"/>
    <w:p>
      <w:pPr>
        <w:spacing w:after="0"/>
        <w:ind w:left="0"/>
        <w:jc w:val="both"/>
      </w:pPr>
      <w:r>
        <w:rPr>
          <w:rFonts w:ascii="Times New Roman"/>
          <w:b w:val="false"/>
          <w:i w:val="false"/>
          <w:color w:val="000000"/>
          <w:sz w:val="28"/>
        </w:rPr>
        <w:t>
      (тегі, аты, әкесінің аты (ол болған жағдайда)</w:t>
      </w:r>
    </w:p>
    <w:bookmarkEnd w:id="7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31 желтоқсандағы</w:t>
            </w:r>
            <w:r>
              <w:br/>
            </w:r>
            <w:r>
              <w:rPr>
                <w:rFonts w:ascii="Times New Roman"/>
                <w:b w:val="false"/>
                <w:i w:val="false"/>
                <w:color w:val="000000"/>
                <w:sz w:val="20"/>
              </w:rPr>
              <w:t>№ 439 Бұйрыққа</w:t>
            </w:r>
            <w:r>
              <w:br/>
            </w:r>
            <w:r>
              <w:rPr>
                <w:rFonts w:ascii="Times New Roman"/>
                <w:b w:val="false"/>
                <w:i w:val="false"/>
                <w:color w:val="000000"/>
                <w:sz w:val="20"/>
              </w:rPr>
              <w:t>23-қосымша</w:t>
            </w:r>
            <w:r>
              <w:br/>
            </w:r>
            <w:r>
              <w:rPr>
                <w:rFonts w:ascii="Times New Roman"/>
                <w:b w:val="false"/>
                <w:i w:val="false"/>
                <w:color w:val="000000"/>
                <w:sz w:val="20"/>
              </w:rPr>
              <w:t>Мемлекеттік арнаулы</w:t>
            </w:r>
            <w:r>
              <w:br/>
            </w:r>
            <w:r>
              <w:rPr>
                <w:rFonts w:ascii="Times New Roman"/>
                <w:b w:val="false"/>
                <w:i w:val="false"/>
                <w:color w:val="000000"/>
                <w:sz w:val="20"/>
              </w:rPr>
              <w:t>жәрдемақыны тағайындау,</w:t>
            </w:r>
            <w:r>
              <w:br/>
            </w:r>
            <w:r>
              <w:rPr>
                <w:rFonts w:ascii="Times New Roman"/>
                <w:b w:val="false"/>
                <w:i w:val="false"/>
                <w:color w:val="000000"/>
                <w:sz w:val="20"/>
              </w:rPr>
              <w:t>жүзеге асыру, тоқтата тұру,</w:t>
            </w:r>
            <w:r>
              <w:br/>
            </w:r>
            <w:r>
              <w:rPr>
                <w:rFonts w:ascii="Times New Roman"/>
                <w:b w:val="false"/>
                <w:i w:val="false"/>
                <w:color w:val="000000"/>
                <w:sz w:val="20"/>
              </w:rPr>
              <w:t>қайта есептеу, қайта бастау,</w:t>
            </w:r>
            <w:r>
              <w:br/>
            </w:r>
            <w:r>
              <w:rPr>
                <w:rFonts w:ascii="Times New Roman"/>
                <w:b w:val="false"/>
                <w:i w:val="false"/>
                <w:color w:val="000000"/>
                <w:sz w:val="20"/>
              </w:rPr>
              <w:t>тоқтату және оны төлеу туралы</w:t>
            </w:r>
            <w:r>
              <w:br/>
            </w:r>
            <w:r>
              <w:rPr>
                <w:rFonts w:ascii="Times New Roman"/>
                <w:b w:val="false"/>
                <w:i w:val="false"/>
                <w:color w:val="000000"/>
                <w:sz w:val="20"/>
              </w:rPr>
              <w:t>шешімді қайта қарау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r>
              <w:br/>
            </w:r>
            <w:r>
              <w:rPr>
                <w:rFonts w:ascii="Times New Roman"/>
                <w:b w:val="false"/>
                <w:i w:val="false"/>
                <w:color w:val="000000"/>
                <w:sz w:val="20"/>
              </w:rPr>
              <w:t>Нысан</w:t>
            </w:r>
          </w:p>
        </w:tc>
      </w:tr>
    </w:tbl>
    <w:bookmarkStart w:name="z909" w:id="752"/>
    <w:p>
      <w:pPr>
        <w:spacing w:after="0"/>
        <w:ind w:left="0"/>
        <w:jc w:val="both"/>
      </w:pPr>
      <w:r>
        <w:rPr>
          <w:rFonts w:ascii="Times New Roman"/>
          <w:b w:val="false"/>
          <w:i w:val="false"/>
          <w:color w:val="000000"/>
          <w:sz w:val="28"/>
        </w:rPr>
        <w:t>
      Код ________________</w:t>
      </w:r>
    </w:p>
    <w:bookmarkEnd w:id="752"/>
    <w:bookmarkStart w:name="z910" w:id="753"/>
    <w:p>
      <w:pPr>
        <w:spacing w:after="0"/>
        <w:ind w:left="0"/>
        <w:jc w:val="both"/>
      </w:pPr>
      <w:r>
        <w:rPr>
          <w:rFonts w:ascii="Times New Roman"/>
          <w:b w:val="false"/>
          <w:i w:val="false"/>
          <w:color w:val="000000"/>
          <w:sz w:val="28"/>
        </w:rPr>
        <w:t>
      Облыс (қала) ______________</w:t>
      </w:r>
    </w:p>
    <w:bookmarkEnd w:id="753"/>
    <w:bookmarkStart w:name="z911" w:id="754"/>
    <w:p>
      <w:pPr>
        <w:spacing w:after="0"/>
        <w:ind w:left="0"/>
        <w:jc w:val="both"/>
      </w:pPr>
      <w:r>
        <w:rPr>
          <w:rFonts w:ascii="Times New Roman"/>
          <w:b w:val="false"/>
          <w:i w:val="false"/>
          <w:color w:val="000000"/>
          <w:sz w:val="28"/>
        </w:rPr>
        <w:t>
      Халықты әлеуметтік қорғау саласындағы реттеу және бақылау комитетінің ________________________ облысы (қаласы) бойынша департаментiнің 20__ жылғы "___" _________ № _______ шешiмі</w:t>
      </w:r>
    </w:p>
    <w:bookmarkEnd w:id="754"/>
    <w:bookmarkStart w:name="z912" w:id="755"/>
    <w:p>
      <w:pPr>
        <w:spacing w:after="0"/>
        <w:ind w:left="0"/>
        <w:jc w:val="both"/>
      </w:pPr>
      <w:r>
        <w:rPr>
          <w:rFonts w:ascii="Times New Roman"/>
          <w:b w:val="false"/>
          <w:i w:val="false"/>
          <w:color w:val="000000"/>
          <w:sz w:val="28"/>
        </w:rPr>
        <w:t>
      Істің № __________</w:t>
      </w:r>
    </w:p>
    <w:bookmarkEnd w:id="755"/>
    <w:bookmarkStart w:name="z913" w:id="756"/>
    <w:p>
      <w:pPr>
        <w:spacing w:after="0"/>
        <w:ind w:left="0"/>
        <w:jc w:val="both"/>
      </w:pPr>
      <w:r>
        <w:rPr>
          <w:rFonts w:ascii="Times New Roman"/>
          <w:b w:val="false"/>
          <w:i w:val="false"/>
          <w:color w:val="000000"/>
          <w:sz w:val="28"/>
        </w:rPr>
        <w:t>
      1. Мемлекеттік арнайы жәрдемақының мөлшерін арттыру туралы</w:t>
      </w:r>
    </w:p>
    <w:bookmarkEnd w:id="756"/>
    <w:bookmarkStart w:name="z914" w:id="757"/>
    <w:p>
      <w:pPr>
        <w:spacing w:after="0"/>
        <w:ind w:left="0"/>
        <w:jc w:val="both"/>
      </w:pPr>
      <w:r>
        <w:rPr>
          <w:rFonts w:ascii="Times New Roman"/>
          <w:b w:val="false"/>
          <w:i w:val="false"/>
          <w:color w:val="000000"/>
          <w:sz w:val="28"/>
        </w:rPr>
        <w:t>
      Азамат (ша) _________________________________________________________</w:t>
      </w:r>
    </w:p>
    <w:bookmarkEnd w:id="757"/>
    <w:bookmarkStart w:name="z915" w:id="758"/>
    <w:p>
      <w:pPr>
        <w:spacing w:after="0"/>
        <w:ind w:left="0"/>
        <w:jc w:val="both"/>
      </w:pPr>
      <w:r>
        <w:rPr>
          <w:rFonts w:ascii="Times New Roman"/>
          <w:b w:val="false"/>
          <w:i w:val="false"/>
          <w:color w:val="000000"/>
          <w:sz w:val="28"/>
        </w:rPr>
        <w:t>
      Жынысы ____________ Туған күнi ____ жылғы "___" __________________</w:t>
      </w:r>
    </w:p>
    <w:bookmarkEnd w:id="758"/>
    <w:bookmarkStart w:name="z916" w:id="759"/>
    <w:p>
      <w:pPr>
        <w:spacing w:after="0"/>
        <w:ind w:left="0"/>
        <w:jc w:val="both"/>
      </w:pPr>
      <w:r>
        <w:rPr>
          <w:rFonts w:ascii="Times New Roman"/>
          <w:b w:val="false"/>
          <w:i w:val="false"/>
          <w:color w:val="000000"/>
          <w:sz w:val="28"/>
        </w:rPr>
        <w:t>
      Еңбек өтілі: ___ жыл ___ ай (1998 жылғы 1 қаңтарға дейін)</w:t>
      </w:r>
    </w:p>
    <w:bookmarkEnd w:id="759"/>
    <w:bookmarkStart w:name="z917" w:id="760"/>
    <w:p>
      <w:pPr>
        <w:spacing w:after="0"/>
        <w:ind w:left="0"/>
        <w:jc w:val="both"/>
      </w:pPr>
      <w:r>
        <w:rPr>
          <w:rFonts w:ascii="Times New Roman"/>
          <w:b w:val="false"/>
          <w:i w:val="false"/>
          <w:color w:val="000000"/>
          <w:sz w:val="28"/>
        </w:rPr>
        <w:t>
      Жәрдемақының 20__ жылғы "___" _________ дейінгі мөлшері</w:t>
      </w:r>
    </w:p>
    <w:bookmarkEnd w:id="760"/>
    <w:bookmarkStart w:name="z918" w:id="761"/>
    <w:p>
      <w:pPr>
        <w:spacing w:after="0"/>
        <w:ind w:left="0"/>
        <w:jc w:val="both"/>
      </w:pPr>
      <w:r>
        <w:rPr>
          <w:rFonts w:ascii="Times New Roman"/>
          <w:b w:val="false"/>
          <w:i w:val="false"/>
          <w:color w:val="000000"/>
          <w:sz w:val="28"/>
        </w:rPr>
        <w:t>
      ______________________________________________________ теңге (сомасы жазбаша)</w:t>
      </w:r>
    </w:p>
    <w:bookmarkEnd w:id="761"/>
    <w:bookmarkStart w:name="z919" w:id="762"/>
    <w:p>
      <w:pPr>
        <w:spacing w:after="0"/>
        <w:ind w:left="0"/>
        <w:jc w:val="both"/>
      </w:pPr>
      <w:r>
        <w:rPr>
          <w:rFonts w:ascii="Times New Roman"/>
          <w:b w:val="false"/>
          <w:i w:val="false"/>
          <w:color w:val="000000"/>
          <w:sz w:val="28"/>
        </w:rPr>
        <w:t>
      Жәрдемақының мөлшері _____________________________________________</w:t>
      </w:r>
    </w:p>
    <w:bookmarkEnd w:id="762"/>
    <w:bookmarkStart w:name="z920" w:id="763"/>
    <w:p>
      <w:pPr>
        <w:spacing w:after="0"/>
        <w:ind w:left="0"/>
        <w:jc w:val="both"/>
      </w:pPr>
      <w:r>
        <w:rPr>
          <w:rFonts w:ascii="Times New Roman"/>
          <w:b w:val="false"/>
          <w:i w:val="false"/>
          <w:color w:val="000000"/>
          <w:sz w:val="28"/>
        </w:rPr>
        <w:t>
      (нормативтік құқықтық актінің атауы, нөмірі және күні)</w:t>
      </w:r>
    </w:p>
    <w:bookmarkEnd w:id="763"/>
    <w:bookmarkStart w:name="z921" w:id="764"/>
    <w:p>
      <w:pPr>
        <w:spacing w:after="0"/>
        <w:ind w:left="0"/>
        <w:jc w:val="both"/>
      </w:pPr>
      <w:r>
        <w:rPr>
          <w:rFonts w:ascii="Times New Roman"/>
          <w:b w:val="false"/>
          <w:i w:val="false"/>
          <w:color w:val="000000"/>
          <w:sz w:val="28"/>
        </w:rPr>
        <w:t>
      сәйкес арттырылсын.</w:t>
      </w:r>
    </w:p>
    <w:bookmarkEnd w:id="764"/>
    <w:bookmarkStart w:name="z922" w:id="765"/>
    <w:p>
      <w:pPr>
        <w:spacing w:after="0"/>
        <w:ind w:left="0"/>
        <w:jc w:val="both"/>
      </w:pPr>
      <w:r>
        <w:rPr>
          <w:rFonts w:ascii="Times New Roman"/>
          <w:b w:val="false"/>
          <w:i w:val="false"/>
          <w:color w:val="000000"/>
          <w:sz w:val="28"/>
        </w:rPr>
        <w:t>
      Жәрдемақының мөлшері 20____ жылғы "___" _________________ бастап</w:t>
      </w:r>
    </w:p>
    <w:bookmarkEnd w:id="765"/>
    <w:bookmarkStart w:name="z923" w:id="766"/>
    <w:p>
      <w:pPr>
        <w:spacing w:after="0"/>
        <w:ind w:left="0"/>
        <w:jc w:val="both"/>
      </w:pPr>
      <w:r>
        <w:rPr>
          <w:rFonts w:ascii="Times New Roman"/>
          <w:b w:val="false"/>
          <w:i w:val="false"/>
          <w:color w:val="000000"/>
          <w:sz w:val="28"/>
        </w:rPr>
        <w:t>
      _______________________________________________________________ теңге.</w:t>
      </w:r>
    </w:p>
    <w:bookmarkEnd w:id="766"/>
    <w:bookmarkStart w:name="z924" w:id="767"/>
    <w:p>
      <w:pPr>
        <w:spacing w:after="0"/>
        <w:ind w:left="0"/>
        <w:jc w:val="both"/>
      </w:pPr>
      <w:r>
        <w:rPr>
          <w:rFonts w:ascii="Times New Roman"/>
          <w:b w:val="false"/>
          <w:i w:val="false"/>
          <w:color w:val="000000"/>
          <w:sz w:val="28"/>
        </w:rPr>
        <w:t>
      (сомасы жазбаша)</w:t>
      </w:r>
    </w:p>
    <w:bookmarkEnd w:id="767"/>
    <w:bookmarkStart w:name="z925" w:id="768"/>
    <w:p>
      <w:pPr>
        <w:spacing w:after="0"/>
        <w:ind w:left="0"/>
        <w:jc w:val="both"/>
      </w:pPr>
      <w:r>
        <w:rPr>
          <w:rFonts w:ascii="Times New Roman"/>
          <w:b w:val="false"/>
          <w:i w:val="false"/>
          <w:color w:val="000000"/>
          <w:sz w:val="28"/>
        </w:rPr>
        <w:t>
      Департамент басшысы ____________________________________________________</w:t>
      </w:r>
    </w:p>
    <w:bookmarkEnd w:id="768"/>
    <w:bookmarkStart w:name="z926" w:id="769"/>
    <w:p>
      <w:pPr>
        <w:spacing w:after="0"/>
        <w:ind w:left="0"/>
        <w:jc w:val="both"/>
      </w:pPr>
      <w:r>
        <w:rPr>
          <w:rFonts w:ascii="Times New Roman"/>
          <w:b w:val="false"/>
          <w:i w:val="false"/>
          <w:color w:val="000000"/>
          <w:sz w:val="28"/>
        </w:rPr>
        <w:t>
      (тегі, аты, әкесінің аты (ол болған жағдайда)</w:t>
      </w:r>
    </w:p>
    <w:bookmarkEnd w:id="769"/>
    <w:bookmarkStart w:name="z927" w:id="770"/>
    <w:p>
      <w:pPr>
        <w:spacing w:after="0"/>
        <w:ind w:left="0"/>
        <w:jc w:val="both"/>
      </w:pPr>
      <w:r>
        <w:rPr>
          <w:rFonts w:ascii="Times New Roman"/>
          <w:b w:val="false"/>
          <w:i w:val="false"/>
          <w:color w:val="000000"/>
          <w:sz w:val="28"/>
        </w:rPr>
        <w:t>
      Басқарма (бөлiм) басшысы _________________________________________________</w:t>
      </w:r>
    </w:p>
    <w:bookmarkEnd w:id="770"/>
    <w:bookmarkStart w:name="z928" w:id="771"/>
    <w:p>
      <w:pPr>
        <w:spacing w:after="0"/>
        <w:ind w:left="0"/>
        <w:jc w:val="both"/>
      </w:pPr>
      <w:r>
        <w:rPr>
          <w:rFonts w:ascii="Times New Roman"/>
          <w:b w:val="false"/>
          <w:i w:val="false"/>
          <w:color w:val="000000"/>
          <w:sz w:val="28"/>
        </w:rPr>
        <w:t>
      (тегі, аты, әкесінің аты (ол болған жағдайда)</w:t>
      </w:r>
    </w:p>
    <w:bookmarkEnd w:id="771"/>
    <w:bookmarkStart w:name="z929" w:id="772"/>
    <w:p>
      <w:pPr>
        <w:spacing w:after="0"/>
        <w:ind w:left="0"/>
        <w:jc w:val="both"/>
      </w:pPr>
      <w:r>
        <w:rPr>
          <w:rFonts w:ascii="Times New Roman"/>
          <w:b w:val="false"/>
          <w:i w:val="false"/>
          <w:color w:val="000000"/>
          <w:sz w:val="28"/>
        </w:rPr>
        <w:t>
      Маман ___________________________________________________________</w:t>
      </w:r>
    </w:p>
    <w:bookmarkEnd w:id="772"/>
    <w:bookmarkStart w:name="z930" w:id="773"/>
    <w:p>
      <w:pPr>
        <w:spacing w:after="0"/>
        <w:ind w:left="0"/>
        <w:jc w:val="both"/>
      </w:pPr>
      <w:r>
        <w:rPr>
          <w:rFonts w:ascii="Times New Roman"/>
          <w:b w:val="false"/>
          <w:i w:val="false"/>
          <w:color w:val="000000"/>
          <w:sz w:val="28"/>
        </w:rPr>
        <w:t>
      (тегі, аты, әкесінің аты (ол болған жағдайда)</w:t>
      </w:r>
    </w:p>
    <w:bookmarkEnd w:id="773"/>
    <w:bookmarkStart w:name="z931" w:id="774"/>
    <w:p>
      <w:pPr>
        <w:spacing w:after="0"/>
        <w:ind w:left="0"/>
        <w:jc w:val="both"/>
      </w:pPr>
      <w:r>
        <w:rPr>
          <w:rFonts w:ascii="Times New Roman"/>
          <w:b w:val="false"/>
          <w:i w:val="false"/>
          <w:color w:val="000000"/>
          <w:sz w:val="28"/>
        </w:rPr>
        <w:t>
      Шешiмнiң жобасын дайындаған:</w:t>
      </w:r>
    </w:p>
    <w:bookmarkEnd w:id="774"/>
    <w:bookmarkStart w:name="z932" w:id="775"/>
    <w:p>
      <w:pPr>
        <w:spacing w:after="0"/>
        <w:ind w:left="0"/>
        <w:jc w:val="both"/>
      </w:pPr>
      <w:r>
        <w:rPr>
          <w:rFonts w:ascii="Times New Roman"/>
          <w:b w:val="false"/>
          <w:i w:val="false"/>
          <w:color w:val="000000"/>
          <w:sz w:val="28"/>
        </w:rPr>
        <w:t>
      Мемлекеттік корпорация филиалының директоры</w:t>
      </w:r>
    </w:p>
    <w:bookmarkEnd w:id="775"/>
    <w:bookmarkStart w:name="z933" w:id="776"/>
    <w:p>
      <w:pPr>
        <w:spacing w:after="0"/>
        <w:ind w:left="0"/>
        <w:jc w:val="both"/>
      </w:pPr>
      <w:r>
        <w:rPr>
          <w:rFonts w:ascii="Times New Roman"/>
          <w:b w:val="false"/>
          <w:i w:val="false"/>
          <w:color w:val="000000"/>
          <w:sz w:val="28"/>
        </w:rPr>
        <w:t>
      _______________________________________________________</w:t>
      </w:r>
    </w:p>
    <w:bookmarkEnd w:id="776"/>
    <w:bookmarkStart w:name="z934" w:id="777"/>
    <w:p>
      <w:pPr>
        <w:spacing w:after="0"/>
        <w:ind w:left="0"/>
        <w:jc w:val="both"/>
      </w:pPr>
      <w:r>
        <w:rPr>
          <w:rFonts w:ascii="Times New Roman"/>
          <w:b w:val="false"/>
          <w:i w:val="false"/>
          <w:color w:val="000000"/>
          <w:sz w:val="28"/>
        </w:rPr>
        <w:t>
      (тегі, аты, әкесінің аты (ол болған жағдайда)</w:t>
      </w:r>
    </w:p>
    <w:bookmarkEnd w:id="777"/>
    <w:bookmarkStart w:name="z935" w:id="778"/>
    <w:p>
      <w:pPr>
        <w:spacing w:after="0"/>
        <w:ind w:left="0"/>
        <w:jc w:val="both"/>
      </w:pPr>
      <w:r>
        <w:rPr>
          <w:rFonts w:ascii="Times New Roman"/>
          <w:b w:val="false"/>
          <w:i w:val="false"/>
          <w:color w:val="000000"/>
          <w:sz w:val="28"/>
        </w:rPr>
        <w:t>
      Мемлекеттік корпорация филиалының маманы</w:t>
      </w:r>
    </w:p>
    <w:bookmarkEnd w:id="778"/>
    <w:bookmarkStart w:name="z936" w:id="779"/>
    <w:p>
      <w:pPr>
        <w:spacing w:after="0"/>
        <w:ind w:left="0"/>
        <w:jc w:val="both"/>
      </w:pPr>
      <w:r>
        <w:rPr>
          <w:rFonts w:ascii="Times New Roman"/>
          <w:b w:val="false"/>
          <w:i w:val="false"/>
          <w:color w:val="000000"/>
          <w:sz w:val="28"/>
        </w:rPr>
        <w:t>
      _______________________________________________________</w:t>
      </w:r>
    </w:p>
    <w:bookmarkEnd w:id="779"/>
    <w:bookmarkStart w:name="z937" w:id="780"/>
    <w:p>
      <w:pPr>
        <w:spacing w:after="0"/>
        <w:ind w:left="0"/>
        <w:jc w:val="both"/>
      </w:pPr>
      <w:r>
        <w:rPr>
          <w:rFonts w:ascii="Times New Roman"/>
          <w:b w:val="false"/>
          <w:i w:val="false"/>
          <w:color w:val="000000"/>
          <w:sz w:val="28"/>
        </w:rPr>
        <w:t>
      (тегі, аты, әкесінің аты (ол болған жағдайда)</w:t>
      </w:r>
    </w:p>
    <w:bookmarkEnd w:id="780"/>
    <w:bookmarkStart w:name="z938" w:id="781"/>
    <w:p>
      <w:pPr>
        <w:spacing w:after="0"/>
        <w:ind w:left="0"/>
        <w:jc w:val="both"/>
      </w:pPr>
      <w:r>
        <w:rPr>
          <w:rFonts w:ascii="Times New Roman"/>
          <w:b w:val="false"/>
          <w:i w:val="false"/>
          <w:color w:val="000000"/>
          <w:sz w:val="28"/>
        </w:rPr>
        <w:t>
      Мемлекеттік корпорация бөлiмшесiнiң бастығы</w:t>
      </w:r>
    </w:p>
    <w:bookmarkEnd w:id="781"/>
    <w:bookmarkStart w:name="z939" w:id="782"/>
    <w:p>
      <w:pPr>
        <w:spacing w:after="0"/>
        <w:ind w:left="0"/>
        <w:jc w:val="both"/>
      </w:pPr>
      <w:r>
        <w:rPr>
          <w:rFonts w:ascii="Times New Roman"/>
          <w:b w:val="false"/>
          <w:i w:val="false"/>
          <w:color w:val="000000"/>
          <w:sz w:val="28"/>
        </w:rPr>
        <w:t>
      _______________________________________________________</w:t>
      </w:r>
    </w:p>
    <w:bookmarkEnd w:id="782"/>
    <w:bookmarkStart w:name="z940" w:id="783"/>
    <w:p>
      <w:pPr>
        <w:spacing w:after="0"/>
        <w:ind w:left="0"/>
        <w:jc w:val="both"/>
      </w:pPr>
      <w:r>
        <w:rPr>
          <w:rFonts w:ascii="Times New Roman"/>
          <w:b w:val="false"/>
          <w:i w:val="false"/>
          <w:color w:val="000000"/>
          <w:sz w:val="28"/>
        </w:rPr>
        <w:t>
      (тегі, аты, әкесінің аты (ол болған жағдайда)</w:t>
      </w:r>
    </w:p>
    <w:bookmarkEnd w:id="783"/>
    <w:bookmarkStart w:name="z941" w:id="784"/>
    <w:p>
      <w:pPr>
        <w:spacing w:after="0"/>
        <w:ind w:left="0"/>
        <w:jc w:val="both"/>
      </w:pPr>
      <w:r>
        <w:rPr>
          <w:rFonts w:ascii="Times New Roman"/>
          <w:b w:val="false"/>
          <w:i w:val="false"/>
          <w:color w:val="000000"/>
          <w:sz w:val="28"/>
        </w:rPr>
        <w:t>
      Мемлекеттік корпорация бөлiмшесiнiң маманы _______________________________________________</w:t>
      </w:r>
    </w:p>
    <w:bookmarkEnd w:id="784"/>
    <w:bookmarkStart w:name="z942" w:id="785"/>
    <w:p>
      <w:pPr>
        <w:spacing w:after="0"/>
        <w:ind w:left="0"/>
        <w:jc w:val="both"/>
      </w:pPr>
      <w:r>
        <w:rPr>
          <w:rFonts w:ascii="Times New Roman"/>
          <w:b w:val="false"/>
          <w:i w:val="false"/>
          <w:color w:val="000000"/>
          <w:sz w:val="28"/>
        </w:rPr>
        <w:t>
      (тегі, аты, әкесінің аты (ол болған жағдайда)</w:t>
      </w:r>
    </w:p>
    <w:bookmarkEnd w:id="7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31 желтоқсандағы</w:t>
            </w:r>
            <w:r>
              <w:br/>
            </w:r>
            <w:r>
              <w:rPr>
                <w:rFonts w:ascii="Times New Roman"/>
                <w:b w:val="false"/>
                <w:i w:val="false"/>
                <w:color w:val="000000"/>
                <w:sz w:val="20"/>
              </w:rPr>
              <w:t>№ 439 Бұйрыққа</w:t>
            </w:r>
            <w:r>
              <w:br/>
            </w:r>
            <w:r>
              <w:rPr>
                <w:rFonts w:ascii="Times New Roman"/>
                <w:b w:val="false"/>
                <w:i w:val="false"/>
                <w:color w:val="000000"/>
                <w:sz w:val="20"/>
              </w:rPr>
              <w:t>24-қосымша</w:t>
            </w:r>
            <w:r>
              <w:br/>
            </w:r>
            <w:r>
              <w:rPr>
                <w:rFonts w:ascii="Times New Roman"/>
                <w:b w:val="false"/>
                <w:i w:val="false"/>
                <w:color w:val="000000"/>
                <w:sz w:val="20"/>
              </w:rPr>
              <w:t>Мемлекеттік арнаулы</w:t>
            </w:r>
            <w:r>
              <w:br/>
            </w:r>
            <w:r>
              <w:rPr>
                <w:rFonts w:ascii="Times New Roman"/>
                <w:b w:val="false"/>
                <w:i w:val="false"/>
                <w:color w:val="000000"/>
                <w:sz w:val="20"/>
              </w:rPr>
              <w:t>жәрдемақыны тағайындау,</w:t>
            </w:r>
            <w:r>
              <w:br/>
            </w:r>
            <w:r>
              <w:rPr>
                <w:rFonts w:ascii="Times New Roman"/>
                <w:b w:val="false"/>
                <w:i w:val="false"/>
                <w:color w:val="000000"/>
                <w:sz w:val="20"/>
              </w:rPr>
              <w:t>жүзеге асыру, тоқтата тұру,</w:t>
            </w:r>
            <w:r>
              <w:br/>
            </w:r>
            <w:r>
              <w:rPr>
                <w:rFonts w:ascii="Times New Roman"/>
                <w:b w:val="false"/>
                <w:i w:val="false"/>
                <w:color w:val="000000"/>
                <w:sz w:val="20"/>
              </w:rPr>
              <w:t>қайта есептеу, қайта бастау,</w:t>
            </w:r>
            <w:r>
              <w:br/>
            </w:r>
            <w:r>
              <w:rPr>
                <w:rFonts w:ascii="Times New Roman"/>
                <w:b w:val="false"/>
                <w:i w:val="false"/>
                <w:color w:val="000000"/>
                <w:sz w:val="20"/>
              </w:rPr>
              <w:t>тоқтату және оны төлеу туралы</w:t>
            </w:r>
            <w:r>
              <w:br/>
            </w:r>
            <w:r>
              <w:rPr>
                <w:rFonts w:ascii="Times New Roman"/>
                <w:b w:val="false"/>
                <w:i w:val="false"/>
                <w:color w:val="000000"/>
                <w:sz w:val="20"/>
              </w:rPr>
              <w:t xml:space="preserve">шешімді қайта қарау </w:t>
            </w:r>
            <w:r>
              <w:br/>
            </w:r>
            <w:r>
              <w:rPr>
                <w:rFonts w:ascii="Times New Roman"/>
                <w:b w:val="false"/>
                <w:i w:val="false"/>
                <w:color w:val="000000"/>
                <w:sz w:val="20"/>
              </w:rPr>
              <w:t xml:space="preserve">қағидаларына </w:t>
            </w:r>
            <w:r>
              <w:br/>
            </w:r>
            <w:r>
              <w:rPr>
                <w:rFonts w:ascii="Times New Roman"/>
                <w:b w:val="false"/>
                <w:i w:val="false"/>
                <w:color w:val="000000"/>
                <w:sz w:val="20"/>
              </w:rPr>
              <w:t>15-қосымша</w:t>
            </w:r>
          </w:p>
        </w:tc>
      </w:tr>
    </w:tbl>
    <w:bookmarkStart w:name="z944" w:id="786"/>
    <w:p>
      <w:pPr>
        <w:spacing w:after="0"/>
        <w:ind w:left="0"/>
        <w:jc w:val="both"/>
      </w:pPr>
      <w:r>
        <w:rPr>
          <w:rFonts w:ascii="Times New Roman"/>
          <w:b w:val="false"/>
          <w:i w:val="false"/>
          <w:color w:val="000000"/>
          <w:sz w:val="28"/>
        </w:rPr>
        <w:t>
      Нысан</w:t>
      </w:r>
    </w:p>
    <w:bookmarkEnd w:id="786"/>
    <w:bookmarkStart w:name="z945" w:id="787"/>
    <w:p>
      <w:pPr>
        <w:spacing w:after="0"/>
        <w:ind w:left="0"/>
        <w:jc w:val="both"/>
      </w:pPr>
      <w:r>
        <w:rPr>
          <w:rFonts w:ascii="Times New Roman"/>
          <w:b w:val="false"/>
          <w:i w:val="false"/>
          <w:color w:val="000000"/>
          <w:sz w:val="28"/>
        </w:rPr>
        <w:t>
      Код ________________</w:t>
      </w:r>
    </w:p>
    <w:bookmarkEnd w:id="787"/>
    <w:bookmarkStart w:name="z946" w:id="788"/>
    <w:p>
      <w:pPr>
        <w:spacing w:after="0"/>
        <w:ind w:left="0"/>
        <w:jc w:val="both"/>
      </w:pPr>
      <w:r>
        <w:rPr>
          <w:rFonts w:ascii="Times New Roman"/>
          <w:b w:val="false"/>
          <w:i w:val="false"/>
          <w:color w:val="000000"/>
          <w:sz w:val="28"/>
        </w:rPr>
        <w:t>
      Облыс (қала)______________</w:t>
      </w:r>
    </w:p>
    <w:bookmarkEnd w:id="788"/>
    <w:bookmarkStart w:name="z947" w:id="789"/>
    <w:p>
      <w:pPr>
        <w:spacing w:after="0"/>
        <w:ind w:left="0"/>
        <w:jc w:val="both"/>
      </w:pPr>
      <w:r>
        <w:rPr>
          <w:rFonts w:ascii="Times New Roman"/>
          <w:b w:val="false"/>
          <w:i w:val="false"/>
          <w:color w:val="000000"/>
          <w:sz w:val="28"/>
        </w:rPr>
        <w:t>
      Халықты әлеуметтік қорғау саласындағы реттеу және бақылау комитетінің ____________________ облысы (қаласы) бойынша департаментiнiң 20__ жылғы "___" __________ № _______ шешiмi</w:t>
      </w:r>
    </w:p>
    <w:bookmarkEnd w:id="789"/>
    <w:bookmarkStart w:name="z948" w:id="790"/>
    <w:p>
      <w:pPr>
        <w:spacing w:after="0"/>
        <w:ind w:left="0"/>
        <w:jc w:val="both"/>
      </w:pPr>
      <w:r>
        <w:rPr>
          <w:rFonts w:ascii="Times New Roman"/>
          <w:b w:val="false"/>
          <w:i w:val="false"/>
          <w:color w:val="000000"/>
          <w:sz w:val="28"/>
        </w:rPr>
        <w:t>
      Iстің № __________</w:t>
      </w:r>
    </w:p>
    <w:bookmarkEnd w:id="790"/>
    <w:bookmarkStart w:name="z949" w:id="791"/>
    <w:p>
      <w:pPr>
        <w:spacing w:after="0"/>
        <w:ind w:left="0"/>
        <w:jc w:val="both"/>
      </w:pPr>
      <w:r>
        <w:rPr>
          <w:rFonts w:ascii="Times New Roman"/>
          <w:b w:val="false"/>
          <w:i w:val="false"/>
          <w:color w:val="000000"/>
          <w:sz w:val="28"/>
        </w:rPr>
        <w:t>
      Мемлекеттік арнаулы жәрдемақы төлеудi тоқтата тұру туралы</w:t>
      </w:r>
    </w:p>
    <w:bookmarkEnd w:id="791"/>
    <w:bookmarkStart w:name="z950" w:id="792"/>
    <w:p>
      <w:pPr>
        <w:spacing w:after="0"/>
        <w:ind w:left="0"/>
        <w:jc w:val="both"/>
      </w:pPr>
      <w:r>
        <w:rPr>
          <w:rFonts w:ascii="Times New Roman"/>
          <w:b w:val="false"/>
          <w:i w:val="false"/>
          <w:color w:val="000000"/>
          <w:sz w:val="28"/>
        </w:rPr>
        <w:t>
      Азамат__________________________________________________</w:t>
      </w:r>
    </w:p>
    <w:bookmarkEnd w:id="792"/>
    <w:bookmarkStart w:name="z951" w:id="793"/>
    <w:p>
      <w:pPr>
        <w:spacing w:after="0"/>
        <w:ind w:left="0"/>
        <w:jc w:val="both"/>
      </w:pPr>
      <w:r>
        <w:rPr>
          <w:rFonts w:ascii="Times New Roman"/>
          <w:b w:val="false"/>
          <w:i w:val="false"/>
          <w:color w:val="000000"/>
          <w:sz w:val="28"/>
        </w:rPr>
        <w:t>
      Жынысы ____________ Туған күнi ______ жылғы "___" ___________</w:t>
      </w:r>
    </w:p>
    <w:bookmarkEnd w:id="793"/>
    <w:bookmarkStart w:name="z952" w:id="794"/>
    <w:p>
      <w:pPr>
        <w:spacing w:after="0"/>
        <w:ind w:left="0"/>
        <w:jc w:val="both"/>
      </w:pPr>
      <w:r>
        <w:rPr>
          <w:rFonts w:ascii="Times New Roman"/>
          <w:b w:val="false"/>
          <w:i w:val="false"/>
          <w:color w:val="000000"/>
          <w:sz w:val="28"/>
        </w:rPr>
        <w:t>
      Төлем 20_____ жылғы "___" ____________ бастап тоқтатыла тұрсын.</w:t>
      </w:r>
    </w:p>
    <w:bookmarkEnd w:id="794"/>
    <w:bookmarkStart w:name="z953" w:id="795"/>
    <w:p>
      <w:pPr>
        <w:spacing w:after="0"/>
        <w:ind w:left="0"/>
        <w:jc w:val="both"/>
      </w:pPr>
      <w:r>
        <w:rPr>
          <w:rFonts w:ascii="Times New Roman"/>
          <w:b w:val="false"/>
          <w:i w:val="false"/>
          <w:color w:val="000000"/>
          <w:sz w:val="28"/>
        </w:rPr>
        <w:t>
      Негiздеме ___________________________________________________</w:t>
      </w:r>
    </w:p>
    <w:bookmarkEnd w:id="795"/>
    <w:bookmarkStart w:name="z954" w:id="796"/>
    <w:p>
      <w:pPr>
        <w:spacing w:after="0"/>
        <w:ind w:left="0"/>
        <w:jc w:val="both"/>
      </w:pPr>
      <w:r>
        <w:rPr>
          <w:rFonts w:ascii="Times New Roman"/>
          <w:b w:val="false"/>
          <w:i w:val="false"/>
          <w:color w:val="000000"/>
          <w:sz w:val="28"/>
        </w:rPr>
        <w:t>
      (себебi көрсетiлсiн)</w:t>
      </w:r>
    </w:p>
    <w:bookmarkEnd w:id="796"/>
    <w:bookmarkStart w:name="z955" w:id="797"/>
    <w:p>
      <w:pPr>
        <w:spacing w:after="0"/>
        <w:ind w:left="0"/>
        <w:jc w:val="both"/>
      </w:pPr>
      <w:r>
        <w:rPr>
          <w:rFonts w:ascii="Times New Roman"/>
          <w:b w:val="false"/>
          <w:i w:val="false"/>
          <w:color w:val="000000"/>
          <w:sz w:val="28"/>
        </w:rPr>
        <w:t>
      Департамент басшысы ________________________________________________</w:t>
      </w:r>
    </w:p>
    <w:bookmarkEnd w:id="797"/>
    <w:bookmarkStart w:name="z956" w:id="798"/>
    <w:p>
      <w:pPr>
        <w:spacing w:after="0"/>
        <w:ind w:left="0"/>
        <w:jc w:val="both"/>
      </w:pPr>
      <w:r>
        <w:rPr>
          <w:rFonts w:ascii="Times New Roman"/>
          <w:b w:val="false"/>
          <w:i w:val="false"/>
          <w:color w:val="000000"/>
          <w:sz w:val="28"/>
        </w:rPr>
        <w:t>
      (тегі, аты, әкесінің аты (ол болған жағдайда)</w:t>
      </w:r>
    </w:p>
    <w:bookmarkEnd w:id="798"/>
    <w:bookmarkStart w:name="z957" w:id="799"/>
    <w:p>
      <w:pPr>
        <w:spacing w:after="0"/>
        <w:ind w:left="0"/>
        <w:jc w:val="both"/>
      </w:pPr>
      <w:r>
        <w:rPr>
          <w:rFonts w:ascii="Times New Roman"/>
          <w:b w:val="false"/>
          <w:i w:val="false"/>
          <w:color w:val="000000"/>
          <w:sz w:val="28"/>
        </w:rPr>
        <w:t>
      Басқарма (бөлiм) басшысы ____________________________________________</w:t>
      </w:r>
    </w:p>
    <w:bookmarkEnd w:id="799"/>
    <w:bookmarkStart w:name="z958" w:id="800"/>
    <w:p>
      <w:pPr>
        <w:spacing w:after="0"/>
        <w:ind w:left="0"/>
        <w:jc w:val="both"/>
      </w:pPr>
      <w:r>
        <w:rPr>
          <w:rFonts w:ascii="Times New Roman"/>
          <w:b w:val="false"/>
          <w:i w:val="false"/>
          <w:color w:val="000000"/>
          <w:sz w:val="28"/>
        </w:rPr>
        <w:t>
      (тегі, аты, әкесінің аты (ол болған жағдайда) \</w:t>
      </w:r>
    </w:p>
    <w:bookmarkEnd w:id="800"/>
    <w:bookmarkStart w:name="z959" w:id="801"/>
    <w:p>
      <w:pPr>
        <w:spacing w:after="0"/>
        <w:ind w:left="0"/>
        <w:jc w:val="both"/>
      </w:pPr>
      <w:r>
        <w:rPr>
          <w:rFonts w:ascii="Times New Roman"/>
          <w:b w:val="false"/>
          <w:i w:val="false"/>
          <w:color w:val="000000"/>
          <w:sz w:val="28"/>
        </w:rPr>
        <w:t>
      Маман _____________________________________________________________</w:t>
      </w:r>
    </w:p>
    <w:bookmarkEnd w:id="801"/>
    <w:bookmarkStart w:name="z960" w:id="802"/>
    <w:p>
      <w:pPr>
        <w:spacing w:after="0"/>
        <w:ind w:left="0"/>
        <w:jc w:val="both"/>
      </w:pPr>
      <w:r>
        <w:rPr>
          <w:rFonts w:ascii="Times New Roman"/>
          <w:b w:val="false"/>
          <w:i w:val="false"/>
          <w:color w:val="000000"/>
          <w:sz w:val="28"/>
        </w:rPr>
        <w:t>
      (тегі, аты, әкесінің аты (ол болған жағдайда)</w:t>
      </w:r>
    </w:p>
    <w:bookmarkEnd w:id="802"/>
    <w:bookmarkStart w:name="z961" w:id="803"/>
    <w:p>
      <w:pPr>
        <w:spacing w:after="0"/>
        <w:ind w:left="0"/>
        <w:jc w:val="both"/>
      </w:pPr>
      <w:r>
        <w:rPr>
          <w:rFonts w:ascii="Times New Roman"/>
          <w:b w:val="false"/>
          <w:i w:val="false"/>
          <w:color w:val="000000"/>
          <w:sz w:val="28"/>
        </w:rPr>
        <w:t>
      Шешiмнiң жобасын дайындаған:</w:t>
      </w:r>
    </w:p>
    <w:bookmarkEnd w:id="803"/>
    <w:bookmarkStart w:name="z962" w:id="804"/>
    <w:p>
      <w:pPr>
        <w:spacing w:after="0"/>
        <w:ind w:left="0"/>
        <w:jc w:val="both"/>
      </w:pPr>
      <w:r>
        <w:rPr>
          <w:rFonts w:ascii="Times New Roman"/>
          <w:b w:val="false"/>
          <w:i w:val="false"/>
          <w:color w:val="000000"/>
          <w:sz w:val="28"/>
        </w:rPr>
        <w:t>
      Мемлекеттік корпорация филиалының директоры</w:t>
      </w:r>
    </w:p>
    <w:bookmarkEnd w:id="804"/>
    <w:bookmarkStart w:name="z963" w:id="805"/>
    <w:p>
      <w:pPr>
        <w:spacing w:after="0"/>
        <w:ind w:left="0"/>
        <w:jc w:val="both"/>
      </w:pPr>
      <w:r>
        <w:rPr>
          <w:rFonts w:ascii="Times New Roman"/>
          <w:b w:val="false"/>
          <w:i w:val="false"/>
          <w:color w:val="000000"/>
          <w:sz w:val="28"/>
        </w:rPr>
        <w:t>
      ___________________________________________________________________</w:t>
      </w:r>
    </w:p>
    <w:bookmarkEnd w:id="805"/>
    <w:bookmarkStart w:name="z964" w:id="806"/>
    <w:p>
      <w:pPr>
        <w:spacing w:after="0"/>
        <w:ind w:left="0"/>
        <w:jc w:val="both"/>
      </w:pPr>
      <w:r>
        <w:rPr>
          <w:rFonts w:ascii="Times New Roman"/>
          <w:b w:val="false"/>
          <w:i w:val="false"/>
          <w:color w:val="000000"/>
          <w:sz w:val="28"/>
        </w:rPr>
        <w:t>
      (тегі, аты, әкесінің аты (ол болған жағдайда)</w:t>
      </w:r>
    </w:p>
    <w:bookmarkEnd w:id="806"/>
    <w:bookmarkStart w:name="z965" w:id="807"/>
    <w:p>
      <w:pPr>
        <w:spacing w:after="0"/>
        <w:ind w:left="0"/>
        <w:jc w:val="both"/>
      </w:pPr>
      <w:r>
        <w:rPr>
          <w:rFonts w:ascii="Times New Roman"/>
          <w:b w:val="false"/>
          <w:i w:val="false"/>
          <w:color w:val="000000"/>
          <w:sz w:val="28"/>
        </w:rPr>
        <w:t>
      Мемлекеттік корпорация филиалының маманы</w:t>
      </w:r>
    </w:p>
    <w:bookmarkEnd w:id="807"/>
    <w:bookmarkStart w:name="z966" w:id="808"/>
    <w:p>
      <w:pPr>
        <w:spacing w:after="0"/>
        <w:ind w:left="0"/>
        <w:jc w:val="both"/>
      </w:pPr>
      <w:r>
        <w:rPr>
          <w:rFonts w:ascii="Times New Roman"/>
          <w:b w:val="false"/>
          <w:i w:val="false"/>
          <w:color w:val="000000"/>
          <w:sz w:val="28"/>
        </w:rPr>
        <w:t>
      ___________________________________________________________________</w:t>
      </w:r>
    </w:p>
    <w:bookmarkEnd w:id="808"/>
    <w:bookmarkStart w:name="z967" w:id="809"/>
    <w:p>
      <w:pPr>
        <w:spacing w:after="0"/>
        <w:ind w:left="0"/>
        <w:jc w:val="both"/>
      </w:pPr>
      <w:r>
        <w:rPr>
          <w:rFonts w:ascii="Times New Roman"/>
          <w:b w:val="false"/>
          <w:i w:val="false"/>
          <w:color w:val="000000"/>
          <w:sz w:val="28"/>
        </w:rPr>
        <w:t>
      (тегі, аты, әкесінің аты (ол болған жағдайда)</w:t>
      </w:r>
    </w:p>
    <w:bookmarkEnd w:id="809"/>
    <w:bookmarkStart w:name="z968" w:id="810"/>
    <w:p>
      <w:pPr>
        <w:spacing w:after="0"/>
        <w:ind w:left="0"/>
        <w:jc w:val="both"/>
      </w:pPr>
      <w:r>
        <w:rPr>
          <w:rFonts w:ascii="Times New Roman"/>
          <w:b w:val="false"/>
          <w:i w:val="false"/>
          <w:color w:val="000000"/>
          <w:sz w:val="28"/>
        </w:rPr>
        <w:t>
      Мемлекеттік корпорация бөлiмшесiнiң бастығы</w:t>
      </w:r>
    </w:p>
    <w:bookmarkEnd w:id="810"/>
    <w:bookmarkStart w:name="z969" w:id="811"/>
    <w:p>
      <w:pPr>
        <w:spacing w:after="0"/>
        <w:ind w:left="0"/>
        <w:jc w:val="both"/>
      </w:pPr>
      <w:r>
        <w:rPr>
          <w:rFonts w:ascii="Times New Roman"/>
          <w:b w:val="false"/>
          <w:i w:val="false"/>
          <w:color w:val="000000"/>
          <w:sz w:val="28"/>
        </w:rPr>
        <w:t>
      ___________________________________________________________________</w:t>
      </w:r>
    </w:p>
    <w:bookmarkEnd w:id="811"/>
    <w:bookmarkStart w:name="z970" w:id="812"/>
    <w:p>
      <w:pPr>
        <w:spacing w:after="0"/>
        <w:ind w:left="0"/>
        <w:jc w:val="both"/>
      </w:pPr>
      <w:r>
        <w:rPr>
          <w:rFonts w:ascii="Times New Roman"/>
          <w:b w:val="false"/>
          <w:i w:val="false"/>
          <w:color w:val="000000"/>
          <w:sz w:val="28"/>
        </w:rPr>
        <w:t>
      (тегі, аты, әкесінің аты (ол болған жағдайда)</w:t>
      </w:r>
    </w:p>
    <w:bookmarkEnd w:id="812"/>
    <w:bookmarkStart w:name="z971" w:id="813"/>
    <w:p>
      <w:pPr>
        <w:spacing w:after="0"/>
        <w:ind w:left="0"/>
        <w:jc w:val="both"/>
      </w:pPr>
      <w:r>
        <w:rPr>
          <w:rFonts w:ascii="Times New Roman"/>
          <w:b w:val="false"/>
          <w:i w:val="false"/>
          <w:color w:val="000000"/>
          <w:sz w:val="28"/>
        </w:rPr>
        <w:t>
      Мемлекеттік корпорация бөлiмшесiнiң маманы</w:t>
      </w:r>
    </w:p>
    <w:bookmarkEnd w:id="813"/>
    <w:bookmarkStart w:name="z972" w:id="814"/>
    <w:p>
      <w:pPr>
        <w:spacing w:after="0"/>
        <w:ind w:left="0"/>
        <w:jc w:val="both"/>
      </w:pPr>
      <w:r>
        <w:rPr>
          <w:rFonts w:ascii="Times New Roman"/>
          <w:b w:val="false"/>
          <w:i w:val="false"/>
          <w:color w:val="000000"/>
          <w:sz w:val="28"/>
        </w:rPr>
        <w:t>
      ____________________________________________________________________</w:t>
      </w:r>
    </w:p>
    <w:bookmarkEnd w:id="814"/>
    <w:bookmarkStart w:name="z973" w:id="815"/>
    <w:p>
      <w:pPr>
        <w:spacing w:after="0"/>
        <w:ind w:left="0"/>
        <w:jc w:val="both"/>
      </w:pPr>
      <w:r>
        <w:rPr>
          <w:rFonts w:ascii="Times New Roman"/>
          <w:b w:val="false"/>
          <w:i w:val="false"/>
          <w:color w:val="000000"/>
          <w:sz w:val="28"/>
        </w:rPr>
        <w:t>
      (тегі, аты, әкесінің аты (ол болған жағдайда)</w:t>
      </w:r>
    </w:p>
    <w:bookmarkEnd w:id="8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31 желтоқсандағы</w:t>
            </w:r>
            <w:r>
              <w:br/>
            </w:r>
            <w:r>
              <w:rPr>
                <w:rFonts w:ascii="Times New Roman"/>
                <w:b w:val="false"/>
                <w:i w:val="false"/>
                <w:color w:val="000000"/>
                <w:sz w:val="20"/>
              </w:rPr>
              <w:t>№ 439 Бұйрыққа</w:t>
            </w:r>
            <w:r>
              <w:br/>
            </w:r>
            <w:r>
              <w:rPr>
                <w:rFonts w:ascii="Times New Roman"/>
                <w:b w:val="false"/>
                <w:i w:val="false"/>
                <w:color w:val="000000"/>
                <w:sz w:val="20"/>
              </w:rPr>
              <w:t>25-қосымша</w:t>
            </w:r>
            <w:r>
              <w:br/>
            </w:r>
            <w:r>
              <w:rPr>
                <w:rFonts w:ascii="Times New Roman"/>
                <w:b w:val="false"/>
                <w:i w:val="false"/>
                <w:color w:val="000000"/>
                <w:sz w:val="20"/>
              </w:rPr>
              <w:t>Мемлекеттік арнаулы</w:t>
            </w:r>
            <w:r>
              <w:br/>
            </w:r>
            <w:r>
              <w:rPr>
                <w:rFonts w:ascii="Times New Roman"/>
                <w:b w:val="false"/>
                <w:i w:val="false"/>
                <w:color w:val="000000"/>
                <w:sz w:val="20"/>
              </w:rPr>
              <w:t>жәрдемақыны тағайындау,</w:t>
            </w:r>
            <w:r>
              <w:br/>
            </w:r>
            <w:r>
              <w:rPr>
                <w:rFonts w:ascii="Times New Roman"/>
                <w:b w:val="false"/>
                <w:i w:val="false"/>
                <w:color w:val="000000"/>
                <w:sz w:val="20"/>
              </w:rPr>
              <w:t>жүзеге асыру, тоқтата тұру,</w:t>
            </w:r>
            <w:r>
              <w:br/>
            </w:r>
            <w:r>
              <w:rPr>
                <w:rFonts w:ascii="Times New Roman"/>
                <w:b w:val="false"/>
                <w:i w:val="false"/>
                <w:color w:val="000000"/>
                <w:sz w:val="20"/>
              </w:rPr>
              <w:t>қайта есептеу, қайта бастау,</w:t>
            </w:r>
            <w:r>
              <w:br/>
            </w:r>
            <w:r>
              <w:rPr>
                <w:rFonts w:ascii="Times New Roman"/>
                <w:b w:val="false"/>
                <w:i w:val="false"/>
                <w:color w:val="000000"/>
                <w:sz w:val="20"/>
              </w:rPr>
              <w:t>тоқтату және оны төлеу туралы</w:t>
            </w:r>
            <w:r>
              <w:br/>
            </w:r>
            <w:r>
              <w:rPr>
                <w:rFonts w:ascii="Times New Roman"/>
                <w:b w:val="false"/>
                <w:i w:val="false"/>
                <w:color w:val="000000"/>
                <w:sz w:val="20"/>
              </w:rPr>
              <w:t xml:space="preserve">шешімді қайта қарау </w:t>
            </w:r>
            <w:r>
              <w:br/>
            </w:r>
            <w:r>
              <w:rPr>
                <w:rFonts w:ascii="Times New Roman"/>
                <w:b w:val="false"/>
                <w:i w:val="false"/>
                <w:color w:val="000000"/>
                <w:sz w:val="20"/>
              </w:rPr>
              <w:t xml:space="preserve">қағидаларына </w:t>
            </w:r>
            <w:r>
              <w:br/>
            </w:r>
            <w:r>
              <w:rPr>
                <w:rFonts w:ascii="Times New Roman"/>
                <w:b w:val="false"/>
                <w:i w:val="false"/>
                <w:color w:val="000000"/>
                <w:sz w:val="20"/>
              </w:rPr>
              <w:t>15-1-қосымша</w:t>
            </w:r>
          </w:p>
        </w:tc>
      </w:tr>
    </w:tbl>
    <w:bookmarkStart w:name="z975" w:id="816"/>
    <w:p>
      <w:pPr>
        <w:spacing w:after="0"/>
        <w:ind w:left="0"/>
        <w:jc w:val="both"/>
      </w:pPr>
      <w:r>
        <w:rPr>
          <w:rFonts w:ascii="Times New Roman"/>
          <w:b w:val="false"/>
          <w:i w:val="false"/>
          <w:color w:val="000000"/>
          <w:sz w:val="28"/>
        </w:rPr>
        <w:t>
      Нысан</w:t>
      </w:r>
    </w:p>
    <w:bookmarkEnd w:id="816"/>
    <w:bookmarkStart w:name="z976" w:id="817"/>
    <w:p>
      <w:pPr>
        <w:spacing w:after="0"/>
        <w:ind w:left="0"/>
        <w:jc w:val="left"/>
      </w:pPr>
      <w:r>
        <w:rPr>
          <w:rFonts w:ascii="Times New Roman"/>
          <w:b/>
          <w:i w:val="false"/>
          <w:color w:val="000000"/>
        </w:rPr>
        <w:t xml:space="preserve"> Іздеудегі жоғалған адамдардың тізімі 202 ____ жылғы____ ай үшін</w:t>
      </w:r>
    </w:p>
    <w:bookmarkEnd w:id="8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818"/>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818"/>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w:t>
            </w:r>
            <w:r>
              <w:rPr>
                <w:rFonts w:ascii="Times New Roman"/>
                <w:b w:val="false"/>
                <w:i w:val="false"/>
                <w:color w:val="000000"/>
                <w:sz w:val="20"/>
              </w:rPr>
              <w:t xml:space="preserve"> </w:t>
            </w:r>
            <w:r>
              <w:rPr>
                <w:rFonts w:ascii="Times New Roman"/>
                <w:b/>
                <w:i w:val="false"/>
                <w:color w:val="000000"/>
                <w:sz w:val="20"/>
              </w:rPr>
              <w:t>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Тұрақты</w:t>
            </w:r>
            <w:r>
              <w:rPr>
                <w:rFonts w:ascii="Times New Roman"/>
                <w:b w:val="false"/>
                <w:i w:val="false"/>
                <w:color w:val="000000"/>
                <w:sz w:val="20"/>
              </w:rPr>
              <w:t xml:space="preserve"> </w:t>
            </w:r>
            <w:r>
              <w:rPr>
                <w:rFonts w:ascii="Times New Roman"/>
                <w:b/>
                <w:i w:val="false"/>
                <w:color w:val="000000"/>
                <w:sz w:val="20"/>
              </w:rPr>
              <w:t>тұрғылықты</w:t>
            </w:r>
            <w:r>
              <w:rPr>
                <w:rFonts w:ascii="Times New Roman"/>
                <w:b w:val="false"/>
                <w:i w:val="false"/>
                <w:color w:val="000000"/>
                <w:sz w:val="20"/>
              </w:rPr>
              <w:t xml:space="preserve"> </w:t>
            </w:r>
            <w:r>
              <w:rPr>
                <w:rFonts w:ascii="Times New Roman"/>
                <w:b/>
                <w:i w:val="false"/>
                <w:color w:val="000000"/>
                <w:sz w:val="20"/>
              </w:rPr>
              <w:t>мекен</w:t>
            </w:r>
            <w:r>
              <w:rPr>
                <w:rFonts w:ascii="Times New Roman"/>
                <w:b w:val="false"/>
                <w:i w:val="false"/>
                <w:color w:val="000000"/>
                <w:sz w:val="20"/>
              </w:rPr>
              <w:t xml:space="preserve"> </w:t>
            </w:r>
            <w:r>
              <w:rPr>
                <w:rFonts w:ascii="Times New Roman"/>
                <w:b/>
                <w:i w:val="false"/>
                <w:color w:val="000000"/>
                <w:sz w:val="20"/>
              </w:rPr>
              <w:t>жайы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Іздеу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хабарландыру</w:t>
            </w:r>
            <w:r>
              <w:rPr>
                <w:rFonts w:ascii="Times New Roman"/>
                <w:b w:val="false"/>
                <w:i w:val="false"/>
                <w:color w:val="000000"/>
                <w:sz w:val="20"/>
              </w:rPr>
              <w:t xml:space="preserve"> </w:t>
            </w:r>
            <w:r>
              <w:rPr>
                <w:rFonts w:ascii="Times New Roman"/>
                <w:b/>
                <w:i w:val="false"/>
                <w:color w:val="000000"/>
                <w:sz w:val="20"/>
              </w:rPr>
              <w:t>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978" w:id="819"/>
    <w:p>
      <w:pPr>
        <w:spacing w:after="0"/>
        <w:ind w:left="0"/>
        <w:jc w:val="both"/>
      </w:pPr>
      <w:r>
        <w:rPr>
          <w:rFonts w:ascii="Times New Roman"/>
          <w:b w:val="false"/>
          <w:i w:val="false"/>
          <w:color w:val="000000"/>
          <w:sz w:val="28"/>
        </w:rPr>
        <w:t>
      Мекеменің мөр</w:t>
      </w:r>
    </w:p>
    <w:bookmarkEnd w:id="819"/>
    <w:bookmarkStart w:name="z979" w:id="820"/>
    <w:p>
      <w:pPr>
        <w:spacing w:after="0"/>
        <w:ind w:left="0"/>
        <w:jc w:val="both"/>
      </w:pPr>
      <w:r>
        <w:rPr>
          <w:rFonts w:ascii="Times New Roman"/>
          <w:b w:val="false"/>
          <w:i w:val="false"/>
          <w:color w:val="000000"/>
          <w:sz w:val="28"/>
        </w:rPr>
        <w:t>
      орыны</w:t>
      </w:r>
    </w:p>
    <w:bookmarkEnd w:id="820"/>
    <w:bookmarkStart w:name="z980" w:id="821"/>
    <w:p>
      <w:pPr>
        <w:spacing w:after="0"/>
        <w:ind w:left="0"/>
        <w:jc w:val="both"/>
      </w:pPr>
      <w:r>
        <w:rPr>
          <w:rFonts w:ascii="Times New Roman"/>
          <w:b w:val="false"/>
          <w:i w:val="false"/>
          <w:color w:val="000000"/>
          <w:sz w:val="28"/>
        </w:rPr>
        <w:t>
      Қазақстан Республикасы Бас</w:t>
      </w:r>
    </w:p>
    <w:bookmarkEnd w:id="821"/>
    <w:bookmarkStart w:name="z981" w:id="822"/>
    <w:p>
      <w:pPr>
        <w:spacing w:after="0"/>
        <w:ind w:left="0"/>
        <w:jc w:val="both"/>
      </w:pPr>
      <w:r>
        <w:rPr>
          <w:rFonts w:ascii="Times New Roman"/>
          <w:b w:val="false"/>
          <w:i w:val="false"/>
          <w:color w:val="000000"/>
          <w:sz w:val="28"/>
        </w:rPr>
        <w:t>
      Прокуратурасының құқықтық</w:t>
      </w:r>
    </w:p>
    <w:bookmarkEnd w:id="822"/>
    <w:bookmarkStart w:name="z982" w:id="823"/>
    <w:p>
      <w:pPr>
        <w:spacing w:after="0"/>
        <w:ind w:left="0"/>
        <w:jc w:val="both"/>
      </w:pPr>
      <w:r>
        <w:rPr>
          <w:rFonts w:ascii="Times New Roman"/>
          <w:b w:val="false"/>
          <w:i w:val="false"/>
          <w:color w:val="000000"/>
          <w:sz w:val="28"/>
        </w:rPr>
        <w:t>
      статистика және арнайы есепке алу комитетінің төрағасы</w:t>
      </w:r>
    </w:p>
    <w:bookmarkEnd w:id="823"/>
    <w:bookmarkStart w:name="z983" w:id="824"/>
    <w:p>
      <w:pPr>
        <w:spacing w:after="0"/>
        <w:ind w:left="0"/>
        <w:jc w:val="both"/>
      </w:pPr>
      <w:r>
        <w:rPr>
          <w:rFonts w:ascii="Times New Roman"/>
          <w:b w:val="false"/>
          <w:i w:val="false"/>
          <w:color w:val="000000"/>
          <w:sz w:val="28"/>
        </w:rPr>
        <w:t>
      (қолы)</w:t>
      </w:r>
    </w:p>
    <w:bookmarkEnd w:id="824"/>
    <w:bookmarkStart w:name="z984" w:id="825"/>
    <w:p>
      <w:pPr>
        <w:spacing w:after="0"/>
        <w:ind w:left="0"/>
        <w:jc w:val="both"/>
      </w:pPr>
      <w:r>
        <w:rPr>
          <w:rFonts w:ascii="Times New Roman"/>
          <w:b w:val="false"/>
          <w:i w:val="false"/>
          <w:color w:val="000000"/>
          <w:sz w:val="28"/>
        </w:rPr>
        <w:t>
      (тегі, аты, әкесінің аты (ол болған жағдайда)</w:t>
      </w:r>
    </w:p>
    <w:bookmarkEnd w:id="825"/>
    <w:bookmarkStart w:name="z985" w:id="826"/>
    <w:p>
      <w:pPr>
        <w:spacing w:after="0"/>
        <w:ind w:left="0"/>
        <w:jc w:val="both"/>
      </w:pPr>
      <w:r>
        <w:rPr>
          <w:rFonts w:ascii="Times New Roman"/>
          <w:b w:val="false"/>
          <w:i w:val="false"/>
          <w:color w:val="000000"/>
          <w:sz w:val="28"/>
        </w:rPr>
        <w:t>
      Жауапты орындаушы</w:t>
      </w:r>
    </w:p>
    <w:bookmarkEnd w:id="826"/>
    <w:bookmarkStart w:name="z986" w:id="827"/>
    <w:p>
      <w:pPr>
        <w:spacing w:after="0"/>
        <w:ind w:left="0"/>
        <w:jc w:val="both"/>
      </w:pPr>
      <w:r>
        <w:rPr>
          <w:rFonts w:ascii="Times New Roman"/>
          <w:b w:val="false"/>
          <w:i w:val="false"/>
          <w:color w:val="000000"/>
          <w:sz w:val="28"/>
        </w:rPr>
        <w:t>
      (тегі, аты, әкесінің аты (ол болған жағдайда), телефон)</w:t>
      </w:r>
    </w:p>
    <w:bookmarkEnd w:id="8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31 желтоқсандағы</w:t>
            </w:r>
            <w:r>
              <w:br/>
            </w:r>
            <w:r>
              <w:rPr>
                <w:rFonts w:ascii="Times New Roman"/>
                <w:b w:val="false"/>
                <w:i w:val="false"/>
                <w:color w:val="000000"/>
                <w:sz w:val="20"/>
              </w:rPr>
              <w:t>№ 439 Бұйрыққа</w:t>
            </w:r>
            <w:r>
              <w:br/>
            </w:r>
            <w:r>
              <w:rPr>
                <w:rFonts w:ascii="Times New Roman"/>
                <w:b w:val="false"/>
                <w:i w:val="false"/>
                <w:color w:val="000000"/>
                <w:sz w:val="20"/>
              </w:rPr>
              <w:t>26-қосымша</w:t>
            </w:r>
            <w:r>
              <w:br/>
            </w:r>
            <w:r>
              <w:rPr>
                <w:rFonts w:ascii="Times New Roman"/>
                <w:b w:val="false"/>
                <w:i w:val="false"/>
                <w:color w:val="000000"/>
                <w:sz w:val="20"/>
              </w:rPr>
              <w:t>Мемлекеттік арнаулы</w:t>
            </w:r>
            <w:r>
              <w:br/>
            </w:r>
            <w:r>
              <w:rPr>
                <w:rFonts w:ascii="Times New Roman"/>
                <w:b w:val="false"/>
                <w:i w:val="false"/>
                <w:color w:val="000000"/>
                <w:sz w:val="20"/>
              </w:rPr>
              <w:t>жәрдемақыны тағайындау,</w:t>
            </w:r>
            <w:r>
              <w:br/>
            </w:r>
            <w:r>
              <w:rPr>
                <w:rFonts w:ascii="Times New Roman"/>
                <w:b w:val="false"/>
                <w:i w:val="false"/>
                <w:color w:val="000000"/>
                <w:sz w:val="20"/>
              </w:rPr>
              <w:t>жүзеге асыру, тоқтата тұру,</w:t>
            </w:r>
            <w:r>
              <w:br/>
            </w:r>
            <w:r>
              <w:rPr>
                <w:rFonts w:ascii="Times New Roman"/>
                <w:b w:val="false"/>
                <w:i w:val="false"/>
                <w:color w:val="000000"/>
                <w:sz w:val="20"/>
              </w:rPr>
              <w:t>қайта есептеу, қайта бастау,</w:t>
            </w:r>
            <w:r>
              <w:br/>
            </w:r>
            <w:r>
              <w:rPr>
                <w:rFonts w:ascii="Times New Roman"/>
                <w:b w:val="false"/>
                <w:i w:val="false"/>
                <w:color w:val="000000"/>
                <w:sz w:val="20"/>
              </w:rPr>
              <w:t>тоқтату және оны төлеу туралы</w:t>
            </w:r>
            <w:r>
              <w:br/>
            </w:r>
            <w:r>
              <w:rPr>
                <w:rFonts w:ascii="Times New Roman"/>
                <w:b w:val="false"/>
                <w:i w:val="false"/>
                <w:color w:val="000000"/>
                <w:sz w:val="20"/>
              </w:rPr>
              <w:t xml:space="preserve">шешімді қайта қарау </w:t>
            </w:r>
            <w:r>
              <w:br/>
            </w:r>
            <w:r>
              <w:rPr>
                <w:rFonts w:ascii="Times New Roman"/>
                <w:b w:val="false"/>
                <w:i w:val="false"/>
                <w:color w:val="000000"/>
                <w:sz w:val="20"/>
              </w:rPr>
              <w:t xml:space="preserve">қағидаларына </w:t>
            </w:r>
            <w:r>
              <w:br/>
            </w:r>
            <w:r>
              <w:rPr>
                <w:rFonts w:ascii="Times New Roman"/>
                <w:b w:val="false"/>
                <w:i w:val="false"/>
                <w:color w:val="000000"/>
                <w:sz w:val="20"/>
              </w:rPr>
              <w:t>16-қосымша</w:t>
            </w:r>
          </w:p>
        </w:tc>
      </w:tr>
    </w:tbl>
    <w:bookmarkStart w:name="z988" w:id="828"/>
    <w:p>
      <w:pPr>
        <w:spacing w:after="0"/>
        <w:ind w:left="0"/>
        <w:jc w:val="both"/>
      </w:pPr>
      <w:r>
        <w:rPr>
          <w:rFonts w:ascii="Times New Roman"/>
          <w:b w:val="false"/>
          <w:i w:val="false"/>
          <w:color w:val="000000"/>
          <w:sz w:val="28"/>
        </w:rPr>
        <w:t>
      Нысан</w:t>
      </w:r>
    </w:p>
    <w:bookmarkEnd w:id="828"/>
    <w:bookmarkStart w:name="z989" w:id="829"/>
    <w:p>
      <w:pPr>
        <w:spacing w:after="0"/>
        <w:ind w:left="0"/>
        <w:jc w:val="both"/>
      </w:pPr>
      <w:r>
        <w:rPr>
          <w:rFonts w:ascii="Times New Roman"/>
          <w:b w:val="false"/>
          <w:i w:val="false"/>
          <w:color w:val="000000"/>
          <w:sz w:val="28"/>
        </w:rPr>
        <w:t>
      Код ________________</w:t>
      </w:r>
    </w:p>
    <w:bookmarkEnd w:id="829"/>
    <w:bookmarkStart w:name="z990" w:id="830"/>
    <w:p>
      <w:pPr>
        <w:spacing w:after="0"/>
        <w:ind w:left="0"/>
        <w:jc w:val="both"/>
      </w:pPr>
      <w:r>
        <w:rPr>
          <w:rFonts w:ascii="Times New Roman"/>
          <w:b w:val="false"/>
          <w:i w:val="false"/>
          <w:color w:val="000000"/>
          <w:sz w:val="28"/>
        </w:rPr>
        <w:t>
      Облыс (қала) ______________</w:t>
      </w:r>
    </w:p>
    <w:bookmarkEnd w:id="830"/>
    <w:bookmarkStart w:name="z991" w:id="831"/>
    <w:p>
      <w:pPr>
        <w:spacing w:after="0"/>
        <w:ind w:left="0"/>
        <w:jc w:val="both"/>
      </w:pPr>
      <w:r>
        <w:rPr>
          <w:rFonts w:ascii="Times New Roman"/>
          <w:b w:val="false"/>
          <w:i w:val="false"/>
          <w:color w:val="000000"/>
          <w:sz w:val="28"/>
        </w:rPr>
        <w:t>
      Халықты әлеуметтік қорғау саласындағы реттеу және бақылау комитетінің _________________________ облысы (қаласы) бойынша департаментiнің 20__ жылғы "___" _____________ № ___________ шешiмi</w:t>
      </w:r>
    </w:p>
    <w:bookmarkEnd w:id="831"/>
    <w:bookmarkStart w:name="z992" w:id="832"/>
    <w:p>
      <w:pPr>
        <w:spacing w:after="0"/>
        <w:ind w:left="0"/>
        <w:jc w:val="both"/>
      </w:pPr>
      <w:r>
        <w:rPr>
          <w:rFonts w:ascii="Times New Roman"/>
          <w:b w:val="false"/>
          <w:i w:val="false"/>
          <w:color w:val="000000"/>
          <w:sz w:val="28"/>
        </w:rPr>
        <w:t>
      Iстің №____________</w:t>
      </w:r>
    </w:p>
    <w:bookmarkEnd w:id="832"/>
    <w:bookmarkStart w:name="z993" w:id="833"/>
    <w:p>
      <w:pPr>
        <w:spacing w:after="0"/>
        <w:ind w:left="0"/>
        <w:jc w:val="both"/>
      </w:pPr>
      <w:r>
        <w:rPr>
          <w:rFonts w:ascii="Times New Roman"/>
          <w:b w:val="false"/>
          <w:i w:val="false"/>
          <w:color w:val="000000"/>
          <w:sz w:val="28"/>
        </w:rPr>
        <w:t>
      Мемлекеттік арнаулы жәрдемақы төлеудi тоқтату туралы</w:t>
      </w:r>
    </w:p>
    <w:bookmarkEnd w:id="833"/>
    <w:bookmarkStart w:name="z994" w:id="834"/>
    <w:p>
      <w:pPr>
        <w:spacing w:after="0"/>
        <w:ind w:left="0"/>
        <w:jc w:val="both"/>
      </w:pPr>
      <w:r>
        <w:rPr>
          <w:rFonts w:ascii="Times New Roman"/>
          <w:b w:val="false"/>
          <w:i w:val="false"/>
          <w:color w:val="000000"/>
          <w:sz w:val="28"/>
        </w:rPr>
        <w:t>
      Азамат ______________________________________________________</w:t>
      </w:r>
    </w:p>
    <w:bookmarkEnd w:id="834"/>
    <w:bookmarkStart w:name="z995" w:id="835"/>
    <w:p>
      <w:pPr>
        <w:spacing w:after="0"/>
        <w:ind w:left="0"/>
        <w:jc w:val="both"/>
      </w:pPr>
      <w:r>
        <w:rPr>
          <w:rFonts w:ascii="Times New Roman"/>
          <w:b w:val="false"/>
          <w:i w:val="false"/>
          <w:color w:val="000000"/>
          <w:sz w:val="28"/>
        </w:rPr>
        <w:t>
      Жынысы _____ Туған күнi ___ жылғы "___" _________________</w:t>
      </w:r>
    </w:p>
    <w:bookmarkEnd w:id="835"/>
    <w:bookmarkStart w:name="z996" w:id="836"/>
    <w:p>
      <w:pPr>
        <w:spacing w:after="0"/>
        <w:ind w:left="0"/>
        <w:jc w:val="both"/>
      </w:pPr>
      <w:r>
        <w:rPr>
          <w:rFonts w:ascii="Times New Roman"/>
          <w:b w:val="false"/>
          <w:i w:val="false"/>
          <w:color w:val="000000"/>
          <w:sz w:val="28"/>
        </w:rPr>
        <w:t>
      Төлем 20______ жылғы "___" __________ бастап тоқтатылсын.</w:t>
      </w:r>
    </w:p>
    <w:bookmarkEnd w:id="836"/>
    <w:bookmarkStart w:name="z997" w:id="837"/>
    <w:p>
      <w:pPr>
        <w:spacing w:after="0"/>
        <w:ind w:left="0"/>
        <w:jc w:val="both"/>
      </w:pPr>
      <w:r>
        <w:rPr>
          <w:rFonts w:ascii="Times New Roman"/>
          <w:b w:val="false"/>
          <w:i w:val="false"/>
          <w:color w:val="000000"/>
          <w:sz w:val="28"/>
        </w:rPr>
        <w:t>
      Негiздеме ______________________________________________________</w:t>
      </w:r>
    </w:p>
    <w:bookmarkEnd w:id="837"/>
    <w:bookmarkStart w:name="z998" w:id="838"/>
    <w:p>
      <w:pPr>
        <w:spacing w:after="0"/>
        <w:ind w:left="0"/>
        <w:jc w:val="both"/>
      </w:pPr>
      <w:r>
        <w:rPr>
          <w:rFonts w:ascii="Times New Roman"/>
          <w:b w:val="false"/>
          <w:i w:val="false"/>
          <w:color w:val="000000"/>
          <w:sz w:val="28"/>
        </w:rPr>
        <w:t>
      (себебi көрсетiлсiн)</w:t>
      </w:r>
    </w:p>
    <w:bookmarkEnd w:id="838"/>
    <w:bookmarkStart w:name="z999" w:id="839"/>
    <w:p>
      <w:pPr>
        <w:spacing w:after="0"/>
        <w:ind w:left="0"/>
        <w:jc w:val="both"/>
      </w:pPr>
      <w:r>
        <w:rPr>
          <w:rFonts w:ascii="Times New Roman"/>
          <w:b w:val="false"/>
          <w:i w:val="false"/>
          <w:color w:val="000000"/>
          <w:sz w:val="28"/>
        </w:rPr>
        <w:t>
      Департамент басшысы _____________________________________________</w:t>
      </w:r>
    </w:p>
    <w:bookmarkEnd w:id="839"/>
    <w:bookmarkStart w:name="z1000" w:id="840"/>
    <w:p>
      <w:pPr>
        <w:spacing w:after="0"/>
        <w:ind w:left="0"/>
        <w:jc w:val="both"/>
      </w:pPr>
      <w:r>
        <w:rPr>
          <w:rFonts w:ascii="Times New Roman"/>
          <w:b w:val="false"/>
          <w:i w:val="false"/>
          <w:color w:val="000000"/>
          <w:sz w:val="28"/>
        </w:rPr>
        <w:t>
      (тегі, аты, әкесінің аты (ол болған жағдайда)</w:t>
      </w:r>
    </w:p>
    <w:bookmarkEnd w:id="840"/>
    <w:bookmarkStart w:name="z1001" w:id="841"/>
    <w:p>
      <w:pPr>
        <w:spacing w:after="0"/>
        <w:ind w:left="0"/>
        <w:jc w:val="both"/>
      </w:pPr>
      <w:r>
        <w:rPr>
          <w:rFonts w:ascii="Times New Roman"/>
          <w:b w:val="false"/>
          <w:i w:val="false"/>
          <w:color w:val="000000"/>
          <w:sz w:val="28"/>
        </w:rPr>
        <w:t>
      Басқарма (бөлiм) басшысы _________________________________________</w:t>
      </w:r>
    </w:p>
    <w:bookmarkEnd w:id="841"/>
    <w:bookmarkStart w:name="z1002" w:id="842"/>
    <w:p>
      <w:pPr>
        <w:spacing w:after="0"/>
        <w:ind w:left="0"/>
        <w:jc w:val="both"/>
      </w:pPr>
      <w:r>
        <w:rPr>
          <w:rFonts w:ascii="Times New Roman"/>
          <w:b w:val="false"/>
          <w:i w:val="false"/>
          <w:color w:val="000000"/>
          <w:sz w:val="28"/>
        </w:rPr>
        <w:t>
      (тегі, аты, әкесінің аты (ол болған жағдайда)</w:t>
      </w:r>
    </w:p>
    <w:bookmarkEnd w:id="842"/>
    <w:bookmarkStart w:name="z1003" w:id="843"/>
    <w:p>
      <w:pPr>
        <w:spacing w:after="0"/>
        <w:ind w:left="0"/>
        <w:jc w:val="both"/>
      </w:pPr>
      <w:r>
        <w:rPr>
          <w:rFonts w:ascii="Times New Roman"/>
          <w:b w:val="false"/>
          <w:i w:val="false"/>
          <w:color w:val="000000"/>
          <w:sz w:val="28"/>
        </w:rPr>
        <w:t>
      Маман__________________________________________________________</w:t>
      </w:r>
    </w:p>
    <w:bookmarkEnd w:id="843"/>
    <w:bookmarkStart w:name="z1004" w:id="844"/>
    <w:p>
      <w:pPr>
        <w:spacing w:after="0"/>
        <w:ind w:left="0"/>
        <w:jc w:val="both"/>
      </w:pPr>
      <w:r>
        <w:rPr>
          <w:rFonts w:ascii="Times New Roman"/>
          <w:b w:val="false"/>
          <w:i w:val="false"/>
          <w:color w:val="000000"/>
          <w:sz w:val="28"/>
        </w:rPr>
        <w:t>
      (тегі, аты, әкесінің аты (ол болған жағдайда)</w:t>
      </w:r>
    </w:p>
    <w:bookmarkEnd w:id="844"/>
    <w:bookmarkStart w:name="z1005" w:id="845"/>
    <w:p>
      <w:pPr>
        <w:spacing w:after="0"/>
        <w:ind w:left="0"/>
        <w:jc w:val="both"/>
      </w:pPr>
      <w:r>
        <w:rPr>
          <w:rFonts w:ascii="Times New Roman"/>
          <w:b w:val="false"/>
          <w:i w:val="false"/>
          <w:color w:val="000000"/>
          <w:sz w:val="28"/>
        </w:rPr>
        <w:t>
      Шешiмнiң жобасын дайындаған:</w:t>
      </w:r>
    </w:p>
    <w:bookmarkEnd w:id="845"/>
    <w:bookmarkStart w:name="z1006" w:id="846"/>
    <w:p>
      <w:pPr>
        <w:spacing w:after="0"/>
        <w:ind w:left="0"/>
        <w:jc w:val="both"/>
      </w:pPr>
      <w:r>
        <w:rPr>
          <w:rFonts w:ascii="Times New Roman"/>
          <w:b w:val="false"/>
          <w:i w:val="false"/>
          <w:color w:val="000000"/>
          <w:sz w:val="28"/>
        </w:rPr>
        <w:t>
      Мемлекеттік корпорация филиалының директоры</w:t>
      </w:r>
    </w:p>
    <w:bookmarkEnd w:id="846"/>
    <w:bookmarkStart w:name="z1007" w:id="847"/>
    <w:p>
      <w:pPr>
        <w:spacing w:after="0"/>
        <w:ind w:left="0"/>
        <w:jc w:val="both"/>
      </w:pPr>
      <w:r>
        <w:rPr>
          <w:rFonts w:ascii="Times New Roman"/>
          <w:b w:val="false"/>
          <w:i w:val="false"/>
          <w:color w:val="000000"/>
          <w:sz w:val="28"/>
        </w:rPr>
        <w:t>
      _______________________________________________________________</w:t>
      </w:r>
    </w:p>
    <w:bookmarkEnd w:id="847"/>
    <w:bookmarkStart w:name="z1008" w:id="848"/>
    <w:p>
      <w:pPr>
        <w:spacing w:after="0"/>
        <w:ind w:left="0"/>
        <w:jc w:val="both"/>
      </w:pPr>
      <w:r>
        <w:rPr>
          <w:rFonts w:ascii="Times New Roman"/>
          <w:b w:val="false"/>
          <w:i w:val="false"/>
          <w:color w:val="000000"/>
          <w:sz w:val="28"/>
        </w:rPr>
        <w:t>
      (тегі, аты, әкесінің аты (ол болған жағдайда)</w:t>
      </w:r>
    </w:p>
    <w:bookmarkEnd w:id="848"/>
    <w:bookmarkStart w:name="z1009" w:id="849"/>
    <w:p>
      <w:pPr>
        <w:spacing w:after="0"/>
        <w:ind w:left="0"/>
        <w:jc w:val="both"/>
      </w:pPr>
      <w:r>
        <w:rPr>
          <w:rFonts w:ascii="Times New Roman"/>
          <w:b w:val="false"/>
          <w:i w:val="false"/>
          <w:color w:val="000000"/>
          <w:sz w:val="28"/>
        </w:rPr>
        <w:t>
      Мемлекеттік корпорация филиалының маманы</w:t>
      </w:r>
    </w:p>
    <w:bookmarkEnd w:id="849"/>
    <w:bookmarkStart w:name="z1010" w:id="850"/>
    <w:p>
      <w:pPr>
        <w:spacing w:after="0"/>
        <w:ind w:left="0"/>
        <w:jc w:val="both"/>
      </w:pPr>
      <w:r>
        <w:rPr>
          <w:rFonts w:ascii="Times New Roman"/>
          <w:b w:val="false"/>
          <w:i w:val="false"/>
          <w:color w:val="000000"/>
          <w:sz w:val="28"/>
        </w:rPr>
        <w:t>
      _______________________________________________________________</w:t>
      </w:r>
    </w:p>
    <w:bookmarkEnd w:id="850"/>
    <w:bookmarkStart w:name="z1011" w:id="851"/>
    <w:p>
      <w:pPr>
        <w:spacing w:after="0"/>
        <w:ind w:left="0"/>
        <w:jc w:val="both"/>
      </w:pPr>
      <w:r>
        <w:rPr>
          <w:rFonts w:ascii="Times New Roman"/>
          <w:b w:val="false"/>
          <w:i w:val="false"/>
          <w:color w:val="000000"/>
          <w:sz w:val="28"/>
        </w:rPr>
        <w:t>
      (тегі, аты, әкесінің аты (ол болған жағдайда)</w:t>
      </w:r>
    </w:p>
    <w:bookmarkEnd w:id="851"/>
    <w:bookmarkStart w:name="z1012" w:id="852"/>
    <w:p>
      <w:pPr>
        <w:spacing w:after="0"/>
        <w:ind w:left="0"/>
        <w:jc w:val="both"/>
      </w:pPr>
      <w:r>
        <w:rPr>
          <w:rFonts w:ascii="Times New Roman"/>
          <w:b w:val="false"/>
          <w:i w:val="false"/>
          <w:color w:val="000000"/>
          <w:sz w:val="28"/>
        </w:rPr>
        <w:t>
      Мемлекеттік корпорация бөлiмшесiнiң бастығы</w:t>
      </w:r>
    </w:p>
    <w:bookmarkEnd w:id="852"/>
    <w:bookmarkStart w:name="z1013" w:id="853"/>
    <w:p>
      <w:pPr>
        <w:spacing w:after="0"/>
        <w:ind w:left="0"/>
        <w:jc w:val="both"/>
      </w:pPr>
      <w:r>
        <w:rPr>
          <w:rFonts w:ascii="Times New Roman"/>
          <w:b w:val="false"/>
          <w:i w:val="false"/>
          <w:color w:val="000000"/>
          <w:sz w:val="28"/>
        </w:rPr>
        <w:t>
      _______________________________________________________________</w:t>
      </w:r>
    </w:p>
    <w:bookmarkEnd w:id="853"/>
    <w:bookmarkStart w:name="z1014" w:id="854"/>
    <w:p>
      <w:pPr>
        <w:spacing w:after="0"/>
        <w:ind w:left="0"/>
        <w:jc w:val="both"/>
      </w:pPr>
      <w:r>
        <w:rPr>
          <w:rFonts w:ascii="Times New Roman"/>
          <w:b w:val="false"/>
          <w:i w:val="false"/>
          <w:color w:val="000000"/>
          <w:sz w:val="28"/>
        </w:rPr>
        <w:t>
      (тегі, аты, әкесінің аты (ол болған жағдайда)</w:t>
      </w:r>
    </w:p>
    <w:bookmarkEnd w:id="854"/>
    <w:bookmarkStart w:name="z1015" w:id="855"/>
    <w:p>
      <w:pPr>
        <w:spacing w:after="0"/>
        <w:ind w:left="0"/>
        <w:jc w:val="both"/>
      </w:pPr>
      <w:r>
        <w:rPr>
          <w:rFonts w:ascii="Times New Roman"/>
          <w:b w:val="false"/>
          <w:i w:val="false"/>
          <w:color w:val="000000"/>
          <w:sz w:val="28"/>
        </w:rPr>
        <w:t>
      Мемлекеттік корпорация бөлiмшесiнiң маманы</w:t>
      </w:r>
    </w:p>
    <w:bookmarkEnd w:id="855"/>
    <w:bookmarkStart w:name="z1016" w:id="856"/>
    <w:p>
      <w:pPr>
        <w:spacing w:after="0"/>
        <w:ind w:left="0"/>
        <w:jc w:val="both"/>
      </w:pPr>
      <w:r>
        <w:rPr>
          <w:rFonts w:ascii="Times New Roman"/>
          <w:b w:val="false"/>
          <w:i w:val="false"/>
          <w:color w:val="000000"/>
          <w:sz w:val="28"/>
        </w:rPr>
        <w:t>
      ________________________________________________________________</w:t>
      </w:r>
    </w:p>
    <w:bookmarkEnd w:id="856"/>
    <w:bookmarkStart w:name="z1017" w:id="857"/>
    <w:p>
      <w:pPr>
        <w:spacing w:after="0"/>
        <w:ind w:left="0"/>
        <w:jc w:val="both"/>
      </w:pPr>
      <w:r>
        <w:rPr>
          <w:rFonts w:ascii="Times New Roman"/>
          <w:b w:val="false"/>
          <w:i w:val="false"/>
          <w:color w:val="000000"/>
          <w:sz w:val="28"/>
        </w:rPr>
        <w:t>
      (тегі, аты, әкесінің аты (ол болған жағдайда)</w:t>
      </w:r>
    </w:p>
    <w:bookmarkEnd w:id="8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31 желтоқсандағы</w:t>
            </w:r>
            <w:r>
              <w:br/>
            </w:r>
            <w:r>
              <w:rPr>
                <w:rFonts w:ascii="Times New Roman"/>
                <w:b w:val="false"/>
                <w:i w:val="false"/>
                <w:color w:val="000000"/>
                <w:sz w:val="20"/>
              </w:rPr>
              <w:t>№ 439 Бұйрыққа</w:t>
            </w:r>
            <w:r>
              <w:br/>
            </w:r>
            <w:r>
              <w:rPr>
                <w:rFonts w:ascii="Times New Roman"/>
                <w:b w:val="false"/>
                <w:i w:val="false"/>
                <w:color w:val="000000"/>
                <w:sz w:val="20"/>
              </w:rPr>
              <w:t>27-қосымша</w:t>
            </w:r>
            <w:r>
              <w:br/>
            </w:r>
            <w:r>
              <w:rPr>
                <w:rFonts w:ascii="Times New Roman"/>
                <w:b w:val="false"/>
                <w:i w:val="false"/>
                <w:color w:val="000000"/>
                <w:sz w:val="20"/>
              </w:rPr>
              <w:t>Мемлекеттік арнаулы</w:t>
            </w:r>
            <w:r>
              <w:br/>
            </w:r>
            <w:r>
              <w:rPr>
                <w:rFonts w:ascii="Times New Roman"/>
                <w:b w:val="false"/>
                <w:i w:val="false"/>
                <w:color w:val="000000"/>
                <w:sz w:val="20"/>
              </w:rPr>
              <w:t>жәрдемақыны тағайындау,</w:t>
            </w:r>
            <w:r>
              <w:br/>
            </w:r>
            <w:r>
              <w:rPr>
                <w:rFonts w:ascii="Times New Roman"/>
                <w:b w:val="false"/>
                <w:i w:val="false"/>
                <w:color w:val="000000"/>
                <w:sz w:val="20"/>
              </w:rPr>
              <w:t>жүзеге асыру, тоқтата тұру,</w:t>
            </w:r>
            <w:r>
              <w:br/>
            </w:r>
            <w:r>
              <w:rPr>
                <w:rFonts w:ascii="Times New Roman"/>
                <w:b w:val="false"/>
                <w:i w:val="false"/>
                <w:color w:val="000000"/>
                <w:sz w:val="20"/>
              </w:rPr>
              <w:t>қайта есептеу, қайта бастау,</w:t>
            </w:r>
            <w:r>
              <w:br/>
            </w:r>
            <w:r>
              <w:rPr>
                <w:rFonts w:ascii="Times New Roman"/>
                <w:b w:val="false"/>
                <w:i w:val="false"/>
                <w:color w:val="000000"/>
                <w:sz w:val="20"/>
              </w:rPr>
              <w:t>тоқтату және оны төлеу туралы</w:t>
            </w:r>
            <w:r>
              <w:br/>
            </w:r>
            <w:r>
              <w:rPr>
                <w:rFonts w:ascii="Times New Roman"/>
                <w:b w:val="false"/>
                <w:i w:val="false"/>
                <w:color w:val="000000"/>
                <w:sz w:val="20"/>
              </w:rPr>
              <w:t xml:space="preserve">шешімді қайта қарау </w:t>
            </w:r>
            <w:r>
              <w:br/>
            </w:r>
            <w:r>
              <w:rPr>
                <w:rFonts w:ascii="Times New Roman"/>
                <w:b w:val="false"/>
                <w:i w:val="false"/>
                <w:color w:val="000000"/>
                <w:sz w:val="20"/>
              </w:rPr>
              <w:t xml:space="preserve">қағидаларына </w:t>
            </w:r>
            <w:r>
              <w:br/>
            </w:r>
            <w:r>
              <w:rPr>
                <w:rFonts w:ascii="Times New Roman"/>
                <w:b w:val="false"/>
                <w:i w:val="false"/>
                <w:color w:val="000000"/>
                <w:sz w:val="20"/>
              </w:rPr>
              <w:t>16-1-қосымша</w:t>
            </w:r>
          </w:p>
        </w:tc>
      </w:tr>
    </w:tbl>
    <w:bookmarkStart w:name="z1019" w:id="858"/>
    <w:p>
      <w:pPr>
        <w:spacing w:after="0"/>
        <w:ind w:left="0"/>
        <w:jc w:val="both"/>
      </w:pPr>
      <w:r>
        <w:rPr>
          <w:rFonts w:ascii="Times New Roman"/>
          <w:b w:val="false"/>
          <w:i w:val="false"/>
          <w:color w:val="000000"/>
          <w:sz w:val="28"/>
        </w:rPr>
        <w:t>
      Нысан</w:t>
      </w:r>
    </w:p>
    <w:bookmarkEnd w:id="858"/>
    <w:bookmarkStart w:name="z1020" w:id="859"/>
    <w:p>
      <w:pPr>
        <w:spacing w:after="0"/>
        <w:ind w:left="0"/>
        <w:jc w:val="left"/>
      </w:pPr>
      <w:r>
        <w:rPr>
          <w:rFonts w:ascii="Times New Roman"/>
          <w:b/>
          <w:i w:val="false"/>
          <w:color w:val="000000"/>
        </w:rPr>
        <w:t xml:space="preserve"> (шет елдегі мекеменің атауы)</w:t>
      </w:r>
    </w:p>
    <w:bookmarkEnd w:id="859"/>
    <w:bookmarkStart w:name="z1021" w:id="860"/>
    <w:p>
      <w:pPr>
        <w:spacing w:after="0"/>
        <w:ind w:left="0"/>
        <w:jc w:val="both"/>
      </w:pPr>
      <w:r>
        <w:rPr>
          <w:rFonts w:ascii="Times New Roman"/>
          <w:b w:val="false"/>
          <w:i w:val="false"/>
          <w:color w:val="000000"/>
          <w:sz w:val="28"/>
        </w:rPr>
        <w:t>
      Консулдық есепте тұрған Қазақстан Республикасынан тыс жерде уақытша тұратын Қазақстан Республикасының қайтыс болған азаматтарының тізімі</w:t>
      </w:r>
    </w:p>
    <w:bookmarkEnd w:id="8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861"/>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861"/>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w:t>
            </w:r>
            <w:r>
              <w:rPr>
                <w:rFonts w:ascii="Times New Roman"/>
                <w:b w:val="false"/>
                <w:i w:val="false"/>
                <w:color w:val="000000"/>
                <w:sz w:val="20"/>
              </w:rPr>
              <w:t xml:space="preserve"> </w:t>
            </w:r>
            <w:r>
              <w:rPr>
                <w:rFonts w:ascii="Times New Roman"/>
                <w:b/>
                <w:i w:val="false"/>
                <w:color w:val="000000"/>
                <w:sz w:val="20"/>
              </w:rPr>
              <w:t>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Қайтыс</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Тұратын</w:t>
            </w:r>
            <w:r>
              <w:rPr>
                <w:rFonts w:ascii="Times New Roman"/>
                <w:b w:val="false"/>
                <w:i w:val="false"/>
                <w:color w:val="000000"/>
                <w:sz w:val="20"/>
              </w:rPr>
              <w:t xml:space="preserve"> </w:t>
            </w:r>
            <w:r>
              <w:rPr>
                <w:rFonts w:ascii="Times New Roman"/>
                <w:b/>
                <w:i w:val="false"/>
                <w:color w:val="000000"/>
                <w:sz w:val="20"/>
              </w:rPr>
              <w:t>елі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023" w:id="862"/>
    <w:p>
      <w:pPr>
        <w:spacing w:after="0"/>
        <w:ind w:left="0"/>
        <w:jc w:val="both"/>
      </w:pPr>
      <w:r>
        <w:rPr>
          <w:rFonts w:ascii="Times New Roman"/>
          <w:b w:val="false"/>
          <w:i w:val="false"/>
          <w:color w:val="000000"/>
          <w:sz w:val="28"/>
        </w:rPr>
        <w:t>
      Шет елдегі мекеменің басшысы</w:t>
      </w:r>
    </w:p>
    <w:bookmarkEnd w:id="862"/>
    <w:bookmarkStart w:name="z1024" w:id="863"/>
    <w:p>
      <w:pPr>
        <w:spacing w:after="0"/>
        <w:ind w:left="0"/>
        <w:jc w:val="both"/>
      </w:pPr>
      <w:r>
        <w:rPr>
          <w:rFonts w:ascii="Times New Roman"/>
          <w:b w:val="false"/>
          <w:i w:val="false"/>
          <w:color w:val="000000"/>
          <w:sz w:val="28"/>
        </w:rPr>
        <w:t>
      Қолы</w:t>
      </w:r>
    </w:p>
    <w:bookmarkEnd w:id="863"/>
    <w:bookmarkStart w:name="z1025" w:id="864"/>
    <w:p>
      <w:pPr>
        <w:spacing w:after="0"/>
        <w:ind w:left="0"/>
        <w:jc w:val="both"/>
      </w:pPr>
      <w:r>
        <w:rPr>
          <w:rFonts w:ascii="Times New Roman"/>
          <w:b w:val="false"/>
          <w:i w:val="false"/>
          <w:color w:val="000000"/>
          <w:sz w:val="28"/>
        </w:rPr>
        <w:t xml:space="preserve">
      (тегі, аты, әкесінің аты (ол болған жағдайда) </w:t>
      </w:r>
    </w:p>
    <w:bookmarkEnd w:id="864"/>
    <w:bookmarkStart w:name="z1026" w:id="865"/>
    <w:p>
      <w:pPr>
        <w:spacing w:after="0"/>
        <w:ind w:left="0"/>
        <w:jc w:val="both"/>
      </w:pPr>
      <w:r>
        <w:rPr>
          <w:rFonts w:ascii="Times New Roman"/>
          <w:b w:val="false"/>
          <w:i w:val="false"/>
          <w:color w:val="000000"/>
          <w:sz w:val="28"/>
        </w:rPr>
        <w:t>
      Мөр орыны (шет елдегі мекеме)</w:t>
      </w:r>
    </w:p>
    <w:bookmarkEnd w:id="865"/>
    <w:bookmarkStart w:name="z1027" w:id="866"/>
    <w:p>
      <w:pPr>
        <w:spacing w:after="0"/>
        <w:ind w:left="0"/>
        <w:jc w:val="both"/>
      </w:pPr>
      <w:r>
        <w:rPr>
          <w:rFonts w:ascii="Times New Roman"/>
          <w:b w:val="false"/>
          <w:i w:val="false"/>
          <w:color w:val="000000"/>
          <w:sz w:val="28"/>
        </w:rPr>
        <w:t>
      Жауапты орындаушы</w:t>
      </w:r>
    </w:p>
    <w:bookmarkEnd w:id="866"/>
    <w:bookmarkStart w:name="z1028" w:id="867"/>
    <w:p>
      <w:pPr>
        <w:spacing w:after="0"/>
        <w:ind w:left="0"/>
        <w:jc w:val="both"/>
      </w:pPr>
      <w:r>
        <w:rPr>
          <w:rFonts w:ascii="Times New Roman"/>
          <w:b w:val="false"/>
          <w:i w:val="false"/>
          <w:color w:val="000000"/>
          <w:sz w:val="28"/>
        </w:rPr>
        <w:t>
      (тегі, аты, әкесінің аты (ол болған жағдайда),</w:t>
      </w:r>
    </w:p>
    <w:bookmarkEnd w:id="867"/>
    <w:bookmarkStart w:name="z1029" w:id="868"/>
    <w:p>
      <w:pPr>
        <w:spacing w:after="0"/>
        <w:ind w:left="0"/>
        <w:jc w:val="both"/>
      </w:pPr>
      <w:r>
        <w:rPr>
          <w:rFonts w:ascii="Times New Roman"/>
          <w:b w:val="false"/>
          <w:i w:val="false"/>
          <w:color w:val="000000"/>
          <w:sz w:val="28"/>
        </w:rPr>
        <w:t>
       телефон)</w:t>
      </w:r>
    </w:p>
    <w:bookmarkEnd w:id="8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31 желтоқсандағы</w:t>
            </w:r>
            <w:r>
              <w:br/>
            </w:r>
            <w:r>
              <w:rPr>
                <w:rFonts w:ascii="Times New Roman"/>
                <w:b w:val="false"/>
                <w:i w:val="false"/>
                <w:color w:val="000000"/>
                <w:sz w:val="20"/>
              </w:rPr>
              <w:t>№ 439 Бұйрыққа</w:t>
            </w:r>
            <w:r>
              <w:br/>
            </w:r>
            <w:r>
              <w:rPr>
                <w:rFonts w:ascii="Times New Roman"/>
                <w:b w:val="false"/>
                <w:i w:val="false"/>
                <w:color w:val="000000"/>
                <w:sz w:val="20"/>
              </w:rPr>
              <w:t>28-қосымша</w:t>
            </w:r>
            <w:r>
              <w:br/>
            </w:r>
            <w:r>
              <w:rPr>
                <w:rFonts w:ascii="Times New Roman"/>
                <w:b w:val="false"/>
                <w:i w:val="false"/>
                <w:color w:val="000000"/>
                <w:sz w:val="20"/>
              </w:rPr>
              <w:t>Мемлекеттік арнаулы</w:t>
            </w:r>
            <w:r>
              <w:br/>
            </w:r>
            <w:r>
              <w:rPr>
                <w:rFonts w:ascii="Times New Roman"/>
                <w:b w:val="false"/>
                <w:i w:val="false"/>
                <w:color w:val="000000"/>
                <w:sz w:val="20"/>
              </w:rPr>
              <w:t>жәрдемақыны тағайындау,</w:t>
            </w:r>
            <w:r>
              <w:br/>
            </w:r>
            <w:r>
              <w:rPr>
                <w:rFonts w:ascii="Times New Roman"/>
                <w:b w:val="false"/>
                <w:i w:val="false"/>
                <w:color w:val="000000"/>
                <w:sz w:val="20"/>
              </w:rPr>
              <w:t>жүзеге асыру, тоқтата тұру,</w:t>
            </w:r>
            <w:r>
              <w:br/>
            </w:r>
            <w:r>
              <w:rPr>
                <w:rFonts w:ascii="Times New Roman"/>
                <w:b w:val="false"/>
                <w:i w:val="false"/>
                <w:color w:val="000000"/>
                <w:sz w:val="20"/>
              </w:rPr>
              <w:t>қайта есептеу, қайта бастау,</w:t>
            </w:r>
            <w:r>
              <w:br/>
            </w:r>
            <w:r>
              <w:rPr>
                <w:rFonts w:ascii="Times New Roman"/>
                <w:b w:val="false"/>
                <w:i w:val="false"/>
                <w:color w:val="000000"/>
                <w:sz w:val="20"/>
              </w:rPr>
              <w:t>тоқтату және оны төлеу туралы</w:t>
            </w:r>
            <w:r>
              <w:br/>
            </w:r>
            <w:r>
              <w:rPr>
                <w:rFonts w:ascii="Times New Roman"/>
                <w:b w:val="false"/>
                <w:i w:val="false"/>
                <w:color w:val="000000"/>
                <w:sz w:val="20"/>
              </w:rPr>
              <w:t xml:space="preserve">шешімді қайта қарау </w:t>
            </w:r>
            <w:r>
              <w:br/>
            </w:r>
            <w:r>
              <w:rPr>
                <w:rFonts w:ascii="Times New Roman"/>
                <w:b w:val="false"/>
                <w:i w:val="false"/>
                <w:color w:val="000000"/>
                <w:sz w:val="20"/>
              </w:rPr>
              <w:t xml:space="preserve">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17-қосымша</w:t>
            </w:r>
          </w:p>
        </w:tc>
      </w:tr>
    </w:tbl>
    <w:bookmarkStart w:name="z1032" w:id="869"/>
    <w:p>
      <w:pPr>
        <w:spacing w:after="0"/>
        <w:ind w:left="0"/>
        <w:jc w:val="both"/>
      </w:pPr>
      <w:r>
        <w:rPr>
          <w:rFonts w:ascii="Times New Roman"/>
          <w:b w:val="false"/>
          <w:i w:val="false"/>
          <w:color w:val="000000"/>
          <w:sz w:val="28"/>
        </w:rPr>
        <w:t>
      Нысан</w:t>
      </w:r>
    </w:p>
    <w:bookmarkEnd w:id="869"/>
    <w:bookmarkStart w:name="z1033" w:id="870"/>
    <w:p>
      <w:pPr>
        <w:spacing w:after="0"/>
        <w:ind w:left="0"/>
        <w:jc w:val="both"/>
      </w:pPr>
      <w:r>
        <w:rPr>
          <w:rFonts w:ascii="Times New Roman"/>
          <w:b w:val="false"/>
          <w:i w:val="false"/>
          <w:color w:val="000000"/>
          <w:sz w:val="28"/>
        </w:rPr>
        <w:t>
      Код ________________</w:t>
      </w:r>
    </w:p>
    <w:bookmarkEnd w:id="870"/>
    <w:bookmarkStart w:name="z1034" w:id="871"/>
    <w:p>
      <w:pPr>
        <w:spacing w:after="0"/>
        <w:ind w:left="0"/>
        <w:jc w:val="both"/>
      </w:pPr>
      <w:r>
        <w:rPr>
          <w:rFonts w:ascii="Times New Roman"/>
          <w:b w:val="false"/>
          <w:i w:val="false"/>
          <w:color w:val="000000"/>
          <w:sz w:val="28"/>
        </w:rPr>
        <w:t>
      Облыс (қала) ______________</w:t>
      </w:r>
    </w:p>
    <w:bookmarkEnd w:id="871"/>
    <w:bookmarkStart w:name="z1035" w:id="872"/>
    <w:p>
      <w:pPr>
        <w:spacing w:after="0"/>
        <w:ind w:left="0"/>
        <w:jc w:val="both"/>
      </w:pPr>
      <w:r>
        <w:rPr>
          <w:rFonts w:ascii="Times New Roman"/>
          <w:b w:val="false"/>
          <w:i w:val="false"/>
          <w:color w:val="000000"/>
          <w:sz w:val="28"/>
        </w:rPr>
        <w:t>
      Халықты әлеуметтік қорғау саласындағы реттеу және бақылау комитетінің _________________ облысы (қаласы) бойынша департаментiнiң 20__ жылғы "___" _____________ № ___________ шешiмi</w:t>
      </w:r>
    </w:p>
    <w:bookmarkEnd w:id="872"/>
    <w:bookmarkStart w:name="z1036" w:id="873"/>
    <w:p>
      <w:pPr>
        <w:spacing w:after="0"/>
        <w:ind w:left="0"/>
        <w:jc w:val="both"/>
      </w:pPr>
      <w:r>
        <w:rPr>
          <w:rFonts w:ascii="Times New Roman"/>
          <w:b w:val="false"/>
          <w:i w:val="false"/>
          <w:color w:val="000000"/>
          <w:sz w:val="28"/>
        </w:rPr>
        <w:t>
      Iстің № __________</w:t>
      </w:r>
    </w:p>
    <w:bookmarkEnd w:id="873"/>
    <w:bookmarkStart w:name="z1037" w:id="874"/>
    <w:p>
      <w:pPr>
        <w:spacing w:after="0"/>
        <w:ind w:left="0"/>
        <w:jc w:val="both"/>
      </w:pPr>
      <w:r>
        <w:rPr>
          <w:rFonts w:ascii="Times New Roman"/>
          <w:b w:val="false"/>
          <w:i w:val="false"/>
          <w:color w:val="000000"/>
          <w:sz w:val="28"/>
        </w:rPr>
        <w:t>
      Соманы мемлекеттік арнаулы жәрдемақының ұстап қалу туралы</w:t>
      </w:r>
    </w:p>
    <w:bookmarkEnd w:id="874"/>
    <w:bookmarkStart w:name="z1038" w:id="875"/>
    <w:p>
      <w:pPr>
        <w:spacing w:after="0"/>
        <w:ind w:left="0"/>
        <w:jc w:val="both"/>
      </w:pPr>
      <w:r>
        <w:rPr>
          <w:rFonts w:ascii="Times New Roman"/>
          <w:b w:val="false"/>
          <w:i w:val="false"/>
          <w:color w:val="000000"/>
          <w:sz w:val="28"/>
        </w:rPr>
        <w:t>
      Азамат _______________________________________________</w:t>
      </w:r>
    </w:p>
    <w:bookmarkEnd w:id="875"/>
    <w:bookmarkStart w:name="z1039" w:id="876"/>
    <w:p>
      <w:pPr>
        <w:spacing w:after="0"/>
        <w:ind w:left="0"/>
        <w:jc w:val="both"/>
      </w:pPr>
      <w:r>
        <w:rPr>
          <w:rFonts w:ascii="Times New Roman"/>
          <w:b w:val="false"/>
          <w:i w:val="false"/>
          <w:color w:val="000000"/>
          <w:sz w:val="28"/>
        </w:rPr>
        <w:t>
      Жынысы ______________ Туған күнi _____ жылғы "___" ________</w:t>
      </w:r>
    </w:p>
    <w:bookmarkEnd w:id="876"/>
    <w:bookmarkStart w:name="z1040" w:id="877"/>
    <w:p>
      <w:pPr>
        <w:spacing w:after="0"/>
        <w:ind w:left="0"/>
        <w:jc w:val="both"/>
      </w:pPr>
      <w:r>
        <w:rPr>
          <w:rFonts w:ascii="Times New Roman"/>
          <w:b w:val="false"/>
          <w:i w:val="false"/>
          <w:color w:val="000000"/>
          <w:sz w:val="28"/>
        </w:rPr>
        <w:t>
      Жәрдемақы мөлшері ____________________ теңге</w:t>
      </w:r>
    </w:p>
    <w:bookmarkEnd w:id="877"/>
    <w:bookmarkStart w:name="z1041" w:id="878"/>
    <w:p>
      <w:pPr>
        <w:spacing w:after="0"/>
        <w:ind w:left="0"/>
        <w:jc w:val="both"/>
      </w:pPr>
      <w:r>
        <w:rPr>
          <w:rFonts w:ascii="Times New Roman"/>
          <w:b w:val="false"/>
          <w:i w:val="false"/>
          <w:color w:val="000000"/>
          <w:sz w:val="28"/>
        </w:rPr>
        <w:t>
      _______________________________________________ теңге.</w:t>
      </w:r>
    </w:p>
    <w:bookmarkEnd w:id="878"/>
    <w:bookmarkStart w:name="z1042" w:id="879"/>
    <w:p>
      <w:pPr>
        <w:spacing w:after="0"/>
        <w:ind w:left="0"/>
        <w:jc w:val="both"/>
      </w:pPr>
      <w:r>
        <w:rPr>
          <w:rFonts w:ascii="Times New Roman"/>
          <w:b w:val="false"/>
          <w:i w:val="false"/>
          <w:color w:val="000000"/>
          <w:sz w:val="28"/>
        </w:rPr>
        <w:t>
      (сомасы жазбаша)</w:t>
      </w:r>
    </w:p>
    <w:bookmarkEnd w:id="879"/>
    <w:bookmarkStart w:name="z1043" w:id="880"/>
    <w:p>
      <w:pPr>
        <w:spacing w:after="0"/>
        <w:ind w:left="0"/>
        <w:jc w:val="both"/>
      </w:pPr>
      <w:r>
        <w:rPr>
          <w:rFonts w:ascii="Times New Roman"/>
          <w:b w:val="false"/>
          <w:i w:val="false"/>
          <w:color w:val="000000"/>
          <w:sz w:val="28"/>
        </w:rPr>
        <w:t>
      20_____ жылғы "___" __________бастап өтініш негізінде ұстап қалу</w:t>
      </w:r>
    </w:p>
    <w:bookmarkEnd w:id="880"/>
    <w:bookmarkStart w:name="z1044" w:id="881"/>
    <w:p>
      <w:pPr>
        <w:spacing w:after="0"/>
        <w:ind w:left="0"/>
        <w:jc w:val="both"/>
      </w:pPr>
      <w:r>
        <w:rPr>
          <w:rFonts w:ascii="Times New Roman"/>
          <w:b w:val="false"/>
          <w:i w:val="false"/>
          <w:color w:val="000000"/>
          <w:sz w:val="28"/>
        </w:rPr>
        <w:t>
      ___________________________________________________________ жүргізу.</w:t>
      </w:r>
    </w:p>
    <w:bookmarkEnd w:id="881"/>
    <w:bookmarkStart w:name="z1045" w:id="882"/>
    <w:p>
      <w:pPr>
        <w:spacing w:after="0"/>
        <w:ind w:left="0"/>
        <w:jc w:val="both"/>
      </w:pPr>
      <w:r>
        <w:rPr>
          <w:rFonts w:ascii="Times New Roman"/>
          <w:b w:val="false"/>
          <w:i w:val="false"/>
          <w:color w:val="000000"/>
          <w:sz w:val="28"/>
        </w:rPr>
        <w:t>
      Ұстап қалу мөлшері ___________________________________________________</w:t>
      </w:r>
    </w:p>
    <w:bookmarkEnd w:id="882"/>
    <w:bookmarkStart w:name="z1046" w:id="883"/>
    <w:p>
      <w:pPr>
        <w:spacing w:after="0"/>
        <w:ind w:left="0"/>
        <w:jc w:val="both"/>
      </w:pPr>
      <w:r>
        <w:rPr>
          <w:rFonts w:ascii="Times New Roman"/>
          <w:b w:val="false"/>
          <w:i w:val="false"/>
          <w:color w:val="000000"/>
          <w:sz w:val="28"/>
        </w:rPr>
        <w:t>
      (ұстап қалу сомасы) 20__ жылғы "___" _________бастап толық өтеуге дейін.</w:t>
      </w:r>
    </w:p>
    <w:bookmarkEnd w:id="883"/>
    <w:bookmarkStart w:name="z1047" w:id="884"/>
    <w:p>
      <w:pPr>
        <w:spacing w:after="0"/>
        <w:ind w:left="0"/>
        <w:jc w:val="both"/>
      </w:pPr>
      <w:r>
        <w:rPr>
          <w:rFonts w:ascii="Times New Roman"/>
          <w:b w:val="false"/>
          <w:i w:val="false"/>
          <w:color w:val="000000"/>
          <w:sz w:val="28"/>
        </w:rPr>
        <w:t>
      Департамент басшысы________________________________________________</w:t>
      </w:r>
    </w:p>
    <w:bookmarkEnd w:id="884"/>
    <w:bookmarkStart w:name="z1048" w:id="885"/>
    <w:p>
      <w:pPr>
        <w:spacing w:after="0"/>
        <w:ind w:left="0"/>
        <w:jc w:val="both"/>
      </w:pPr>
      <w:r>
        <w:rPr>
          <w:rFonts w:ascii="Times New Roman"/>
          <w:b w:val="false"/>
          <w:i w:val="false"/>
          <w:color w:val="000000"/>
          <w:sz w:val="28"/>
        </w:rPr>
        <w:t>
      (тегі, аты, әкесінің аты (ол болған жағдайда)</w:t>
      </w:r>
    </w:p>
    <w:bookmarkEnd w:id="885"/>
    <w:bookmarkStart w:name="z1049" w:id="886"/>
    <w:p>
      <w:pPr>
        <w:spacing w:after="0"/>
        <w:ind w:left="0"/>
        <w:jc w:val="both"/>
      </w:pPr>
      <w:r>
        <w:rPr>
          <w:rFonts w:ascii="Times New Roman"/>
          <w:b w:val="false"/>
          <w:i w:val="false"/>
          <w:color w:val="000000"/>
          <w:sz w:val="28"/>
        </w:rPr>
        <w:t>
      Басқарма (бөлiм) басшысы ____________________________________________</w:t>
      </w:r>
    </w:p>
    <w:bookmarkEnd w:id="886"/>
    <w:bookmarkStart w:name="z1050" w:id="887"/>
    <w:p>
      <w:pPr>
        <w:spacing w:after="0"/>
        <w:ind w:left="0"/>
        <w:jc w:val="both"/>
      </w:pPr>
      <w:r>
        <w:rPr>
          <w:rFonts w:ascii="Times New Roman"/>
          <w:b w:val="false"/>
          <w:i w:val="false"/>
          <w:color w:val="000000"/>
          <w:sz w:val="28"/>
        </w:rPr>
        <w:t>
      (тегі, аты, әкесінің аты (ол болған жағдайда)</w:t>
      </w:r>
    </w:p>
    <w:bookmarkEnd w:id="887"/>
    <w:bookmarkStart w:name="z1051" w:id="888"/>
    <w:p>
      <w:pPr>
        <w:spacing w:after="0"/>
        <w:ind w:left="0"/>
        <w:jc w:val="both"/>
      </w:pPr>
      <w:r>
        <w:rPr>
          <w:rFonts w:ascii="Times New Roman"/>
          <w:b w:val="false"/>
          <w:i w:val="false"/>
          <w:color w:val="000000"/>
          <w:sz w:val="28"/>
        </w:rPr>
        <w:t>
      Маман _____________________________________________________________</w:t>
      </w:r>
    </w:p>
    <w:bookmarkEnd w:id="888"/>
    <w:bookmarkStart w:name="z1052" w:id="889"/>
    <w:p>
      <w:pPr>
        <w:spacing w:after="0"/>
        <w:ind w:left="0"/>
        <w:jc w:val="both"/>
      </w:pPr>
      <w:r>
        <w:rPr>
          <w:rFonts w:ascii="Times New Roman"/>
          <w:b w:val="false"/>
          <w:i w:val="false"/>
          <w:color w:val="000000"/>
          <w:sz w:val="28"/>
        </w:rPr>
        <w:t>
      (тегі, аты, әкесінің аты (ол болған жағдайда)</w:t>
      </w:r>
    </w:p>
    <w:bookmarkEnd w:id="889"/>
    <w:bookmarkStart w:name="z1053" w:id="890"/>
    <w:p>
      <w:pPr>
        <w:spacing w:after="0"/>
        <w:ind w:left="0"/>
        <w:jc w:val="both"/>
      </w:pPr>
      <w:r>
        <w:rPr>
          <w:rFonts w:ascii="Times New Roman"/>
          <w:b w:val="false"/>
          <w:i w:val="false"/>
          <w:color w:val="000000"/>
          <w:sz w:val="28"/>
        </w:rPr>
        <w:t>
      Шешiмнiң жобасын дайындаған:</w:t>
      </w:r>
    </w:p>
    <w:bookmarkEnd w:id="890"/>
    <w:bookmarkStart w:name="z1054" w:id="891"/>
    <w:p>
      <w:pPr>
        <w:spacing w:after="0"/>
        <w:ind w:left="0"/>
        <w:jc w:val="both"/>
      </w:pPr>
      <w:r>
        <w:rPr>
          <w:rFonts w:ascii="Times New Roman"/>
          <w:b w:val="false"/>
          <w:i w:val="false"/>
          <w:color w:val="000000"/>
          <w:sz w:val="28"/>
        </w:rPr>
        <w:t>
      Мемлекеттік корпорация филиалының директоры</w:t>
      </w:r>
    </w:p>
    <w:bookmarkEnd w:id="891"/>
    <w:bookmarkStart w:name="z1055" w:id="892"/>
    <w:p>
      <w:pPr>
        <w:spacing w:after="0"/>
        <w:ind w:left="0"/>
        <w:jc w:val="both"/>
      </w:pPr>
      <w:r>
        <w:rPr>
          <w:rFonts w:ascii="Times New Roman"/>
          <w:b w:val="false"/>
          <w:i w:val="false"/>
          <w:color w:val="000000"/>
          <w:sz w:val="28"/>
        </w:rPr>
        <w:t>
      ___________________________________________________________________</w:t>
      </w:r>
    </w:p>
    <w:bookmarkEnd w:id="892"/>
    <w:bookmarkStart w:name="z1056" w:id="893"/>
    <w:p>
      <w:pPr>
        <w:spacing w:after="0"/>
        <w:ind w:left="0"/>
        <w:jc w:val="both"/>
      </w:pPr>
      <w:r>
        <w:rPr>
          <w:rFonts w:ascii="Times New Roman"/>
          <w:b w:val="false"/>
          <w:i w:val="false"/>
          <w:color w:val="000000"/>
          <w:sz w:val="28"/>
        </w:rPr>
        <w:t>
      (тегі, аты, әкесінің аты (ол болған жағдайда)</w:t>
      </w:r>
    </w:p>
    <w:bookmarkEnd w:id="893"/>
    <w:bookmarkStart w:name="z1057" w:id="894"/>
    <w:p>
      <w:pPr>
        <w:spacing w:after="0"/>
        <w:ind w:left="0"/>
        <w:jc w:val="both"/>
      </w:pPr>
      <w:r>
        <w:rPr>
          <w:rFonts w:ascii="Times New Roman"/>
          <w:b w:val="false"/>
          <w:i w:val="false"/>
          <w:color w:val="000000"/>
          <w:sz w:val="28"/>
        </w:rPr>
        <w:t>
      Мемлекеттік корпорация филиалының маманы</w:t>
      </w:r>
    </w:p>
    <w:bookmarkEnd w:id="894"/>
    <w:bookmarkStart w:name="z1058" w:id="895"/>
    <w:p>
      <w:pPr>
        <w:spacing w:after="0"/>
        <w:ind w:left="0"/>
        <w:jc w:val="both"/>
      </w:pPr>
      <w:r>
        <w:rPr>
          <w:rFonts w:ascii="Times New Roman"/>
          <w:b w:val="false"/>
          <w:i w:val="false"/>
          <w:color w:val="000000"/>
          <w:sz w:val="28"/>
        </w:rPr>
        <w:t>
      ____________________________________________________________________</w:t>
      </w:r>
    </w:p>
    <w:bookmarkEnd w:id="895"/>
    <w:bookmarkStart w:name="z1059" w:id="896"/>
    <w:p>
      <w:pPr>
        <w:spacing w:after="0"/>
        <w:ind w:left="0"/>
        <w:jc w:val="both"/>
      </w:pPr>
      <w:r>
        <w:rPr>
          <w:rFonts w:ascii="Times New Roman"/>
          <w:b w:val="false"/>
          <w:i w:val="false"/>
          <w:color w:val="000000"/>
          <w:sz w:val="28"/>
        </w:rPr>
        <w:t>
      (тегі, аты, әкесінің аты (ол болған жағдайда)</w:t>
      </w:r>
    </w:p>
    <w:bookmarkEnd w:id="896"/>
    <w:bookmarkStart w:name="z1060" w:id="897"/>
    <w:p>
      <w:pPr>
        <w:spacing w:after="0"/>
        <w:ind w:left="0"/>
        <w:jc w:val="both"/>
      </w:pPr>
      <w:r>
        <w:rPr>
          <w:rFonts w:ascii="Times New Roman"/>
          <w:b w:val="false"/>
          <w:i w:val="false"/>
          <w:color w:val="000000"/>
          <w:sz w:val="28"/>
        </w:rPr>
        <w:t>
      Мемлекеттік корпорация бөлiмшесiнiң бастығы</w:t>
      </w:r>
    </w:p>
    <w:bookmarkEnd w:id="897"/>
    <w:bookmarkStart w:name="z1061" w:id="898"/>
    <w:p>
      <w:pPr>
        <w:spacing w:after="0"/>
        <w:ind w:left="0"/>
        <w:jc w:val="both"/>
      </w:pPr>
      <w:r>
        <w:rPr>
          <w:rFonts w:ascii="Times New Roman"/>
          <w:b w:val="false"/>
          <w:i w:val="false"/>
          <w:color w:val="000000"/>
          <w:sz w:val="28"/>
        </w:rPr>
        <w:t>
      ____________________________________________________________________</w:t>
      </w:r>
    </w:p>
    <w:bookmarkEnd w:id="898"/>
    <w:bookmarkStart w:name="z1062" w:id="899"/>
    <w:p>
      <w:pPr>
        <w:spacing w:after="0"/>
        <w:ind w:left="0"/>
        <w:jc w:val="both"/>
      </w:pPr>
      <w:r>
        <w:rPr>
          <w:rFonts w:ascii="Times New Roman"/>
          <w:b w:val="false"/>
          <w:i w:val="false"/>
          <w:color w:val="000000"/>
          <w:sz w:val="28"/>
        </w:rPr>
        <w:t>
      (тегі, аты, әкесінің аты (ол болған жағдайда)</w:t>
      </w:r>
    </w:p>
    <w:bookmarkEnd w:id="899"/>
    <w:bookmarkStart w:name="z1063" w:id="900"/>
    <w:p>
      <w:pPr>
        <w:spacing w:after="0"/>
        <w:ind w:left="0"/>
        <w:jc w:val="both"/>
      </w:pPr>
      <w:r>
        <w:rPr>
          <w:rFonts w:ascii="Times New Roman"/>
          <w:b w:val="false"/>
          <w:i w:val="false"/>
          <w:color w:val="000000"/>
          <w:sz w:val="28"/>
        </w:rPr>
        <w:t>
      Мемлекеттік корпорация бөлiмшесiнiң маманы</w:t>
      </w:r>
    </w:p>
    <w:bookmarkEnd w:id="900"/>
    <w:bookmarkStart w:name="z1064" w:id="901"/>
    <w:p>
      <w:pPr>
        <w:spacing w:after="0"/>
        <w:ind w:left="0"/>
        <w:jc w:val="both"/>
      </w:pPr>
      <w:r>
        <w:rPr>
          <w:rFonts w:ascii="Times New Roman"/>
          <w:b w:val="false"/>
          <w:i w:val="false"/>
          <w:color w:val="000000"/>
          <w:sz w:val="28"/>
        </w:rPr>
        <w:t>
      ____________________________________________________________________</w:t>
      </w:r>
    </w:p>
    <w:bookmarkEnd w:id="901"/>
    <w:bookmarkStart w:name="z1065" w:id="902"/>
    <w:p>
      <w:pPr>
        <w:spacing w:after="0"/>
        <w:ind w:left="0"/>
        <w:jc w:val="both"/>
      </w:pPr>
      <w:r>
        <w:rPr>
          <w:rFonts w:ascii="Times New Roman"/>
          <w:b w:val="false"/>
          <w:i w:val="false"/>
          <w:color w:val="000000"/>
          <w:sz w:val="28"/>
        </w:rPr>
        <w:t>
      (тегі, аты, әкесінің аты (ол болған жағдайда)</w:t>
      </w:r>
    </w:p>
    <w:bookmarkEnd w:id="9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