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e1ae" w14:textId="aeee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2022 жылғы 11 қаңтардағы № ҚР ДСМ-2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31 желтоқсандағы № 174 бұйрығы. Қазақстан Республикасының Әділет министрлігінде 2025 жылғы 31 желтоқсанда № 37774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аткілерді мемлекеттік тіркеу тізілімінде № 26447 болып тіркелген)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"9. Жаңа, жобаланатын және жұмыс істеп тұрған объектілер үшін СҚА-ның алдын ала (есептік) өлшемдері СҚА-ны белгілеу жөніндегі жобалау құжаттамасын әзірлей отырып, осы Санитариялық қағидаларға 1-қосымшаға сәйкес белгіленеді.</w:t>
      </w:r>
    </w:p>
    <w:bookmarkEnd w:id="3"/>
    <w:bookmarkStart w:name="z9" w:id="4"/>
    <w:p>
      <w:pPr>
        <w:spacing w:after="0"/>
        <w:ind w:left="0"/>
        <w:jc w:val="both"/>
      </w:pPr>
      <w:r>
        <w:rPr>
          <w:rFonts w:ascii="Times New Roman"/>
          <w:b w:val="false"/>
          <w:i w:val="false"/>
          <w:color w:val="000000"/>
          <w:sz w:val="28"/>
        </w:rPr>
        <w:t>
      Тарихи қалыптасқан құрылыс салуға байланысты қолданыстағы объектілер үшін осы Санитариялық қағидалардың 26-тармағына сәйкес СҚА-ның алдын ала (есептік) мөлшерін белгілемей, СҚА-ның мөлшерін азайтуға жол беріледі.</w:t>
      </w:r>
    </w:p>
    <w:bookmarkEnd w:id="4"/>
    <w:bookmarkStart w:name="z10" w:id="5"/>
    <w:p>
      <w:pPr>
        <w:spacing w:after="0"/>
        <w:ind w:left="0"/>
        <w:jc w:val="both"/>
      </w:pPr>
      <w:r>
        <w:rPr>
          <w:rFonts w:ascii="Times New Roman"/>
          <w:b w:val="false"/>
          <w:i w:val="false"/>
          <w:color w:val="000000"/>
          <w:sz w:val="28"/>
        </w:rPr>
        <w:t>
      Осы Санитариялық қағидаларға 1-қосымшаға енгізілмеген объектілер үшін СҚА есептік өлшемдер атмосфералық ауаға физикалық әсер ету (шу, діріл, ЭМӨ) деңгейлерін және атмосфералық ауаның ластанып таралуының есептеулері және (қауіптіліктің I және II сыныптарындағы объектілерге арналған) халықтың денсаулығы мен өмірі үшін тәуекелді бағалауы бар жоба негізінде есептеу әдісімен белгіленеді.</w:t>
      </w:r>
    </w:p>
    <w:bookmarkEnd w:id="5"/>
    <w:bookmarkStart w:name="z11" w:id="6"/>
    <w:p>
      <w:pPr>
        <w:spacing w:after="0"/>
        <w:ind w:left="0"/>
        <w:jc w:val="both"/>
      </w:pPr>
      <w:r>
        <w:rPr>
          <w:rFonts w:ascii="Times New Roman"/>
          <w:b w:val="false"/>
          <w:i w:val="false"/>
          <w:color w:val="000000"/>
          <w:sz w:val="28"/>
        </w:rPr>
        <w:t>
      Халық денсаулығына зиянды әсері болмауы құжатпен расталған кезде атмосфераның ластануының жаңа көздерін немесе бар параметрлерінің өзгеруін есепке ала отырып, санитариялық-қорғаныш аймағының шекарасында гигиеналық нормалар сақталған жағдайда, жұмыс істеп тұрған өнеркәсіптік алаңдарда орналасқан жаңа өндірістер үшін (Қазақстан Республикасының Кәсіпкерлік кодексіне сәйкес іске асырылатын инвестициялық жобалар шеңберінде) СҚА-ны есептеу әдісімен белгілеуге жол беріледі.</w:t>
      </w:r>
    </w:p>
    <w:bookmarkEnd w:id="6"/>
    <w:bookmarkStart w:name="z12" w:id="7"/>
    <w:p>
      <w:pPr>
        <w:spacing w:after="0"/>
        <w:ind w:left="0"/>
        <w:jc w:val="both"/>
      </w:pPr>
      <w:r>
        <w:rPr>
          <w:rFonts w:ascii="Times New Roman"/>
          <w:b w:val="false"/>
          <w:i w:val="false"/>
          <w:color w:val="000000"/>
          <w:sz w:val="28"/>
        </w:rPr>
        <w:t>
      Белгіленген (түпкілікті) СҚА объектінің СҚА шекарасында және одан тыс жерлерде санитариялық-эпидемиологиялық қорытынды ала отырып, жыл ішінде есептік параметрлерді (өндірістік қызметтің ерекшелігіне байланысты басымдық көрсеткіштер бойынша тоқсан сайын орташа тәуліктік және ең жоғары-бір реттік концентрациялар бойынша сәйкестікке) және физикалық әсер ету деңгейлеріне (шу, діріл, ЭМӨ, көзі болған кезде) растау үшін заттай зерттеулердің жылдық циклі негізінде айқындалады.</w:t>
      </w:r>
    </w:p>
    <w:bookmarkEnd w:id="7"/>
    <w:bookmarkStart w:name="z13" w:id="8"/>
    <w:p>
      <w:pPr>
        <w:spacing w:after="0"/>
        <w:ind w:left="0"/>
        <w:jc w:val="both"/>
      </w:pPr>
      <w:r>
        <w:rPr>
          <w:rFonts w:ascii="Times New Roman"/>
          <w:b w:val="false"/>
          <w:i w:val="false"/>
          <w:color w:val="000000"/>
          <w:sz w:val="28"/>
        </w:rPr>
        <w:t>
      Объект пайдалануға берілген күннен бастап тиісті объектінің шаруашылық жүргізу субъектісі алдын ала (есептік) СҚА растау үшін атмосфералық ауаны, атмосфералық ауаға физикалық және (немесе) биологиялық әсер ету деңгейлерін зерттеулерді (өлшеулерді) жылдық циклде жүргізуді қамтамасыз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"10. СҚА жобасын және халықтың денсаулығы мен өмірі үшін тәуекелді бағалауды мамандандырылған ұйым әзірлейді және бекітеді және тапсырыс берушімен келісіледі. Әзірленген жобаның толықтығын, дұрыстығын және сапасын қоса алғанда, іс-шаралардың орындалуын тапсырыс беруші мен жобалау құжаттамасын әзірлеуші қамтамасыз етеді.</w:t>
      </w:r>
    </w:p>
    <w:bookmarkEnd w:id="9"/>
    <w:bookmarkStart w:name="z16" w:id="10"/>
    <w:p>
      <w:pPr>
        <w:spacing w:after="0"/>
        <w:ind w:left="0"/>
        <w:jc w:val="both"/>
      </w:pPr>
      <w:r>
        <w:rPr>
          <w:rFonts w:ascii="Times New Roman"/>
          <w:b w:val="false"/>
          <w:i w:val="false"/>
          <w:color w:val="000000"/>
          <w:sz w:val="28"/>
        </w:rPr>
        <w:t xml:space="preserve">
      Осы Санитариялық қағидалардың 9-тармағының төртінші бөлігінде көрсетілген жобалар үшін халықтың денсаулығы мен өмірі үшін тәуекелді бағалау бөлігінде СҚА жобасы денсаулық сақтау саласындағы ғылыми ұйыммен келісіледі.". </w:t>
      </w:r>
    </w:p>
    <w:bookmarkEnd w:id="10"/>
    <w:bookmarkStart w:name="z17" w:id="11"/>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11"/>
    <w:bookmarkStart w:name="z18"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9"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13"/>
    <w:bookmarkStart w:name="z20" w:id="1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4"/>
    <w:bookmarkStart w:name="z21" w:id="1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Денсаулық сақтау вице-министріне жүктелсін.</w:t>
      </w:r>
    </w:p>
    <w:bookmarkEnd w:id="15"/>
    <w:bookmarkStart w:name="z22" w:id="1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Республикасының</w:t>
      </w:r>
    </w:p>
    <w:bookmarkEnd w:id="18"/>
    <w:bookmarkStart w:name="z26" w:id="19"/>
    <w:p>
      <w:pPr>
        <w:spacing w:after="0"/>
        <w:ind w:left="0"/>
        <w:jc w:val="both"/>
      </w:pPr>
      <w:r>
        <w:rPr>
          <w:rFonts w:ascii="Times New Roman"/>
          <w:b w:val="false"/>
          <w:i w:val="false"/>
          <w:color w:val="000000"/>
          <w:sz w:val="28"/>
        </w:rPr>
        <w:t>
      Ауыл шаруашылығы министрлігі</w:t>
      </w:r>
    </w:p>
    <w:bookmarkEnd w:id="19"/>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Республикасының</w:t>
      </w:r>
    </w:p>
    <w:bookmarkEnd w:id="21"/>
    <w:bookmarkStart w:name="z29" w:id="22"/>
    <w:p>
      <w:pPr>
        <w:spacing w:after="0"/>
        <w:ind w:left="0"/>
        <w:jc w:val="both"/>
      </w:pPr>
      <w:r>
        <w:rPr>
          <w:rFonts w:ascii="Times New Roman"/>
          <w:b w:val="false"/>
          <w:i w:val="false"/>
          <w:color w:val="000000"/>
          <w:sz w:val="28"/>
        </w:rPr>
        <w:t>
      Ішкі істер министрлігі</w:t>
      </w:r>
    </w:p>
    <w:bookmarkEnd w:id="22"/>
    <w:bookmarkStart w:name="z30" w:id="23"/>
    <w:p>
      <w:pPr>
        <w:spacing w:after="0"/>
        <w:ind w:left="0"/>
        <w:jc w:val="both"/>
      </w:pPr>
      <w:r>
        <w:rPr>
          <w:rFonts w:ascii="Times New Roman"/>
          <w:b w:val="false"/>
          <w:i w:val="false"/>
          <w:color w:val="000000"/>
          <w:sz w:val="28"/>
        </w:rPr>
        <w:t>
      "КЕЛІСІЛДІ"</w:t>
      </w:r>
    </w:p>
    <w:bookmarkEnd w:id="23"/>
    <w:bookmarkStart w:name="z31" w:id="24"/>
    <w:p>
      <w:pPr>
        <w:spacing w:after="0"/>
        <w:ind w:left="0"/>
        <w:jc w:val="both"/>
      </w:pPr>
      <w:r>
        <w:rPr>
          <w:rFonts w:ascii="Times New Roman"/>
          <w:b w:val="false"/>
          <w:i w:val="false"/>
          <w:color w:val="000000"/>
          <w:sz w:val="28"/>
        </w:rPr>
        <w:t>
      Қазақстан Республикасының</w:t>
      </w:r>
    </w:p>
    <w:bookmarkEnd w:id="24"/>
    <w:bookmarkStart w:name="z32" w:id="25"/>
    <w:p>
      <w:pPr>
        <w:spacing w:after="0"/>
        <w:ind w:left="0"/>
        <w:jc w:val="both"/>
      </w:pPr>
      <w:r>
        <w:rPr>
          <w:rFonts w:ascii="Times New Roman"/>
          <w:b w:val="false"/>
          <w:i w:val="false"/>
          <w:color w:val="000000"/>
          <w:sz w:val="28"/>
        </w:rPr>
        <w:t>
      Қорғаныс министрлігі</w:t>
      </w:r>
    </w:p>
    <w:bookmarkEnd w:id="25"/>
    <w:bookmarkStart w:name="z33" w:id="26"/>
    <w:p>
      <w:pPr>
        <w:spacing w:after="0"/>
        <w:ind w:left="0"/>
        <w:jc w:val="both"/>
      </w:pPr>
      <w:r>
        <w:rPr>
          <w:rFonts w:ascii="Times New Roman"/>
          <w:b w:val="false"/>
          <w:i w:val="false"/>
          <w:color w:val="000000"/>
          <w:sz w:val="28"/>
        </w:rPr>
        <w:t>
      "КЕЛІСІЛДІ"</w:t>
      </w:r>
    </w:p>
    <w:bookmarkEnd w:id="26"/>
    <w:bookmarkStart w:name="z34" w:id="27"/>
    <w:p>
      <w:pPr>
        <w:spacing w:after="0"/>
        <w:ind w:left="0"/>
        <w:jc w:val="both"/>
      </w:pPr>
      <w:r>
        <w:rPr>
          <w:rFonts w:ascii="Times New Roman"/>
          <w:b w:val="false"/>
          <w:i w:val="false"/>
          <w:color w:val="000000"/>
          <w:sz w:val="28"/>
        </w:rPr>
        <w:t>
      Қазақстан Республикасының</w:t>
      </w:r>
    </w:p>
    <w:bookmarkEnd w:id="27"/>
    <w:bookmarkStart w:name="z35" w:id="28"/>
    <w:p>
      <w:pPr>
        <w:spacing w:after="0"/>
        <w:ind w:left="0"/>
        <w:jc w:val="both"/>
      </w:pPr>
      <w:r>
        <w:rPr>
          <w:rFonts w:ascii="Times New Roman"/>
          <w:b w:val="false"/>
          <w:i w:val="false"/>
          <w:color w:val="000000"/>
          <w:sz w:val="28"/>
        </w:rPr>
        <w:t>
      Өнеркәсіп және құрылыс</w:t>
      </w:r>
    </w:p>
    <w:bookmarkEnd w:id="28"/>
    <w:bookmarkStart w:name="z36" w:id="29"/>
    <w:p>
      <w:pPr>
        <w:spacing w:after="0"/>
        <w:ind w:left="0"/>
        <w:jc w:val="both"/>
      </w:pPr>
      <w:r>
        <w:rPr>
          <w:rFonts w:ascii="Times New Roman"/>
          <w:b w:val="false"/>
          <w:i w:val="false"/>
          <w:color w:val="000000"/>
          <w:sz w:val="28"/>
        </w:rPr>
        <w:t>
      министрлігі</w:t>
      </w:r>
    </w:p>
    <w:bookmarkEnd w:id="29"/>
    <w:bookmarkStart w:name="z37" w:id="30"/>
    <w:p>
      <w:pPr>
        <w:spacing w:after="0"/>
        <w:ind w:left="0"/>
        <w:jc w:val="both"/>
      </w:pPr>
      <w:r>
        <w:rPr>
          <w:rFonts w:ascii="Times New Roman"/>
          <w:b w:val="false"/>
          <w:i w:val="false"/>
          <w:color w:val="000000"/>
          <w:sz w:val="28"/>
        </w:rPr>
        <w:t>
      "КЕЛІСІЛДІ"</w:t>
      </w:r>
    </w:p>
    <w:bookmarkEnd w:id="30"/>
    <w:bookmarkStart w:name="z38" w:id="31"/>
    <w:p>
      <w:pPr>
        <w:spacing w:after="0"/>
        <w:ind w:left="0"/>
        <w:jc w:val="both"/>
      </w:pPr>
      <w:r>
        <w:rPr>
          <w:rFonts w:ascii="Times New Roman"/>
          <w:b w:val="false"/>
          <w:i w:val="false"/>
          <w:color w:val="000000"/>
          <w:sz w:val="28"/>
        </w:rPr>
        <w:t>
      Қазақстан Республикаcының</w:t>
      </w:r>
    </w:p>
    <w:bookmarkEnd w:id="31"/>
    <w:bookmarkStart w:name="z39" w:id="32"/>
    <w:p>
      <w:pPr>
        <w:spacing w:after="0"/>
        <w:ind w:left="0"/>
        <w:jc w:val="both"/>
      </w:pPr>
      <w:r>
        <w:rPr>
          <w:rFonts w:ascii="Times New Roman"/>
          <w:b w:val="false"/>
          <w:i w:val="false"/>
          <w:color w:val="000000"/>
          <w:sz w:val="28"/>
        </w:rPr>
        <w:t>
      Сауда және интеграция министрлігі</w:t>
      </w:r>
    </w:p>
    <w:bookmarkEnd w:id="32"/>
    <w:bookmarkStart w:name="z40" w:id="33"/>
    <w:p>
      <w:pPr>
        <w:spacing w:after="0"/>
        <w:ind w:left="0"/>
        <w:jc w:val="both"/>
      </w:pPr>
      <w:r>
        <w:rPr>
          <w:rFonts w:ascii="Times New Roman"/>
          <w:b w:val="false"/>
          <w:i w:val="false"/>
          <w:color w:val="000000"/>
          <w:sz w:val="28"/>
        </w:rPr>
        <w:t>
      "КЕЛІСІЛДІ"</w:t>
      </w:r>
    </w:p>
    <w:bookmarkEnd w:id="33"/>
    <w:bookmarkStart w:name="z41" w:id="34"/>
    <w:p>
      <w:pPr>
        <w:spacing w:after="0"/>
        <w:ind w:left="0"/>
        <w:jc w:val="both"/>
      </w:pPr>
      <w:r>
        <w:rPr>
          <w:rFonts w:ascii="Times New Roman"/>
          <w:b w:val="false"/>
          <w:i w:val="false"/>
          <w:color w:val="000000"/>
          <w:sz w:val="28"/>
        </w:rPr>
        <w:t>
      Қазақстан Республикасының</w:t>
      </w:r>
    </w:p>
    <w:bookmarkEnd w:id="34"/>
    <w:bookmarkStart w:name="z42" w:id="35"/>
    <w:p>
      <w:pPr>
        <w:spacing w:after="0"/>
        <w:ind w:left="0"/>
        <w:jc w:val="both"/>
      </w:pPr>
      <w:r>
        <w:rPr>
          <w:rFonts w:ascii="Times New Roman"/>
          <w:b w:val="false"/>
          <w:i w:val="false"/>
          <w:color w:val="000000"/>
          <w:sz w:val="28"/>
        </w:rPr>
        <w:t>
      Төтенше жағдайлар министрлігі</w:t>
      </w:r>
    </w:p>
    <w:bookmarkEnd w:id="35"/>
    <w:bookmarkStart w:name="z43" w:id="36"/>
    <w:p>
      <w:pPr>
        <w:spacing w:after="0"/>
        <w:ind w:left="0"/>
        <w:jc w:val="both"/>
      </w:pPr>
      <w:r>
        <w:rPr>
          <w:rFonts w:ascii="Times New Roman"/>
          <w:b w:val="false"/>
          <w:i w:val="false"/>
          <w:color w:val="000000"/>
          <w:sz w:val="28"/>
        </w:rPr>
        <w:t>
      "КЕЛІСІЛДІ"</w:t>
      </w:r>
    </w:p>
    <w:bookmarkEnd w:id="36"/>
    <w:bookmarkStart w:name="z44" w:id="37"/>
    <w:p>
      <w:pPr>
        <w:spacing w:after="0"/>
        <w:ind w:left="0"/>
        <w:jc w:val="both"/>
      </w:pPr>
      <w:r>
        <w:rPr>
          <w:rFonts w:ascii="Times New Roman"/>
          <w:b w:val="false"/>
          <w:i w:val="false"/>
          <w:color w:val="000000"/>
          <w:sz w:val="28"/>
        </w:rPr>
        <w:t>
      Қазақстан Республикасының</w:t>
      </w:r>
    </w:p>
    <w:bookmarkEnd w:id="37"/>
    <w:bookmarkStart w:name="z45" w:id="38"/>
    <w:p>
      <w:pPr>
        <w:spacing w:after="0"/>
        <w:ind w:left="0"/>
        <w:jc w:val="both"/>
      </w:pPr>
      <w:r>
        <w:rPr>
          <w:rFonts w:ascii="Times New Roman"/>
          <w:b w:val="false"/>
          <w:i w:val="false"/>
          <w:color w:val="000000"/>
          <w:sz w:val="28"/>
        </w:rPr>
        <w:t>
      Ұлттық қауіпсіздік комитеті</w:t>
      </w:r>
    </w:p>
    <w:bookmarkEnd w:id="38"/>
    <w:bookmarkStart w:name="z46" w:id="39"/>
    <w:p>
      <w:pPr>
        <w:spacing w:after="0"/>
        <w:ind w:left="0"/>
        <w:jc w:val="both"/>
      </w:pPr>
      <w:r>
        <w:rPr>
          <w:rFonts w:ascii="Times New Roman"/>
          <w:b w:val="false"/>
          <w:i w:val="false"/>
          <w:color w:val="000000"/>
          <w:sz w:val="28"/>
        </w:rPr>
        <w:t>
      "КЕЛІСІЛДІ"</w:t>
      </w:r>
    </w:p>
    <w:bookmarkEnd w:id="39"/>
    <w:bookmarkStart w:name="z47" w:id="40"/>
    <w:p>
      <w:pPr>
        <w:spacing w:after="0"/>
        <w:ind w:left="0"/>
        <w:jc w:val="both"/>
      </w:pPr>
      <w:r>
        <w:rPr>
          <w:rFonts w:ascii="Times New Roman"/>
          <w:b w:val="false"/>
          <w:i w:val="false"/>
          <w:color w:val="000000"/>
          <w:sz w:val="28"/>
        </w:rPr>
        <w:t>
      Қазақстан Республикасы Ұлттық</w:t>
      </w:r>
    </w:p>
    <w:bookmarkEnd w:id="40"/>
    <w:bookmarkStart w:name="z48" w:id="41"/>
    <w:p>
      <w:pPr>
        <w:spacing w:after="0"/>
        <w:ind w:left="0"/>
        <w:jc w:val="both"/>
      </w:pPr>
      <w:r>
        <w:rPr>
          <w:rFonts w:ascii="Times New Roman"/>
          <w:b w:val="false"/>
          <w:i w:val="false"/>
          <w:color w:val="000000"/>
          <w:sz w:val="28"/>
        </w:rPr>
        <w:t>
      экономика министрлігі</w:t>
      </w:r>
    </w:p>
    <w:bookmarkEnd w:id="41"/>
    <w:bookmarkStart w:name="z49" w:id="42"/>
    <w:p>
      <w:pPr>
        <w:spacing w:after="0"/>
        <w:ind w:left="0"/>
        <w:jc w:val="both"/>
      </w:pPr>
      <w:r>
        <w:rPr>
          <w:rFonts w:ascii="Times New Roman"/>
          <w:b w:val="false"/>
          <w:i w:val="false"/>
          <w:color w:val="000000"/>
          <w:sz w:val="28"/>
        </w:rPr>
        <w:t>
      "КЕЛІСІЛДІ"</w:t>
      </w:r>
    </w:p>
    <w:bookmarkEnd w:id="42"/>
    <w:bookmarkStart w:name="z50" w:id="43"/>
    <w:p>
      <w:pPr>
        <w:spacing w:after="0"/>
        <w:ind w:left="0"/>
        <w:jc w:val="both"/>
      </w:pPr>
      <w:r>
        <w:rPr>
          <w:rFonts w:ascii="Times New Roman"/>
          <w:b w:val="false"/>
          <w:i w:val="false"/>
          <w:color w:val="000000"/>
          <w:sz w:val="28"/>
        </w:rPr>
        <w:t>
      Қазақстан Республикасының</w:t>
      </w:r>
    </w:p>
    <w:bookmarkEnd w:id="43"/>
    <w:bookmarkStart w:name="z51" w:id="44"/>
    <w:p>
      <w:pPr>
        <w:spacing w:after="0"/>
        <w:ind w:left="0"/>
        <w:jc w:val="both"/>
      </w:pPr>
      <w:r>
        <w:rPr>
          <w:rFonts w:ascii="Times New Roman"/>
          <w:b w:val="false"/>
          <w:i w:val="false"/>
          <w:color w:val="000000"/>
          <w:sz w:val="28"/>
        </w:rPr>
        <w:t>
      Энергетика министрлігі</w:t>
      </w:r>
    </w:p>
    <w:bookmarkEnd w:id="44"/>
    <w:bookmarkStart w:name="z52" w:id="45"/>
    <w:p>
      <w:pPr>
        <w:spacing w:after="0"/>
        <w:ind w:left="0"/>
        <w:jc w:val="both"/>
      </w:pPr>
      <w:r>
        <w:rPr>
          <w:rFonts w:ascii="Times New Roman"/>
          <w:b w:val="false"/>
          <w:i w:val="false"/>
          <w:color w:val="000000"/>
          <w:sz w:val="28"/>
        </w:rPr>
        <w:t>
      "КЕЛІСІЛДІ"</w:t>
      </w:r>
    </w:p>
    <w:bookmarkEnd w:id="45"/>
    <w:bookmarkStart w:name="z53" w:id="46"/>
    <w:p>
      <w:pPr>
        <w:spacing w:after="0"/>
        <w:ind w:left="0"/>
        <w:jc w:val="both"/>
      </w:pPr>
      <w:r>
        <w:rPr>
          <w:rFonts w:ascii="Times New Roman"/>
          <w:b w:val="false"/>
          <w:i w:val="false"/>
          <w:color w:val="000000"/>
          <w:sz w:val="28"/>
        </w:rPr>
        <w:t>
      Қазақстан Республикасының</w:t>
      </w:r>
    </w:p>
    <w:bookmarkEnd w:id="46"/>
    <w:bookmarkStart w:name="z54" w:id="47"/>
    <w:p>
      <w:pPr>
        <w:spacing w:after="0"/>
        <w:ind w:left="0"/>
        <w:jc w:val="both"/>
      </w:pPr>
      <w:r>
        <w:rPr>
          <w:rFonts w:ascii="Times New Roman"/>
          <w:b w:val="false"/>
          <w:i w:val="false"/>
          <w:color w:val="000000"/>
          <w:sz w:val="28"/>
        </w:rPr>
        <w:t>
      Экология, геология және</w:t>
      </w:r>
    </w:p>
    <w:bookmarkEnd w:id="47"/>
    <w:bookmarkStart w:name="z55" w:id="48"/>
    <w:p>
      <w:pPr>
        <w:spacing w:after="0"/>
        <w:ind w:left="0"/>
        <w:jc w:val="both"/>
      </w:pPr>
      <w:r>
        <w:rPr>
          <w:rFonts w:ascii="Times New Roman"/>
          <w:b w:val="false"/>
          <w:i w:val="false"/>
          <w:color w:val="000000"/>
          <w:sz w:val="28"/>
        </w:rPr>
        <w:t>
      табиғи ресурстар министрлігі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