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97735" w14:textId="2e977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"Деңгейлес мониторингтің кейбір мәселелері туралы" Қазақстан Республикасы Қаржы министрінің 2025 жылғы 22 қыркүйектегі № 520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2025 жылғы 30 желтоқсандағы № 824 бұйрығы. Қазақстан Республикасының Әділет министрлігінде 2025 жылғы 30 желтоқсанда № 37739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Осы бұйрық 01.01.2026 ж. бастап </w:t>
      </w:r>
      <w:r>
        <w:rPr>
          <w:rFonts w:ascii="Times New Roman"/>
          <w:b w:val="false"/>
          <w:i w:val="false"/>
          <w:color w:val="ff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"Деңгейлес мониторингтің кейбір мәселелері туралы" Қазақстан Республикасы Қаржы министрінің 2025 жылғы 22 қыркүйектегі № 520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36900 болып тіркелген)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Салықтық есептіліктің көрсеткіштерін ашып көрсетуге, сондай-ақ олардың салықтық, бухгалтерлік тіркелімдердің жəне салық салу объектілерін жəне (немесе) салық салуға байланысты объектілерді айқындау үшін негіз болып табылатын өзге де құжаттардың көрсеткіштерімен өзара байланысына қойылатын ең төменгі </w:t>
      </w:r>
      <w:r>
        <w:rPr>
          <w:rFonts w:ascii="Times New Roman"/>
          <w:b w:val="false"/>
          <w:i w:val="false"/>
          <w:color w:val="000000"/>
          <w:sz w:val="28"/>
        </w:rPr>
        <w:t>талаптарда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807-жол мынадай редакцияда жазылсын: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есепке алу шоты</w:t>
            </w:r>
          </w:p>
          <w:bookmarkEnd w:id="5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Контрагенттің ЖСН/БСН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 Хаб" қатысушыларының жобаларын қаржыландыру үшін дербес кластерлік қорға қаражат жіберілгенін растайтын төлем құжат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рұқсат етілген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рұқсат етілген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рұқсат етілген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кірістер комитеті Қазақстан Республикасының заңнамасында белгіленген тәртіппен: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алғашқы ресми жарияланған күнінен кейін оның Қазақстан Республикасы Қаржы министрлігінің интернет-ресурсында орналастырылуын;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Республикасының Әділет министрлігінде мемлекеттік тіркелгеннен кейін он жұмыс күні ішінде осы тармақтың 1) және 2) тармақшасында көзделген іс-шаралардың орындалуы туралы мәліметтерді Қазақстан Республикасы Қаржы министрлігінің Заң қызметі департаментіне ұсынуды қамтамасыз етсін.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2026 жылғы 1 қаңтардан бастап қолданысқа енгізіледі және ресми жариялануға тиіс.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Қаржы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