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403a4" w14:textId="07403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 Басқармасының кейбір қаулыларына өзгерістер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2025 жылғы 24 желтоқсандағы № 99 қаулысы. Қазақстан Республикасының Әділет министрлігінде 2025 жылғы 25 желтоқсанда № 37681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Қазақстан Республикасы Ұлттық Банкінің Басқармасы ҚАУЛЫ ЕТЕДІ:</w:t>
      </w:r>
    </w:p>
    <w:bookmarkEnd w:id="0"/>
    <w:bookmarkStart w:name="z7"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Өзгерістер енгізілетін Қазақстан Республикасы Ұлттық Банкі Басқармасының кейбір қаулыларының тізбесі бекітілсін.</w:t>
      </w:r>
    </w:p>
    <w:bookmarkEnd w:id="1"/>
    <w:bookmarkStart w:name="z8" w:id="2"/>
    <w:p>
      <w:pPr>
        <w:spacing w:after="0"/>
        <w:ind w:left="0"/>
        <w:jc w:val="both"/>
      </w:pPr>
      <w:r>
        <w:rPr>
          <w:rFonts w:ascii="Times New Roman"/>
          <w:b w:val="false"/>
          <w:i w:val="false"/>
          <w:color w:val="000000"/>
          <w:sz w:val="28"/>
        </w:rPr>
        <w:t>
      2. Қазақстан Республикасы Ұлттық Банкінің Төлем балансы департаменті Қазақстан Республикасының заңнамасында белгіленген тәртіппен:</w:t>
      </w:r>
    </w:p>
    <w:bookmarkEnd w:id="2"/>
    <w:bookmarkStart w:name="z9" w:id="3"/>
    <w:p>
      <w:pPr>
        <w:spacing w:after="0"/>
        <w:ind w:left="0"/>
        <w:jc w:val="both"/>
      </w:pPr>
      <w:r>
        <w:rPr>
          <w:rFonts w:ascii="Times New Roman"/>
          <w:b w:val="false"/>
          <w:i w:val="false"/>
          <w:color w:val="000000"/>
          <w:sz w:val="28"/>
        </w:rPr>
        <w:t>
      1) 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p>
    <w:bookmarkEnd w:id="3"/>
    <w:bookmarkStart w:name="z10" w:id="4"/>
    <w:p>
      <w:pPr>
        <w:spacing w:after="0"/>
        <w:ind w:left="0"/>
        <w:jc w:val="both"/>
      </w:pPr>
      <w:r>
        <w:rPr>
          <w:rFonts w:ascii="Times New Roman"/>
          <w:b w:val="false"/>
          <w:i w:val="false"/>
          <w:color w:val="000000"/>
          <w:sz w:val="28"/>
        </w:rPr>
        <w:t>
      2) осы қаулы ресми жарияланғаннан кейін Қазақстан Республикасы Ұлттық Банкінің ресми интернет-ресурсына орналастыруды;</w:t>
      </w:r>
    </w:p>
    <w:bookmarkEnd w:id="4"/>
    <w:bookmarkStart w:name="z11" w:id="5"/>
    <w:p>
      <w:pPr>
        <w:spacing w:after="0"/>
        <w:ind w:left="0"/>
        <w:jc w:val="both"/>
      </w:pPr>
      <w:r>
        <w:rPr>
          <w:rFonts w:ascii="Times New Roman"/>
          <w:b w:val="false"/>
          <w:i w:val="false"/>
          <w:color w:val="000000"/>
          <w:sz w:val="28"/>
        </w:rPr>
        <w:t>
      3) осы қаулы мемлекеттік тіркелгеннен кейін он жұмыс күні ішінде Қазақстан Республикасы Ұлттық Банкінің Заң департаментіне осы тармақтың 2) тармақшасында көзделген іс-шараның орындалуы туралы мәліметтерді ұсынуды қамтамасыз етсін.</w:t>
      </w:r>
    </w:p>
    <w:bookmarkEnd w:id="5"/>
    <w:bookmarkStart w:name="z12" w:id="6"/>
    <w:p>
      <w:pPr>
        <w:spacing w:after="0"/>
        <w:ind w:left="0"/>
        <w:jc w:val="both"/>
      </w:pPr>
      <w:r>
        <w:rPr>
          <w:rFonts w:ascii="Times New Roman"/>
          <w:b w:val="false"/>
          <w:i w:val="false"/>
          <w:color w:val="000000"/>
          <w:sz w:val="28"/>
        </w:rPr>
        <w:t>
      3. Осы қаулының орындалуын бақылау Қазақстан Республикасының Ұлттық Банкі Төрағасының жетекшілік ететін орынбасарына жүктелсін.</w:t>
      </w:r>
    </w:p>
    <w:bookmarkEnd w:id="6"/>
    <w:bookmarkStart w:name="z13" w:id="7"/>
    <w:p>
      <w:pPr>
        <w:spacing w:after="0"/>
        <w:ind w:left="0"/>
        <w:jc w:val="both"/>
      </w:pPr>
      <w:r>
        <w:rPr>
          <w:rFonts w:ascii="Times New Roman"/>
          <w:b w:val="false"/>
          <w:i w:val="false"/>
          <w:color w:val="000000"/>
          <w:sz w:val="28"/>
        </w:rPr>
        <w:t>
      4. Осы қаулы ресми жариялануға тиіс және 2026 жылғы 1 қаңтардан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Ұлттық Банкінің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bookmarkStart w:name="z15" w:id="8"/>
    <w:p>
      <w:pPr>
        <w:spacing w:after="0"/>
        <w:ind w:left="0"/>
        <w:jc w:val="both"/>
      </w:pPr>
      <w:r>
        <w:rPr>
          <w:rFonts w:ascii="Times New Roman"/>
          <w:b w:val="false"/>
          <w:i w:val="false"/>
          <w:color w:val="000000"/>
          <w:sz w:val="28"/>
        </w:rPr>
        <w:t>
      "КЕЛІСІЛДІ"</w:t>
      </w:r>
    </w:p>
    <w:bookmarkEnd w:id="8"/>
    <w:bookmarkStart w:name="z16" w:id="9"/>
    <w:p>
      <w:pPr>
        <w:spacing w:after="0"/>
        <w:ind w:left="0"/>
        <w:jc w:val="both"/>
      </w:pPr>
      <w:r>
        <w:rPr>
          <w:rFonts w:ascii="Times New Roman"/>
          <w:b w:val="false"/>
          <w:i w:val="false"/>
          <w:color w:val="000000"/>
          <w:sz w:val="28"/>
        </w:rPr>
        <w:t>
      Қазақстан Республикасы</w:t>
      </w:r>
    </w:p>
    <w:bookmarkEnd w:id="9"/>
    <w:bookmarkStart w:name="z17" w:id="10"/>
    <w:p>
      <w:pPr>
        <w:spacing w:after="0"/>
        <w:ind w:left="0"/>
        <w:jc w:val="both"/>
      </w:pPr>
      <w:r>
        <w:rPr>
          <w:rFonts w:ascii="Times New Roman"/>
          <w:b w:val="false"/>
          <w:i w:val="false"/>
          <w:color w:val="000000"/>
          <w:sz w:val="28"/>
        </w:rPr>
        <w:t>
      Стратегиялық жоспарлау және</w:t>
      </w:r>
    </w:p>
    <w:bookmarkEnd w:id="10"/>
    <w:bookmarkStart w:name="z18" w:id="11"/>
    <w:p>
      <w:pPr>
        <w:spacing w:after="0"/>
        <w:ind w:left="0"/>
        <w:jc w:val="both"/>
      </w:pPr>
      <w:r>
        <w:rPr>
          <w:rFonts w:ascii="Times New Roman"/>
          <w:b w:val="false"/>
          <w:i w:val="false"/>
          <w:color w:val="000000"/>
          <w:sz w:val="28"/>
        </w:rPr>
        <w:t>
      реформалар агенттігінің</w:t>
      </w:r>
    </w:p>
    <w:bookmarkEnd w:id="11"/>
    <w:bookmarkStart w:name="z19" w:id="12"/>
    <w:p>
      <w:pPr>
        <w:spacing w:after="0"/>
        <w:ind w:left="0"/>
        <w:jc w:val="both"/>
      </w:pPr>
      <w:r>
        <w:rPr>
          <w:rFonts w:ascii="Times New Roman"/>
          <w:b w:val="false"/>
          <w:i w:val="false"/>
          <w:color w:val="000000"/>
          <w:sz w:val="28"/>
        </w:rPr>
        <w:t>
      Ұлттық статистика бюросы</w:t>
      </w:r>
    </w:p>
    <w:bookmarkEnd w:id="12"/>
    <w:bookmarkStart w:name="z20" w:id="13"/>
    <w:p>
      <w:pPr>
        <w:spacing w:after="0"/>
        <w:ind w:left="0"/>
        <w:jc w:val="both"/>
      </w:pPr>
      <w:r>
        <w:rPr>
          <w:rFonts w:ascii="Times New Roman"/>
          <w:b w:val="false"/>
          <w:i w:val="false"/>
          <w:color w:val="000000"/>
          <w:sz w:val="28"/>
        </w:rPr>
        <w:t>
      "КЕЛІСІЛДІ"</w:t>
      </w:r>
    </w:p>
    <w:bookmarkEnd w:id="13"/>
    <w:bookmarkStart w:name="z21" w:id="14"/>
    <w:p>
      <w:pPr>
        <w:spacing w:after="0"/>
        <w:ind w:left="0"/>
        <w:jc w:val="both"/>
      </w:pPr>
      <w:r>
        <w:rPr>
          <w:rFonts w:ascii="Times New Roman"/>
          <w:b w:val="false"/>
          <w:i w:val="false"/>
          <w:color w:val="000000"/>
          <w:sz w:val="28"/>
        </w:rPr>
        <w:t>
      Қазақстан Республикасының</w:t>
      </w:r>
    </w:p>
    <w:bookmarkEnd w:id="14"/>
    <w:bookmarkStart w:name="z22" w:id="15"/>
    <w:p>
      <w:pPr>
        <w:spacing w:after="0"/>
        <w:ind w:left="0"/>
        <w:jc w:val="both"/>
      </w:pPr>
      <w:r>
        <w:rPr>
          <w:rFonts w:ascii="Times New Roman"/>
          <w:b w:val="false"/>
          <w:i w:val="false"/>
          <w:color w:val="000000"/>
          <w:sz w:val="28"/>
        </w:rPr>
        <w:t>
      Сыртқы істер министрлігі</w:t>
      </w:r>
    </w:p>
    <w:bookmarkEnd w:id="15"/>
    <w:bookmarkStart w:name="z23" w:id="16"/>
    <w:p>
      <w:pPr>
        <w:spacing w:after="0"/>
        <w:ind w:left="0"/>
        <w:jc w:val="both"/>
      </w:pPr>
      <w:r>
        <w:rPr>
          <w:rFonts w:ascii="Times New Roman"/>
          <w:b w:val="false"/>
          <w:i w:val="false"/>
          <w:color w:val="000000"/>
          <w:sz w:val="28"/>
        </w:rPr>
        <w:t>
      "КЕЛІСІЛДІ"</w:t>
      </w:r>
    </w:p>
    <w:bookmarkEnd w:id="16"/>
    <w:bookmarkStart w:name="z24" w:id="17"/>
    <w:p>
      <w:pPr>
        <w:spacing w:after="0"/>
        <w:ind w:left="0"/>
        <w:jc w:val="both"/>
      </w:pPr>
      <w:r>
        <w:rPr>
          <w:rFonts w:ascii="Times New Roman"/>
          <w:b w:val="false"/>
          <w:i w:val="false"/>
          <w:color w:val="000000"/>
          <w:sz w:val="28"/>
        </w:rPr>
        <w:t>
      Қазақстан Республикасының</w:t>
      </w:r>
    </w:p>
    <w:bookmarkEnd w:id="17"/>
    <w:bookmarkStart w:name="z25" w:id="18"/>
    <w:p>
      <w:pPr>
        <w:spacing w:after="0"/>
        <w:ind w:left="0"/>
        <w:jc w:val="both"/>
      </w:pPr>
      <w:r>
        <w:rPr>
          <w:rFonts w:ascii="Times New Roman"/>
          <w:b w:val="false"/>
          <w:i w:val="false"/>
          <w:color w:val="000000"/>
          <w:sz w:val="28"/>
        </w:rPr>
        <w:t>
      Қаржы министрлігі</w:t>
      </w:r>
    </w:p>
    <w:bookmarkEnd w:id="18"/>
    <w:bookmarkStart w:name="z26" w:id="19"/>
    <w:p>
      <w:pPr>
        <w:spacing w:after="0"/>
        <w:ind w:left="0"/>
        <w:jc w:val="both"/>
      </w:pPr>
      <w:r>
        <w:rPr>
          <w:rFonts w:ascii="Times New Roman"/>
          <w:b w:val="false"/>
          <w:i w:val="false"/>
          <w:color w:val="000000"/>
          <w:sz w:val="28"/>
        </w:rPr>
        <w:t>
      "КЕЛІСІЛДІ"</w:t>
      </w:r>
    </w:p>
    <w:bookmarkEnd w:id="19"/>
    <w:bookmarkStart w:name="z27" w:id="20"/>
    <w:p>
      <w:pPr>
        <w:spacing w:after="0"/>
        <w:ind w:left="0"/>
        <w:jc w:val="both"/>
      </w:pPr>
      <w:r>
        <w:rPr>
          <w:rFonts w:ascii="Times New Roman"/>
          <w:b w:val="false"/>
          <w:i w:val="false"/>
          <w:color w:val="000000"/>
          <w:sz w:val="28"/>
        </w:rPr>
        <w:t>
      Қазақстан Республикасының</w:t>
      </w:r>
    </w:p>
    <w:bookmarkEnd w:id="20"/>
    <w:bookmarkStart w:name="z28" w:id="21"/>
    <w:p>
      <w:pPr>
        <w:spacing w:after="0"/>
        <w:ind w:left="0"/>
        <w:jc w:val="both"/>
      </w:pPr>
      <w:r>
        <w:rPr>
          <w:rFonts w:ascii="Times New Roman"/>
          <w:b w:val="false"/>
          <w:i w:val="false"/>
          <w:color w:val="000000"/>
          <w:sz w:val="28"/>
        </w:rPr>
        <w:t>
      Энергетика министрлігі</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2025 жылғы 24 желтоқсандағы</w:t>
            </w:r>
            <w:r>
              <w:br/>
            </w:r>
            <w:r>
              <w:rPr>
                <w:rFonts w:ascii="Times New Roman"/>
                <w:b w:val="false"/>
                <w:i w:val="false"/>
                <w:color w:val="000000"/>
                <w:sz w:val="20"/>
              </w:rPr>
              <w:t>№ 99 қаулысына қосымша</w:t>
            </w:r>
          </w:p>
        </w:tc>
      </w:tr>
    </w:tbl>
    <w:bookmarkStart w:name="z30" w:id="22"/>
    <w:p>
      <w:pPr>
        <w:spacing w:after="0"/>
        <w:ind w:left="0"/>
        <w:jc w:val="left"/>
      </w:pPr>
      <w:r>
        <w:rPr>
          <w:rFonts w:ascii="Times New Roman"/>
          <w:b/>
          <w:i w:val="false"/>
          <w:color w:val="000000"/>
        </w:rPr>
        <w:t xml:space="preserve"> Қазақстан Республикасы Ұлттық Банкі Басқармасының өзгерістер енгізілетін кейбір қаулыларының тізбесі</w:t>
      </w:r>
    </w:p>
    <w:bookmarkEnd w:id="22"/>
    <w:bookmarkStart w:name="z31" w:id="23"/>
    <w:p>
      <w:pPr>
        <w:spacing w:after="0"/>
        <w:ind w:left="0"/>
        <w:jc w:val="both"/>
      </w:pPr>
      <w:r>
        <w:rPr>
          <w:rFonts w:ascii="Times New Roman"/>
          <w:b w:val="false"/>
          <w:i w:val="false"/>
          <w:color w:val="000000"/>
          <w:sz w:val="28"/>
        </w:rPr>
        <w:t xml:space="preserve">
      1. "Қазақстан Республикасының ішкі валюта нарығында сұраныс пен ұсыныс көздерін мониторингтеу қағидаларын бекіту туралы" Қазақстан Республикасы Ұлттық Банкі Басқармасының 2018 жылғы 29 қарашадағы № 294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18214 болып тіркелген) мынадай өзгерістер енгізілсін:</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33" w:id="24"/>
    <w:p>
      <w:pPr>
        <w:spacing w:after="0"/>
        <w:ind w:left="0"/>
        <w:jc w:val="both"/>
      </w:pPr>
      <w:r>
        <w:rPr>
          <w:rFonts w:ascii="Times New Roman"/>
          <w:b w:val="false"/>
          <w:i w:val="false"/>
          <w:color w:val="000000"/>
          <w:sz w:val="28"/>
        </w:rPr>
        <w:t xml:space="preserve">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w:t>
      </w:r>
      <w:r>
        <w:rPr>
          <w:rFonts w:ascii="Times New Roman"/>
          <w:b w:val="false"/>
          <w:i w:val="false"/>
          <w:color w:val="000000"/>
          <w:sz w:val="28"/>
        </w:rPr>
        <w:t>19-тармағының</w:t>
      </w:r>
      <w:r>
        <w:rPr>
          <w:rFonts w:ascii="Times New Roman"/>
          <w:b w:val="false"/>
          <w:i w:val="false"/>
          <w:color w:val="000000"/>
          <w:sz w:val="28"/>
        </w:rPr>
        <w:t xml:space="preserve"> екінші бөлігі екінші абзацының 44) тармақшасына және "Мемлекеттік статистика туралы" Қазақстан Республикасы Заңының 16-бабы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сәйкес Қазақстан Республикасы Ұлттық Банкінің Басқармасы ҚАУЛЫ ЕТЕДІ:";</w:t>
      </w:r>
    </w:p>
    <w:bookmarkEnd w:id="24"/>
    <w:bookmarkStart w:name="z34" w:id="25"/>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ішкі валюта нарығында сұраныс пен ұсыныс көздерін мониторингтеу </w:t>
      </w:r>
      <w:r>
        <w:rPr>
          <w:rFonts w:ascii="Times New Roman"/>
          <w:b w:val="false"/>
          <w:i w:val="false"/>
          <w:color w:val="000000"/>
          <w:sz w:val="28"/>
        </w:rPr>
        <w:t>қағидаларында</w:t>
      </w:r>
      <w:r>
        <w:rPr>
          <w:rFonts w:ascii="Times New Roman"/>
          <w:b w:val="false"/>
          <w:i w:val="false"/>
          <w:color w:val="000000"/>
          <w:sz w:val="28"/>
        </w:rPr>
        <w:t>:</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6" w:id="26"/>
    <w:p>
      <w:pPr>
        <w:spacing w:after="0"/>
        <w:ind w:left="0"/>
        <w:jc w:val="both"/>
      </w:pPr>
      <w:r>
        <w:rPr>
          <w:rFonts w:ascii="Times New Roman"/>
          <w:b w:val="false"/>
          <w:i w:val="false"/>
          <w:color w:val="000000"/>
          <w:sz w:val="28"/>
        </w:rPr>
        <w:t xml:space="preserve">
      "1. Осы Қазақстан Республикасының ішкі валюта нарығында сұраныс пен ұсыныс көздерін мониторингтеу қағидалары (бұдан әрі – Қағидалар)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w:t>
      </w:r>
      <w:r>
        <w:rPr>
          <w:rFonts w:ascii="Times New Roman"/>
          <w:b w:val="false"/>
          <w:i w:val="false"/>
          <w:color w:val="000000"/>
          <w:sz w:val="28"/>
        </w:rPr>
        <w:t>19-тармағының</w:t>
      </w:r>
      <w:r>
        <w:rPr>
          <w:rFonts w:ascii="Times New Roman"/>
          <w:b w:val="false"/>
          <w:i w:val="false"/>
          <w:color w:val="000000"/>
          <w:sz w:val="28"/>
        </w:rPr>
        <w:t xml:space="preserve"> екінші бөлігі екінші абзацының 44) тармақшасына, "Мемлекеттік статистика туралы" Қазақстан Республикасы Заңының 16-бабы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сәйкес әзірленді және онда Қазақстан Республикасының ішкі валюта нарығында сұраныс пен ұсыныс көздерін және сатып алынған шетел валютасын пайдалану мақсаттарын мониторингтеу тәртібі, сондай-ақ оны жүзеге асыру үшін есептерді ұсыну нысандары мен мерзімдері айқындалады.";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екінші бөлігі мынадай редакцияда жазылсын:</w:t>
      </w:r>
    </w:p>
    <w:bookmarkStart w:name="z38" w:id="27"/>
    <w:p>
      <w:pPr>
        <w:spacing w:after="0"/>
        <w:ind w:left="0"/>
        <w:jc w:val="both"/>
      </w:pPr>
      <w:r>
        <w:rPr>
          <w:rFonts w:ascii="Times New Roman"/>
          <w:b w:val="false"/>
          <w:i w:val="false"/>
          <w:color w:val="000000"/>
          <w:sz w:val="28"/>
        </w:rPr>
        <w:t>
      "Кәсіби қатысушының есебі кәсіби қатысушының және оның клиенттерінің шетел валютасын сатып алу және сату көлемін көрсетеді.".</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w:t>
      </w:r>
      <w:r>
        <w:rPr>
          <w:rFonts w:ascii="Times New Roman"/>
          <w:b w:val="false"/>
          <w:i w:val="false"/>
          <w:color w:val="000000"/>
          <w:sz w:val="28"/>
        </w:rPr>
        <w:t xml:space="preserve"> осы Қазақстан Республикасы Ұлттық Банкі Басқармасының өзгерістер енгізілетін кейбір қаулыларының тізбесіне (бұдан әрі – Тізбе)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редакцияда жазылсын.</w:t>
      </w:r>
    </w:p>
    <w:bookmarkStart w:name="z40" w:id="28"/>
    <w:p>
      <w:pPr>
        <w:spacing w:after="0"/>
        <w:ind w:left="0"/>
        <w:jc w:val="both"/>
      </w:pPr>
      <w:r>
        <w:rPr>
          <w:rFonts w:ascii="Times New Roman"/>
          <w:b w:val="false"/>
          <w:i w:val="false"/>
          <w:color w:val="000000"/>
          <w:sz w:val="28"/>
        </w:rPr>
        <w:t xml:space="preserve">
      2. "Қазақстан Республикасында валюталық операцияларды жүзеге асыру қағидаларын бекіту туралы" Қазақстан Республикасы Ұлттық Банкі Басқармасының 2019 жылғы 30 наурыздағы № 40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18512 болып тіркелген) мынадай өзгерістер енгізілсін:</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2" w:id="29"/>
    <w:p>
      <w:pPr>
        <w:spacing w:after="0"/>
        <w:ind w:left="0"/>
        <w:jc w:val="both"/>
      </w:pPr>
      <w:r>
        <w:rPr>
          <w:rFonts w:ascii="Times New Roman"/>
          <w:b w:val="false"/>
          <w:i w:val="false"/>
          <w:color w:val="000000"/>
          <w:sz w:val="28"/>
        </w:rPr>
        <w:t xml:space="preserve">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w:t>
      </w:r>
      <w:r>
        <w:rPr>
          <w:rFonts w:ascii="Times New Roman"/>
          <w:b w:val="false"/>
          <w:i w:val="false"/>
          <w:color w:val="000000"/>
          <w:sz w:val="28"/>
        </w:rPr>
        <w:t>19-тармағының</w:t>
      </w:r>
      <w:r>
        <w:rPr>
          <w:rFonts w:ascii="Times New Roman"/>
          <w:b w:val="false"/>
          <w:i w:val="false"/>
          <w:color w:val="000000"/>
          <w:sz w:val="28"/>
        </w:rPr>
        <w:t xml:space="preserve"> екінші бөлігі екінші абзацының 43) тармақшасына және "Мемлекеттік статистика туралы" Қазақстан Республикасы Заңының 16-бабы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сәйкес Қазақстан Республикасы Ұлттық Банкінің Басқармасы ҚАУЛЫ ЕТЕДІ:";</w:t>
      </w:r>
    </w:p>
    <w:bookmarkEnd w:id="29"/>
    <w:bookmarkStart w:name="z43" w:id="30"/>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Республикасында валюталық операцияларды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 мынадай редакцияда жазылсын:</w:t>
      </w:r>
    </w:p>
    <w:bookmarkStart w:name="z45" w:id="31"/>
    <w:p>
      <w:pPr>
        <w:spacing w:after="0"/>
        <w:ind w:left="0"/>
        <w:jc w:val="both"/>
      </w:pPr>
      <w:r>
        <w:rPr>
          <w:rFonts w:ascii="Times New Roman"/>
          <w:b w:val="false"/>
          <w:i w:val="false"/>
          <w:color w:val="000000"/>
          <w:sz w:val="28"/>
        </w:rPr>
        <w:t xml:space="preserve">
      "1. Қазақстан Республикасында валюталық операцияларды жүзеге асыру қағидалары (бұдан әрі – Қағидалар)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(бұдан әрі – Ұлттық Банк туралы ереже) </w:t>
      </w:r>
      <w:r>
        <w:rPr>
          <w:rFonts w:ascii="Times New Roman"/>
          <w:b w:val="false"/>
          <w:i w:val="false"/>
          <w:color w:val="000000"/>
          <w:sz w:val="28"/>
        </w:rPr>
        <w:t>19-тармағының</w:t>
      </w:r>
      <w:r>
        <w:rPr>
          <w:rFonts w:ascii="Times New Roman"/>
          <w:b w:val="false"/>
          <w:i w:val="false"/>
          <w:color w:val="000000"/>
          <w:sz w:val="28"/>
        </w:rPr>
        <w:t xml:space="preserve"> екінші бөлігі екінші абзацының 43) тармақшасына сәйкес әзірленді және онда резиденттер мен бейрезиденттердің Қазақстан Республикасында валюталық операцияларды жүзеге асыру тәртібі айқындалады.";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 мынадай редакцияда жазылсын:</w:t>
      </w:r>
    </w:p>
    <w:bookmarkStart w:name="z47" w:id="32"/>
    <w:p>
      <w:pPr>
        <w:spacing w:after="0"/>
        <w:ind w:left="0"/>
        <w:jc w:val="both"/>
      </w:pPr>
      <w:r>
        <w:rPr>
          <w:rFonts w:ascii="Times New Roman"/>
          <w:b w:val="false"/>
          <w:i w:val="false"/>
          <w:color w:val="000000"/>
          <w:sz w:val="28"/>
        </w:rPr>
        <w:t xml:space="preserve">
      "2. Қағидаларда пайдаланылатын ұғымдар "Валюталық реттеу және валюталық бақылау туралы"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(бұдан әрі – Валюталық реттеу және валюталық бақылау туралы заң) көрсетілген мағынасында қолданылады.";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үшінші бөлігі мынадай редакцияда жазылсын:</w:t>
      </w:r>
    </w:p>
    <w:bookmarkStart w:name="z49" w:id="33"/>
    <w:p>
      <w:pPr>
        <w:spacing w:after="0"/>
        <w:ind w:left="0"/>
        <w:jc w:val="both"/>
      </w:pPr>
      <w:r>
        <w:rPr>
          <w:rFonts w:ascii="Times New Roman"/>
          <w:b w:val="false"/>
          <w:i w:val="false"/>
          <w:color w:val="000000"/>
          <w:sz w:val="28"/>
        </w:rPr>
        <w:t xml:space="preserve">
      "Егер капитал қозғалысының операцияларын жүргізуге негіз болатын және (немесе) орындалатын шетелдік банктегі шотты пайдалана отырып төлемдер және (немесе) ақша аударымы жүзеге асырылатын, есептік нөмір берілген не тіркеу куәлігі немесе хабарлама туралы куәлік берілген валюталық шартқа (бұдан әрі – капитал қозғалысы жөніндегі валюталық шарт) "Қазақстан Республикасында валюталық операцияларды мониторингтеу қағидаларын бекіту туралы" Қазақстан Республикасы Ұлттық Банкі Басқармасының 2019 жылғы 10 сәуірдегі № 64 қаулысымен (Нормативтік құқықтық актілерді мемлекеттік тіркеу тізілімінде № 18544 болып тіркелген) бекітілген Қазақстан Республикасында валюталық операцияларды мониторингтеу қағидаларының (бұдан әрі – Валюталық операцияларды мониторингтеу қағидалары)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22-тармақтарына</w:t>
      </w:r>
      <w:r>
        <w:rPr>
          <w:rFonts w:ascii="Times New Roman"/>
          <w:b w:val="false"/>
          <w:i w:val="false"/>
          <w:color w:val="000000"/>
          <w:sz w:val="28"/>
        </w:rPr>
        <w:t xml:space="preserve"> сәйкес жаңа есептік нөмірді алу талап етілетін өзгерістер және (немесе) толықтырулар енгізілсе, төлемді және (немесе) ақша аударымын қолданыстағы есептік нөмірді (тіркеу куәлігінің немесе хабарлама туралы куәліктің нөмірін) пайдалана отырып жүргізуге жол беріледі. Бұл ретте уәкілетті банк (оның филиалы) резидентке жаңа есептік нөмірді алу қажеттілігі туралы еркін нысанда хабарлайды.";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16-3-тармақтың</w:t>
      </w:r>
      <w:r>
        <w:rPr>
          <w:rFonts w:ascii="Times New Roman"/>
          <w:b w:val="false"/>
          <w:i w:val="false"/>
          <w:color w:val="000000"/>
          <w:sz w:val="28"/>
        </w:rPr>
        <w:t xml:space="preserve"> екінші бөлігі мынадай редакцияда жазылсын:</w:t>
      </w:r>
    </w:p>
    <w:bookmarkStart w:name="z51" w:id="34"/>
    <w:p>
      <w:pPr>
        <w:spacing w:after="0"/>
        <w:ind w:left="0"/>
        <w:jc w:val="both"/>
      </w:pPr>
      <w:r>
        <w:rPr>
          <w:rFonts w:ascii="Times New Roman"/>
          <w:b w:val="false"/>
          <w:i w:val="false"/>
          <w:color w:val="000000"/>
          <w:sz w:val="28"/>
        </w:rPr>
        <w:t xml:space="preserve">
      "Валюталық операцияларды жүзеге асыратын резидент немесе бейрезидент болып табылатын уәкілетті банктің клиенті уәкілетті банктің талабы бойынша уәкілетті банкке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(бұдан әрі – КЖТҚҚ туралы заң) талаптарына сәйкес операцияға мониторинг жүргізу және оны зерделеу үшін қажет құжаттар мен ақпаратты ұсынады.";</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20-1-тармақ</w:t>
      </w:r>
      <w:r>
        <w:rPr>
          <w:rFonts w:ascii="Times New Roman"/>
          <w:b w:val="false"/>
          <w:i w:val="false"/>
          <w:color w:val="000000"/>
          <w:sz w:val="28"/>
        </w:rPr>
        <w:t xml:space="preserve"> мынадай редакцияда жазылсын:</w:t>
      </w:r>
    </w:p>
    <w:bookmarkStart w:name="z53" w:id="35"/>
    <w:p>
      <w:pPr>
        <w:spacing w:after="0"/>
        <w:ind w:left="0"/>
        <w:jc w:val="both"/>
      </w:pPr>
      <w:r>
        <w:rPr>
          <w:rFonts w:ascii="Times New Roman"/>
          <w:b w:val="false"/>
          <w:i w:val="false"/>
          <w:color w:val="000000"/>
          <w:sz w:val="28"/>
        </w:rPr>
        <w:t>
      "20-1. Резидент-заңды тұлға (уәкілетті банкті қоспағанда) осы резидент-заңды тұлға өзінің акционерлері, құрылтайшылары, қатысушылары арасында бөлетін таза кірісті немесе оның бір бөлігін төлеу мақсатына қолма-қол ақшасыз шетел валютасын сатып алған кезде уәкілетті банкке Қағидалардың 20-тармағында көзделген нұсқауды ұсыну талап етілмейді.</w:t>
      </w:r>
    </w:p>
    <w:bookmarkEnd w:id="35"/>
    <w:bookmarkStart w:name="z54" w:id="36"/>
    <w:p>
      <w:pPr>
        <w:spacing w:after="0"/>
        <w:ind w:left="0"/>
        <w:jc w:val="both"/>
      </w:pPr>
      <w:r>
        <w:rPr>
          <w:rFonts w:ascii="Times New Roman"/>
          <w:b w:val="false"/>
          <w:i w:val="false"/>
          <w:color w:val="000000"/>
          <w:sz w:val="28"/>
        </w:rPr>
        <w:t>
      Резидент-заңды тұлға (уәкілетті банкті қоспағанда) Қағидалардың 20-тармағына сәйкес уәкілетті банктен (банк шоттарын ашуға және жүргізуге уәкілетті органның лицензиясы жоқ бағалы қағаздар нарығының кәсіби қатысушысынан басқа) валюталық шарт сомасы бір жүз миллион АҚШ доллары баламасынан асатын алынған сыртқы қарыздар және шығарылым проспектісіне сәйкес номиналдық сомасы бір жүз миллион АҚШ доллары баламасынан асатын және міндеттемелерді орындау қолма-қол ақшасыз шетел валютасын сатып алу күнінен бастап күнтізбелік тоқсан күн ішінде басталатын шетел валютасында шығарылған облигациялар бойынша Қазақстан Республикасының бейрезиденті алдындағы шетел валютасындағы міндеттемелерін өтеу мақсатына қолма-қол ақшасыз шетел валютасын сатып алған кезде резидент-заңды тұлға қолма-қол ақшасыз шетел валютасын сатып алу өтініміне (өтінімдеріне) мынадай құжаттарды:</w:t>
      </w:r>
    </w:p>
    <w:bookmarkEnd w:id="36"/>
    <w:bookmarkStart w:name="z55" w:id="37"/>
    <w:p>
      <w:pPr>
        <w:spacing w:after="0"/>
        <w:ind w:left="0"/>
        <w:jc w:val="both"/>
      </w:pPr>
      <w:r>
        <w:rPr>
          <w:rFonts w:ascii="Times New Roman"/>
          <w:b w:val="false"/>
          <w:i w:val="false"/>
          <w:color w:val="000000"/>
          <w:sz w:val="28"/>
        </w:rPr>
        <w:t>
      1) тиісті шетел валютасында жеке банктік шот ашу өтінішін;</w:t>
      </w:r>
    </w:p>
    <w:bookmarkEnd w:id="37"/>
    <w:bookmarkStart w:name="z56" w:id="38"/>
    <w:p>
      <w:pPr>
        <w:spacing w:after="0"/>
        <w:ind w:left="0"/>
        <w:jc w:val="both"/>
      </w:pPr>
      <w:r>
        <w:rPr>
          <w:rFonts w:ascii="Times New Roman"/>
          <w:b w:val="false"/>
          <w:i w:val="false"/>
          <w:color w:val="000000"/>
          <w:sz w:val="28"/>
        </w:rPr>
        <w:t>
      2) сатып алынған қолма-қол ақшасыз шетел валютасын шетел валютасындағы жеке банктік шотқа есепке жатқызу нұсқауын;</w:t>
      </w:r>
    </w:p>
    <w:bookmarkEnd w:id="38"/>
    <w:bookmarkStart w:name="z57" w:id="39"/>
    <w:p>
      <w:pPr>
        <w:spacing w:after="0"/>
        <w:ind w:left="0"/>
        <w:jc w:val="both"/>
      </w:pPr>
      <w:r>
        <w:rPr>
          <w:rFonts w:ascii="Times New Roman"/>
          <w:b w:val="false"/>
          <w:i w:val="false"/>
          <w:color w:val="000000"/>
          <w:sz w:val="28"/>
        </w:rPr>
        <w:t>
      3) сатып алынған күннен бастап күнтізбелік тоқсан күн ішінде оны мәлімделген мақсатқа пайдаланбаған жағдайда осы валютаны кейінгі үш жұмыс күні ішінде ұлттық валютаға сату нұсқауын;</w:t>
      </w:r>
    </w:p>
    <w:bookmarkEnd w:id="39"/>
    <w:bookmarkStart w:name="z58" w:id="40"/>
    <w:p>
      <w:pPr>
        <w:spacing w:after="0"/>
        <w:ind w:left="0"/>
        <w:jc w:val="both"/>
      </w:pPr>
      <w:r>
        <w:rPr>
          <w:rFonts w:ascii="Times New Roman"/>
          <w:b w:val="false"/>
          <w:i w:val="false"/>
          <w:color w:val="000000"/>
          <w:sz w:val="28"/>
        </w:rPr>
        <w:t>
      4) міндеттемелерді орындау сомасы мен мерзімін растайтын құжаттарды (кредиттік шартты және төлем кестесін, валюталық шарттың талаптарына сәйкес міндетті болып табылатын өзге құжаттарды) қоса береді.</w:t>
      </w:r>
    </w:p>
    <w:bookmarkEnd w:id="40"/>
    <w:bookmarkStart w:name="z59" w:id="41"/>
    <w:p>
      <w:pPr>
        <w:spacing w:after="0"/>
        <w:ind w:left="0"/>
        <w:jc w:val="both"/>
      </w:pPr>
      <w:r>
        <w:rPr>
          <w:rFonts w:ascii="Times New Roman"/>
          <w:b w:val="false"/>
          <w:i w:val="false"/>
          <w:color w:val="000000"/>
          <w:sz w:val="28"/>
        </w:rPr>
        <w:t>
      Уәкілетті банк (банк шоттарын ашуға және жүргізуге уәкілетті органның лицензиясы жоқ бағалы қағаздар нарығының кәсіби қатысушысынан басқа) резидент-заңды тұлға сатып алған қолма-қол ақшасыз шетел валютасын жеке банктік шотқа есепке жазады және оны резидент-заңды тұлғаның мәлімделген мақсатқа ғана пайдалануын қамтамасыз етеді.</w:t>
      </w:r>
    </w:p>
    <w:bookmarkEnd w:id="41"/>
    <w:bookmarkStart w:name="z60" w:id="42"/>
    <w:p>
      <w:pPr>
        <w:spacing w:after="0"/>
        <w:ind w:left="0"/>
        <w:jc w:val="both"/>
      </w:pPr>
      <w:r>
        <w:rPr>
          <w:rFonts w:ascii="Times New Roman"/>
          <w:b w:val="false"/>
          <w:i w:val="false"/>
          <w:color w:val="000000"/>
          <w:sz w:val="28"/>
        </w:rPr>
        <w:t>
      Резидент-заңды тұлға (уәкілетті банкті қоспағанда) Қағидалардың 20-тармағына сәйкес уәкілетті банк болып табылатын және банк шоттарын ашуға және жүргізуге уәкілетті органның лицензиясы жоқ бағалы қағаздар нарығының кәсіби қатысушысынан валюталық шарт сомасы бір жүз миллион АҚШ доллары баламасынан асатын алынған сыртқы қарыздар және шығарылым проспектісіне сәйкес номиналдық сомасы бір жүз миллион АҚШ доллары баламасынан асатын және міндеттемелерді орындау қолма-қол ақшасыз шетел валютасын сатып алу күнінен бастап күнтізбелік тоқсан күн ішінде басталатын шетел валютасында шығарылған облигациялар бойынша Қазақстан Республикасының бейрезиденті алдындағы шетел валютасындағы міндеттемелерін өтеу мақсатына қолма-қол ақшасыз шетел валютасын сатып алған кезде резидент-заңды тұлға қолма-қол ақшасыз шетел валютасын сатып алу өтініміне (өтінімдеріне) мынадай құжаттарды:</w:t>
      </w:r>
    </w:p>
    <w:bookmarkEnd w:id="42"/>
    <w:bookmarkStart w:name="z61" w:id="43"/>
    <w:p>
      <w:pPr>
        <w:spacing w:after="0"/>
        <w:ind w:left="0"/>
        <w:jc w:val="both"/>
      </w:pPr>
      <w:r>
        <w:rPr>
          <w:rFonts w:ascii="Times New Roman"/>
          <w:b w:val="false"/>
          <w:i w:val="false"/>
          <w:color w:val="000000"/>
          <w:sz w:val="28"/>
        </w:rPr>
        <w:t>
      1) тиісті шетел валютасында бөлек жеке шот (қосалқы шот) ашу өтінішін;</w:t>
      </w:r>
    </w:p>
    <w:bookmarkEnd w:id="43"/>
    <w:bookmarkStart w:name="z62" w:id="44"/>
    <w:p>
      <w:pPr>
        <w:spacing w:after="0"/>
        <w:ind w:left="0"/>
        <w:jc w:val="both"/>
      </w:pPr>
      <w:r>
        <w:rPr>
          <w:rFonts w:ascii="Times New Roman"/>
          <w:b w:val="false"/>
          <w:i w:val="false"/>
          <w:color w:val="000000"/>
          <w:sz w:val="28"/>
        </w:rPr>
        <w:t>
      2) сатып алынған қолма-қол ақшасыз шетел валютасын шетел валютасындағы бөлек жеке шотқа (қосалқы шотқа) есепке жатқызу нұсқауын;</w:t>
      </w:r>
    </w:p>
    <w:bookmarkEnd w:id="44"/>
    <w:bookmarkStart w:name="z63" w:id="45"/>
    <w:p>
      <w:pPr>
        <w:spacing w:after="0"/>
        <w:ind w:left="0"/>
        <w:jc w:val="both"/>
      </w:pPr>
      <w:r>
        <w:rPr>
          <w:rFonts w:ascii="Times New Roman"/>
          <w:b w:val="false"/>
          <w:i w:val="false"/>
          <w:color w:val="000000"/>
          <w:sz w:val="28"/>
        </w:rPr>
        <w:t>
      3) сатып алынған күннен бастап күнтізбелік тоқсан күн ішінде оны мәлімделген мақсатқа пайдаланбаған жағдайда осы валютаны кейінгі үш жұмыс күні ішінде ұлттық валютаға сату нұсқауын;</w:t>
      </w:r>
    </w:p>
    <w:bookmarkEnd w:id="45"/>
    <w:bookmarkStart w:name="z64" w:id="46"/>
    <w:p>
      <w:pPr>
        <w:spacing w:after="0"/>
        <w:ind w:left="0"/>
        <w:jc w:val="both"/>
      </w:pPr>
      <w:r>
        <w:rPr>
          <w:rFonts w:ascii="Times New Roman"/>
          <w:b w:val="false"/>
          <w:i w:val="false"/>
          <w:color w:val="000000"/>
          <w:sz w:val="28"/>
        </w:rPr>
        <w:t>
      4) міндеттемелерді орындау сомасы мен мерзімін растайтын құжаттарды (кредиттік шартты және төлем кестесін, валюталық шарттың талаптарына сәйкес міндетті болып табылатын өзге құжаттарды) қоса береді.</w:t>
      </w:r>
    </w:p>
    <w:bookmarkEnd w:id="46"/>
    <w:bookmarkStart w:name="z65" w:id="47"/>
    <w:p>
      <w:pPr>
        <w:spacing w:after="0"/>
        <w:ind w:left="0"/>
        <w:jc w:val="both"/>
      </w:pPr>
      <w:r>
        <w:rPr>
          <w:rFonts w:ascii="Times New Roman"/>
          <w:b w:val="false"/>
          <w:i w:val="false"/>
          <w:color w:val="000000"/>
          <w:sz w:val="28"/>
        </w:rPr>
        <w:t>
      Уәкілетті банк болып табылатын және банк шоттарын ашуға және жүргізуге уәкілетті органның лицензиясы жоқ бағалы қағаздар нарығының кәсіби қатысушысы резидент-заңды тұлға сатып алған қолма-қол ақшасыз шетел валютасын бөлек жеке шотқа (қосалқы шотқа) есепке жазады және оны резидент-заңды тұлғаның мәлімделген мақсатқа ғана пайдалануын қамтамасыз етеді.";</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Тізбеге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8-қосымшаларға</w:t>
      </w:r>
      <w:r>
        <w:rPr>
          <w:rFonts w:ascii="Times New Roman"/>
          <w:b w:val="false"/>
          <w:i w:val="false"/>
          <w:color w:val="000000"/>
          <w:sz w:val="28"/>
        </w:rPr>
        <w:t xml:space="preserve"> сәйкес редакцияда жазылсын.</w:t>
      </w:r>
    </w:p>
    <w:bookmarkStart w:name="z67" w:id="48"/>
    <w:p>
      <w:pPr>
        <w:spacing w:after="0"/>
        <w:ind w:left="0"/>
        <w:jc w:val="both"/>
      </w:pPr>
      <w:r>
        <w:rPr>
          <w:rFonts w:ascii="Times New Roman"/>
          <w:b w:val="false"/>
          <w:i w:val="false"/>
          <w:color w:val="000000"/>
          <w:sz w:val="28"/>
        </w:rPr>
        <w:t xml:space="preserve">
      3. "Шетелдік қаржылық емес ұйымдардың Қазақстан Республикасында қызметін жүзеге асыратын филиалдарының (өкілдіктерінің) ақпарат ұсыну қағидаларын бекіту туралы" Қазақстан Республикасы Ұлттық Банкі Басқармасының 2019 жылғы 30 наурыздағы № 41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тізімінде № 18509 болып тіркелген) мынадай өзгерістер енгізілсін:</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69" w:id="49"/>
    <w:p>
      <w:pPr>
        <w:spacing w:after="0"/>
        <w:ind w:left="0"/>
        <w:jc w:val="both"/>
      </w:pPr>
      <w:r>
        <w:rPr>
          <w:rFonts w:ascii="Times New Roman"/>
          <w:b w:val="false"/>
          <w:i w:val="false"/>
          <w:color w:val="000000"/>
          <w:sz w:val="28"/>
        </w:rPr>
        <w:t xml:space="preserve">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w:t>
      </w:r>
      <w:r>
        <w:rPr>
          <w:rFonts w:ascii="Times New Roman"/>
          <w:b w:val="false"/>
          <w:i w:val="false"/>
          <w:color w:val="000000"/>
          <w:sz w:val="28"/>
        </w:rPr>
        <w:t>19-тармағының</w:t>
      </w:r>
      <w:r>
        <w:rPr>
          <w:rFonts w:ascii="Times New Roman"/>
          <w:b w:val="false"/>
          <w:i w:val="false"/>
          <w:color w:val="000000"/>
          <w:sz w:val="28"/>
        </w:rPr>
        <w:t xml:space="preserve"> екінші бөлігі екінші абзацының 45) тармақшасына және "Мемлекеттік статистика туралы" Қазақстан Республикасы Заңының 16-бабы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сәйкес Қазақстан Республикасы Ұлттық Банкінің Басқармасы ҚАУЛЫ ЕТЕДІ:";</w:t>
      </w:r>
    </w:p>
    <w:bookmarkEnd w:id="49"/>
    <w:bookmarkStart w:name="z70" w:id="50"/>
    <w:p>
      <w:pPr>
        <w:spacing w:after="0"/>
        <w:ind w:left="0"/>
        <w:jc w:val="both"/>
      </w:pPr>
      <w:r>
        <w:rPr>
          <w:rFonts w:ascii="Times New Roman"/>
          <w:b w:val="false"/>
          <w:i w:val="false"/>
          <w:color w:val="000000"/>
          <w:sz w:val="28"/>
        </w:rPr>
        <w:t xml:space="preserve">
      көрсетілген қаулымен бекітілген Шетелдік қаржылық емес ұйымдардың Қазақстан Республикасында қызметін жүзеге асыратын филиалдарының (өкілдіктерінің) ақпарат ұсыну </w:t>
      </w:r>
      <w:r>
        <w:rPr>
          <w:rFonts w:ascii="Times New Roman"/>
          <w:b w:val="false"/>
          <w:i w:val="false"/>
          <w:color w:val="000000"/>
          <w:sz w:val="28"/>
        </w:rPr>
        <w:t>қағидаларында</w:t>
      </w:r>
      <w:r>
        <w:rPr>
          <w:rFonts w:ascii="Times New Roman"/>
          <w:b w:val="false"/>
          <w:i w:val="false"/>
          <w:color w:val="000000"/>
          <w:sz w:val="28"/>
        </w:rPr>
        <w:t>:</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2" w:id="51"/>
    <w:p>
      <w:pPr>
        <w:spacing w:after="0"/>
        <w:ind w:left="0"/>
        <w:jc w:val="both"/>
      </w:pPr>
      <w:r>
        <w:rPr>
          <w:rFonts w:ascii="Times New Roman"/>
          <w:b w:val="false"/>
          <w:i w:val="false"/>
          <w:color w:val="000000"/>
          <w:sz w:val="28"/>
        </w:rPr>
        <w:t xml:space="preserve">
      "1. Осы Шетелдік қаржылық емес ұйымдардың Қазақстан Республикасында қызметін жүзеге асыратын филиалдарының (өкілдіктерінің) ақпарат ұсыну қағидалары (бұдан әрі – Қағидалар)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(бұдан әрі – Ұлттық Банк туралы ереже) </w:t>
      </w:r>
      <w:r>
        <w:rPr>
          <w:rFonts w:ascii="Times New Roman"/>
          <w:b w:val="false"/>
          <w:i w:val="false"/>
          <w:color w:val="000000"/>
          <w:sz w:val="28"/>
        </w:rPr>
        <w:t>19-тармағының</w:t>
      </w:r>
      <w:r>
        <w:rPr>
          <w:rFonts w:ascii="Times New Roman"/>
          <w:b w:val="false"/>
          <w:i w:val="false"/>
          <w:color w:val="000000"/>
          <w:sz w:val="28"/>
        </w:rPr>
        <w:t xml:space="preserve"> екінші бөлігі екінші абзацының 45) тармақшасына, "Мемлекеттік статистика туралы" Қазақстан Республикасы Заңының 16-бабы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сәйкес әзірленді және онда Қазақстан Республикасында қызметін бір жылдан астам жүзеге асыратын шетелдік қаржылық емес ұйымдар филиалдарының (өкілдіктерінің) (бұдан әрі – филиалдар (өкілдіктер) есептерді ұсыну нысандары мен мерзімдерін, сондай-ақ филиалдар (өкілдіктер) жүзеге асыру кезінде есептерді ұсыну талап етілетін қызмет түрлерін қоса алғанда, ақпаратты ұсыну тәртібі айқындалады.";</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74" w:id="52"/>
    <w:p>
      <w:pPr>
        <w:spacing w:after="0"/>
        <w:ind w:left="0"/>
        <w:jc w:val="both"/>
      </w:pPr>
      <w:r>
        <w:rPr>
          <w:rFonts w:ascii="Times New Roman"/>
          <w:b w:val="false"/>
          <w:i w:val="false"/>
          <w:color w:val="000000"/>
          <w:sz w:val="28"/>
        </w:rPr>
        <w:t xml:space="preserve">
      "2. Қағидаларда "Валюталық реттеу және валюталық бақылау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көрсетілген мағынасында қолданылатын ұғымдар мен терминдер пайдаланылады.</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76" w:id="53"/>
    <w:p>
      <w:pPr>
        <w:spacing w:after="0"/>
        <w:ind w:left="0"/>
        <w:jc w:val="both"/>
      </w:pPr>
      <w:r>
        <w:rPr>
          <w:rFonts w:ascii="Times New Roman"/>
          <w:b w:val="false"/>
          <w:i w:val="false"/>
          <w:color w:val="000000"/>
          <w:sz w:val="28"/>
        </w:rPr>
        <w:t>
      "7. Филиалдардың (өкілдіктердің) тізіміне енгізілген филиал (өкілдік) өзінің орналасқан орны бойынша Ұлттық Банктің аумақтық филиалына мына есептерді:</w:t>
      </w:r>
    </w:p>
    <w:bookmarkEnd w:id="53"/>
    <w:bookmarkStart w:name="z77" w:id="54"/>
    <w:p>
      <w:pPr>
        <w:spacing w:after="0"/>
        <w:ind w:left="0"/>
        <w:jc w:val="both"/>
      </w:pPr>
      <w:r>
        <w:rPr>
          <w:rFonts w:ascii="Times New Roman"/>
          <w:b w:val="false"/>
          <w:i w:val="false"/>
          <w:color w:val="000000"/>
          <w:sz w:val="28"/>
        </w:rPr>
        <w:t>
      1) Қағидаларға 2-қосымшаға сәйкес нысан бойынша Қазақстан Республикасында жүзеге асырылатын жобалар туралы есепті – жыл сайын, ағымдағы жылғы 5 (бесінші) сәуірге дейін (қоса алғанда);</w:t>
      </w:r>
    </w:p>
    <w:bookmarkEnd w:id="54"/>
    <w:bookmarkStart w:name="z78" w:id="55"/>
    <w:p>
      <w:pPr>
        <w:spacing w:after="0"/>
        <w:ind w:left="0"/>
        <w:jc w:val="both"/>
      </w:pPr>
      <w:r>
        <w:rPr>
          <w:rFonts w:ascii="Times New Roman"/>
          <w:b w:val="false"/>
          <w:i w:val="false"/>
          <w:color w:val="000000"/>
          <w:sz w:val="28"/>
        </w:rPr>
        <w:t>
      2) Қағидаларға 3-қосымшаға сәйкес нысан бойынша Қазақстан Республикасында жобаларды іске асыру туралы есепті – тоқсан сайын, есепті тоқсаннан кейінгі бірінші айдың 20 (жиырмасына) дейін (қоса алғанда);</w:t>
      </w:r>
    </w:p>
    <w:bookmarkEnd w:id="55"/>
    <w:bookmarkStart w:name="z79" w:id="56"/>
    <w:p>
      <w:pPr>
        <w:spacing w:after="0"/>
        <w:ind w:left="0"/>
        <w:jc w:val="both"/>
      </w:pPr>
      <w:r>
        <w:rPr>
          <w:rFonts w:ascii="Times New Roman"/>
          <w:b w:val="false"/>
          <w:i w:val="false"/>
          <w:color w:val="000000"/>
          <w:sz w:val="28"/>
        </w:rPr>
        <w:t>
      3) Қағидаларға 4-қосымшаға сәйкес нысан бойынша шетел банктеріндегі банктік шоттардағы ақша қозғалысы туралы есепті – тоқсан сайын, есепті тоқсаннан кейінгі бірінші айдың 20 (жиырмасына) дейін (қоса алғанда);</w:t>
      </w:r>
    </w:p>
    <w:bookmarkEnd w:id="56"/>
    <w:bookmarkStart w:name="z80" w:id="57"/>
    <w:p>
      <w:pPr>
        <w:spacing w:after="0"/>
        <w:ind w:left="0"/>
        <w:jc w:val="both"/>
      </w:pPr>
      <w:r>
        <w:rPr>
          <w:rFonts w:ascii="Times New Roman"/>
          <w:b w:val="false"/>
          <w:i w:val="false"/>
          <w:color w:val="000000"/>
          <w:sz w:val="28"/>
        </w:rPr>
        <w:t>
      4) Қағидаларға 5-қосымшаға сәйкес нысан бойынша өнімді бөлу туралы келісім бойынша шығынды өтеу және пайданы бөлу туралы есепті тоқсан сайын, есепті тоқсаннан кейінгі бірінші айдың 25 (жиырма бесіне) дейін (қоса алғанда) ұсынады.";</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w:t>
      </w:r>
      <w:r>
        <w:rPr>
          <w:rFonts w:ascii="Times New Roman"/>
          <w:b w:val="false"/>
          <w:i w:val="false"/>
          <w:color w:val="000000"/>
          <w:sz w:val="28"/>
        </w:rPr>
        <w:t xml:space="preserve"> Тізбеге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13-қосымшаларға</w:t>
      </w:r>
      <w:r>
        <w:rPr>
          <w:rFonts w:ascii="Times New Roman"/>
          <w:b w:val="false"/>
          <w:i w:val="false"/>
          <w:color w:val="000000"/>
          <w:sz w:val="28"/>
        </w:rPr>
        <w:t xml:space="preserve"> сәйкес редакцияда жазылсын.</w:t>
      </w:r>
    </w:p>
    <w:bookmarkStart w:name="z82" w:id="58"/>
    <w:p>
      <w:pPr>
        <w:spacing w:after="0"/>
        <w:ind w:left="0"/>
        <w:jc w:val="both"/>
      </w:pPr>
      <w:r>
        <w:rPr>
          <w:rFonts w:ascii="Times New Roman"/>
          <w:b w:val="false"/>
          <w:i w:val="false"/>
          <w:color w:val="000000"/>
          <w:sz w:val="28"/>
        </w:rPr>
        <w:t xml:space="preserve">
      4. "Қазақстан Республикасында валюталық операцияларды мониторингтеу қағидаларын бекіту туралы" Қазақстан Республикасы Ұлттық Банкі Басқармасының 2019 жылғы 10 сәуірдегі № 64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18544 болып тіркелген) мынадай өзгерістер енгізілсін:</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84" w:id="59"/>
    <w:p>
      <w:pPr>
        <w:spacing w:after="0"/>
        <w:ind w:left="0"/>
        <w:jc w:val="both"/>
      </w:pPr>
      <w:r>
        <w:rPr>
          <w:rFonts w:ascii="Times New Roman"/>
          <w:b w:val="false"/>
          <w:i w:val="false"/>
          <w:color w:val="000000"/>
          <w:sz w:val="28"/>
        </w:rPr>
        <w:t xml:space="preserve">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w:t>
      </w:r>
      <w:r>
        <w:rPr>
          <w:rFonts w:ascii="Times New Roman"/>
          <w:b w:val="false"/>
          <w:i w:val="false"/>
          <w:color w:val="000000"/>
          <w:sz w:val="28"/>
        </w:rPr>
        <w:t>19-тармағының</w:t>
      </w:r>
      <w:r>
        <w:rPr>
          <w:rFonts w:ascii="Times New Roman"/>
          <w:b w:val="false"/>
          <w:i w:val="false"/>
          <w:color w:val="000000"/>
          <w:sz w:val="28"/>
        </w:rPr>
        <w:t xml:space="preserve"> екінші бөлігі екінші абзацының 41) тармақшасына және "Мемлекеттік статистика туралы" Қазақстан Республикасы Заңының 16-бабы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сәйкес Қазақстан Республикасы Ұлттық Банкінің Басқармасы ҚАУЛЫ ЕТЕДІ:";</w:t>
      </w:r>
    </w:p>
    <w:bookmarkEnd w:id="59"/>
    <w:bookmarkStart w:name="z85" w:id="60"/>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Республикасында валюталық операцияларды мониторингтеу </w:t>
      </w:r>
      <w:r>
        <w:rPr>
          <w:rFonts w:ascii="Times New Roman"/>
          <w:b w:val="false"/>
          <w:i w:val="false"/>
          <w:color w:val="000000"/>
          <w:sz w:val="28"/>
        </w:rPr>
        <w:t>қағидаларында</w:t>
      </w:r>
      <w:r>
        <w:rPr>
          <w:rFonts w:ascii="Times New Roman"/>
          <w:b w:val="false"/>
          <w:i w:val="false"/>
          <w:color w:val="000000"/>
          <w:sz w:val="28"/>
        </w:rPr>
        <w:t>:</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7" w:id="61"/>
    <w:p>
      <w:pPr>
        <w:spacing w:after="0"/>
        <w:ind w:left="0"/>
        <w:jc w:val="both"/>
      </w:pPr>
      <w:r>
        <w:rPr>
          <w:rFonts w:ascii="Times New Roman"/>
          <w:b w:val="false"/>
          <w:i w:val="false"/>
          <w:color w:val="000000"/>
          <w:sz w:val="28"/>
        </w:rPr>
        <w:t xml:space="preserve">
      "1. Қазақстан Республикасында валюталық операцияларды мониторингтеу қағидалары (бұдан әрі – Қағидалар)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(бұдан әрі – Ұлттық Банк туралы ереже) </w:t>
      </w:r>
      <w:r>
        <w:rPr>
          <w:rFonts w:ascii="Times New Roman"/>
          <w:b w:val="false"/>
          <w:i w:val="false"/>
          <w:color w:val="000000"/>
          <w:sz w:val="28"/>
        </w:rPr>
        <w:t>19-тармағының</w:t>
      </w:r>
      <w:r>
        <w:rPr>
          <w:rFonts w:ascii="Times New Roman"/>
          <w:b w:val="false"/>
          <w:i w:val="false"/>
          <w:color w:val="000000"/>
          <w:sz w:val="28"/>
        </w:rPr>
        <w:t xml:space="preserve"> екінші бөлігі екінші абзацының 41) тармақшасына, "Мемлекеттік статистика туралы" Қазақстан Республикасы Заңының 16-бабы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сәйкес әзірленді және онда Қазақстан Республикасында валюталық операцияларды мониторингтеуді жүзеге асыру тәртібі айқындалады.";</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 мынадай редакцияда жазылсын:</w:t>
      </w:r>
    </w:p>
    <w:bookmarkStart w:name="z89" w:id="62"/>
    <w:p>
      <w:pPr>
        <w:spacing w:after="0"/>
        <w:ind w:left="0"/>
        <w:jc w:val="both"/>
      </w:pPr>
      <w:r>
        <w:rPr>
          <w:rFonts w:ascii="Times New Roman"/>
          <w:b w:val="false"/>
          <w:i w:val="false"/>
          <w:color w:val="000000"/>
          <w:sz w:val="28"/>
        </w:rPr>
        <w:t xml:space="preserve">
      "2. Қағидаларда пайдаланылатын ұғымдар мен терминдер "Электрондық құжат және электрондық цифрлық қолтаңба туралы" Қазақстан Республикасының Заңында және "Валюталық реттеу және валюталық бақылау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Валюталық реттеу және валюталық бақылау туралы заң) көрсетілген мағынасында қолданылады.";</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91" w:id="63"/>
    <w:p>
      <w:pPr>
        <w:spacing w:after="0"/>
        <w:ind w:left="0"/>
        <w:jc w:val="both"/>
      </w:pPr>
      <w:r>
        <w:rPr>
          <w:rFonts w:ascii="Times New Roman"/>
          <w:b w:val="false"/>
          <w:i w:val="false"/>
          <w:color w:val="000000"/>
          <w:sz w:val="28"/>
        </w:rPr>
        <w:t>
      "9. Мыналар көзделген капитал қозғалысы жөніндегі валюталық шарт есептік тіркелуге тиіс:</w:t>
      </w:r>
    </w:p>
    <w:bookmarkEnd w:id="63"/>
    <w:bookmarkStart w:name="z92" w:id="64"/>
    <w:p>
      <w:pPr>
        <w:spacing w:after="0"/>
        <w:ind w:left="0"/>
        <w:jc w:val="both"/>
      </w:pPr>
      <w:r>
        <w:rPr>
          <w:rFonts w:ascii="Times New Roman"/>
          <w:b w:val="false"/>
          <w:i w:val="false"/>
          <w:color w:val="000000"/>
          <w:sz w:val="28"/>
        </w:rPr>
        <w:t>
      1) мүліктің (ақшаның) Қазақстан Республикасына түсуі және (немесе) резиденттің баламасы 500 000 (бес жүз мың) Америка Құрама Штаттарының (бұдан әрі – АҚШ) долларынан асатын сомаға бейрезидентке мүлікті (ақшаны) қайтару міндеттемелерінің туындауы (сыйақы, комиссия, айыппұл және басқа төлемдер есептемей);</w:t>
      </w:r>
    </w:p>
    <w:bookmarkEnd w:id="64"/>
    <w:bookmarkStart w:name="z93" w:id="65"/>
    <w:p>
      <w:pPr>
        <w:spacing w:after="0"/>
        <w:ind w:left="0"/>
        <w:jc w:val="both"/>
      </w:pPr>
      <w:r>
        <w:rPr>
          <w:rFonts w:ascii="Times New Roman"/>
          <w:b w:val="false"/>
          <w:i w:val="false"/>
          <w:color w:val="000000"/>
          <w:sz w:val="28"/>
        </w:rPr>
        <w:t>
      2) Қазақстан Республикасынан мүлікті (ақша аударымын) беру және (немесе) резиденттің баламасы 500 000 (бес жүз мың) АҚШ долларынан асатын сомаға бейрезиденттің мүлікті (ақшаны) қайтаруы жөніндегі талаптарының туындауы (сыйақы, комиссия, айыппұл және басқа төлемдер есептемей).";</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16-тармақтың</w:t>
      </w:r>
      <w:r>
        <w:rPr>
          <w:rFonts w:ascii="Times New Roman"/>
          <w:b w:val="false"/>
          <w:i w:val="false"/>
          <w:color w:val="000000"/>
          <w:sz w:val="28"/>
        </w:rPr>
        <w:t xml:space="preserve"> 3) тармақшасы мынадай редакцияда жазылсын:</w:t>
      </w:r>
    </w:p>
    <w:bookmarkStart w:name="z95" w:id="66"/>
    <w:p>
      <w:pPr>
        <w:spacing w:after="0"/>
        <w:ind w:left="0"/>
        <w:jc w:val="both"/>
      </w:pPr>
      <w:r>
        <w:rPr>
          <w:rFonts w:ascii="Times New Roman"/>
          <w:b w:val="false"/>
          <w:i w:val="false"/>
          <w:color w:val="000000"/>
          <w:sz w:val="28"/>
        </w:rPr>
        <w:t>
      "3) есептік нөмір берілген күннен кейін үш жыл өткен соң валюталық шарт бойынша тараптардың міндеттемелерді орындауы болмаған кезде және (немесе) қолданылу мерзімі өткен және (немесе) міндеттемелерді орындау мерзімі өткен валюталық шарт бойынша тараптардың міндеттемелерді орындауы болмаған кезде;";</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97" w:id="67"/>
    <w:p>
      <w:pPr>
        <w:spacing w:after="0"/>
        <w:ind w:left="0"/>
        <w:jc w:val="both"/>
      </w:pPr>
      <w:r>
        <w:rPr>
          <w:rFonts w:ascii="Times New Roman"/>
          <w:b w:val="false"/>
          <w:i w:val="false"/>
          <w:color w:val="000000"/>
          <w:sz w:val="28"/>
        </w:rPr>
        <w:t>
      "30. Капитал қозғалысы жөніндегі валюталық шарт немесе шетелдік банктегі есептік нөмір берілген шот бойынша есептер ұсыну резидентте:</w:t>
      </w:r>
    </w:p>
    <w:bookmarkEnd w:id="67"/>
    <w:bookmarkStart w:name="z98" w:id="68"/>
    <w:p>
      <w:pPr>
        <w:spacing w:after="0"/>
        <w:ind w:left="0"/>
        <w:jc w:val="both"/>
      </w:pPr>
      <w:r>
        <w:rPr>
          <w:rFonts w:ascii="Times New Roman"/>
          <w:b w:val="false"/>
          <w:i w:val="false"/>
          <w:color w:val="000000"/>
          <w:sz w:val="28"/>
        </w:rPr>
        <w:t>
      борышкерді банкрот деп тану және банкроттық рәсімін қозғай отырып оны тарату туралы сот шешімі;</w:t>
      </w:r>
    </w:p>
    <w:bookmarkEnd w:id="68"/>
    <w:bookmarkStart w:name="z99" w:id="69"/>
    <w:p>
      <w:pPr>
        <w:spacing w:after="0"/>
        <w:ind w:left="0"/>
        <w:jc w:val="both"/>
      </w:pPr>
      <w:r>
        <w:rPr>
          <w:rFonts w:ascii="Times New Roman"/>
          <w:b w:val="false"/>
          <w:i w:val="false"/>
          <w:color w:val="000000"/>
          <w:sz w:val="28"/>
        </w:rPr>
        <w:t>
      мемлекеттік кірістер органының аумақтық бөлімшесінің респонденттің салық есептілігін ұсынуын тоқтата тұру туралы шешімі болған кезде талап етілмейді.</w:t>
      </w:r>
    </w:p>
    <w:bookmarkEnd w:id="69"/>
    <w:bookmarkStart w:name="z100" w:id="70"/>
    <w:p>
      <w:pPr>
        <w:spacing w:after="0"/>
        <w:ind w:left="0"/>
        <w:jc w:val="both"/>
      </w:pPr>
      <w:r>
        <w:rPr>
          <w:rFonts w:ascii="Times New Roman"/>
          <w:b w:val="false"/>
          <w:i w:val="false"/>
          <w:color w:val="000000"/>
          <w:sz w:val="28"/>
        </w:rPr>
        <w:t>
      Көрсетілген шешімдердің көшірмелері Ұлттық Банкке ұсынылады.</w:t>
      </w:r>
    </w:p>
    <w:bookmarkEnd w:id="70"/>
    <w:bookmarkStart w:name="z101" w:id="71"/>
    <w:p>
      <w:pPr>
        <w:spacing w:after="0"/>
        <w:ind w:left="0"/>
        <w:jc w:val="both"/>
      </w:pPr>
      <w:r>
        <w:rPr>
          <w:rFonts w:ascii="Times New Roman"/>
          <w:b w:val="false"/>
          <w:i w:val="false"/>
          <w:color w:val="000000"/>
          <w:sz w:val="28"/>
        </w:rPr>
        <w:t>
      Сот банкроттық туралы іс бойынша өндірісті тоқтата тұру немесе тоқтату туралы ұйғарым, борышкерді банкрот деп танудан бас тарту туралы шешім шығарған не соттың борышкерді банкрот деп тану бас тарту туралы шешімнің күші жойылған жағдайда, респонденттің салық есептілігін ұсынуын тоқтата тұру туралы шешімде көрсетілген мерзім өткеннен кейін респондент қызметін респонденттің салық есептілігін ұсынуын тоқтата тұру туралы шешімде көрсетілген мерзім өткенге дейін қайта бастаған жағдайда, сондай-ақ мемлекеттік кірістер органының аумақтық бөлімшесі респонденттің салық есептілігін ұсынуын тоқтата тұру туралы шешімнің күшін жойған жағдайда есептерді ұсыну қайта басталады.";</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w:t>
      </w:r>
      <w:r>
        <w:rPr>
          <w:rFonts w:ascii="Times New Roman"/>
          <w:b w:val="false"/>
          <w:i w:val="false"/>
          <w:color w:val="000000"/>
          <w:sz w:val="28"/>
        </w:rPr>
        <w:t xml:space="preserve"> Тізбеге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20-қосымшаларға</w:t>
      </w:r>
      <w:r>
        <w:rPr>
          <w:rFonts w:ascii="Times New Roman"/>
          <w:b w:val="false"/>
          <w:i w:val="false"/>
          <w:color w:val="000000"/>
          <w:sz w:val="28"/>
        </w:rPr>
        <w:t xml:space="preserve"> сәйкес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Банкі Басқармасының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қаулыларының тізбесіне</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ішкі валюта нарығында сұраныс</w:t>
            </w:r>
            <w:r>
              <w:br/>
            </w:r>
            <w:r>
              <w:rPr>
                <w:rFonts w:ascii="Times New Roman"/>
                <w:b w:val="false"/>
                <w:i w:val="false"/>
                <w:color w:val="000000"/>
                <w:sz w:val="20"/>
              </w:rPr>
              <w:t>пен ұсыныс көздерін</w:t>
            </w:r>
            <w:r>
              <w:br/>
            </w:r>
            <w:r>
              <w:rPr>
                <w:rFonts w:ascii="Times New Roman"/>
                <w:b w:val="false"/>
                <w:i w:val="false"/>
                <w:color w:val="000000"/>
                <w:sz w:val="20"/>
              </w:rPr>
              <w:t>мониторингтеу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105" w:id="72"/>
    <w:p>
      <w:pPr>
        <w:spacing w:after="0"/>
        <w:ind w:left="0"/>
        <w:jc w:val="both"/>
      </w:pPr>
      <w:r>
        <w:rPr>
          <w:rFonts w:ascii="Times New Roman"/>
          <w:b w:val="false"/>
          <w:i w:val="false"/>
          <w:color w:val="000000"/>
          <w:sz w:val="28"/>
        </w:rPr>
        <w:t>
      Ұсынылады: Қазақстан Республикасының Ұлттық Банкіне</w:t>
      </w:r>
    </w:p>
    <w:bookmarkEnd w:id="72"/>
    <w:bookmarkStart w:name="z106" w:id="73"/>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73"/>
    <w:bookmarkStart w:name="z107" w:id="74"/>
    <w:p>
      <w:pPr>
        <w:spacing w:after="0"/>
        <w:ind w:left="0"/>
        <w:jc w:val="both"/>
      </w:pPr>
      <w:r>
        <w:rPr>
          <w:rFonts w:ascii="Times New Roman"/>
          <w:b w:val="false"/>
          <w:i w:val="false"/>
          <w:color w:val="000000"/>
          <w:sz w:val="28"/>
        </w:rPr>
        <w:t>
      Әкімшілік нысанның атауы: клиенттердің банктік шоттары және банктік шотты ашпай және (немесе) пайдаланбай жүргізілген аударымдар бойынша шетел валютасындағы ақша қозғалысы туралы жиынтық есеп</w:t>
      </w:r>
    </w:p>
    <w:bookmarkEnd w:id="74"/>
    <w:bookmarkStart w:name="z108" w:id="75"/>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1-INV</w:t>
      </w:r>
    </w:p>
    <w:bookmarkEnd w:id="75"/>
    <w:bookmarkStart w:name="z109" w:id="76"/>
    <w:p>
      <w:pPr>
        <w:spacing w:after="0"/>
        <w:ind w:left="0"/>
        <w:jc w:val="both"/>
      </w:pPr>
      <w:r>
        <w:rPr>
          <w:rFonts w:ascii="Times New Roman"/>
          <w:b w:val="false"/>
          <w:i w:val="false"/>
          <w:color w:val="000000"/>
          <w:sz w:val="28"/>
        </w:rPr>
        <w:t>
      Кезеңділігі: ай сайын</w:t>
      </w:r>
    </w:p>
    <w:bookmarkEnd w:id="76"/>
    <w:bookmarkStart w:name="z110" w:id="77"/>
    <w:p>
      <w:pPr>
        <w:spacing w:after="0"/>
        <w:ind w:left="0"/>
        <w:jc w:val="both"/>
      </w:pPr>
      <w:r>
        <w:rPr>
          <w:rFonts w:ascii="Times New Roman"/>
          <w:b w:val="false"/>
          <w:i w:val="false"/>
          <w:color w:val="000000"/>
          <w:sz w:val="28"/>
        </w:rPr>
        <w:t>
      Есепті кезеңі: 20___ жылғы "___" ______________жағдай бойынша</w:t>
      </w:r>
    </w:p>
    <w:bookmarkEnd w:id="77"/>
    <w:bookmarkStart w:name="z111" w:id="7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екінші деңгейдегі банктер, "Қазақстанның Даму Банкі" акционерлік қоғамы, "Қазпошта" акционерлік қоғамы</w:t>
      </w:r>
    </w:p>
    <w:bookmarkEnd w:id="78"/>
    <w:bookmarkStart w:name="z112" w:id="7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кезеңнен кейінгі айдың 10 (онына) (қоса алғанда) дейінгі мерзімде, ай сайын.</w:t>
      </w:r>
    </w:p>
    <w:bookmarkEnd w:id="79"/>
    <w:bookmarkStart w:name="z113" w:id="80"/>
    <w:p>
      <w:pPr>
        <w:spacing w:after="0"/>
        <w:ind w:left="0"/>
        <w:jc w:val="both"/>
      </w:pPr>
      <w:r>
        <w:rPr>
          <w:rFonts w:ascii="Times New Roman"/>
          <w:b w:val="false"/>
          <w:i w:val="false"/>
          <w:color w:val="000000"/>
          <w:sz w:val="28"/>
        </w:rPr>
        <w:t>
      БСН:________________</w:t>
      </w:r>
    </w:p>
    <w:bookmarkEnd w:id="80"/>
    <w:bookmarkStart w:name="z114" w:id="81"/>
    <w:p>
      <w:pPr>
        <w:spacing w:after="0"/>
        <w:ind w:left="0"/>
        <w:jc w:val="both"/>
      </w:pPr>
      <w:r>
        <w:rPr>
          <w:rFonts w:ascii="Times New Roman"/>
          <w:b w:val="false"/>
          <w:i w:val="false"/>
          <w:color w:val="000000"/>
          <w:sz w:val="28"/>
        </w:rPr>
        <w:t>
      Жинау әдісі: электрондық түрде</w:t>
      </w:r>
    </w:p>
    <w:bookmarkEnd w:id="81"/>
    <w:bookmarkStart w:name="z115" w:id="82"/>
    <w:p>
      <w:pPr>
        <w:spacing w:after="0"/>
        <w:ind w:left="0"/>
        <w:jc w:val="both"/>
      </w:pPr>
      <w:r>
        <w:rPr>
          <w:rFonts w:ascii="Times New Roman"/>
          <w:b w:val="false"/>
          <w:i w:val="false"/>
          <w:color w:val="000000"/>
          <w:sz w:val="28"/>
        </w:rPr>
        <w:t>
      теңгемен</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резиденттермен/ бейрезиденттермен операциялар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резиденттермен/ бейрезиденттермен операциялар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бейрезиденттермен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Шетел валютасының клиенттер пайдасына түсуі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контрәріптестердің жеке тұлғалардың/ заңды тұлғалардың банктік шоттарына төлемдері және ақша аударымдары: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мынадай операциялар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материалдық емес активтерді сату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көрсету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бойынша борыштың негізгі сомасын және кіріс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тарту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вексельдермен операциялар және капиталға қатысуды қамтамасыз ететін жарналар: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ақша аударымдары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шотты ашпай және (немесе) пайдаланбай жасалған аударымдар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өз банктік шоттарынан ақша аударымдары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резидент-банктерде ашылғаны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бейрезидент-банктерде ашылғаны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теңгеге шетел валютасын сатып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сатып алуы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сатып алуы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шетел валютасын банктік шоттардың есебіне жатқызу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алуы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алуы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Клиенттердің шетел валютасын алуы және (немесе) аударуы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контрәріптестерге банктік шоттардан жүргізілетін төлемдер және ақша аударымдары: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мынадай операциялар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материалдық емес активтерді сатып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бойынша міндеттемелерді орындау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вексельдермен операциялар және капиталға қатысуды қамтамасыз ететін жарналар: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ақша аударымдары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шотты ашпай және (немесе) пайдаланбай жүргізілген аударымдар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өз банктік шоттарына ақша аударымдары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резидент-банктерде ашылған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бейрезидент-банктерде ашылған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теңгеге шетел валютасын сату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сатуы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сатуы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банктік шоттарынан қолма-қол шетел валютасын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алуы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алуы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6" w:id="83"/>
    <w:p>
      <w:pPr>
        <w:spacing w:after="0"/>
        <w:ind w:left="0"/>
        <w:jc w:val="both"/>
      </w:pPr>
      <w:r>
        <w:rPr>
          <w:rFonts w:ascii="Times New Roman"/>
          <w:b w:val="false"/>
          <w:i w:val="false"/>
          <w:color w:val="000000"/>
          <w:sz w:val="28"/>
        </w:rPr>
        <w:t>
      Атауы __________________ Мекенжайы ____________________________</w:t>
      </w:r>
    </w:p>
    <w:bookmarkEnd w:id="83"/>
    <w:bookmarkStart w:name="z117" w:id="84"/>
    <w:p>
      <w:pPr>
        <w:spacing w:after="0"/>
        <w:ind w:left="0"/>
        <w:jc w:val="both"/>
      </w:pPr>
      <w:r>
        <w:rPr>
          <w:rFonts w:ascii="Times New Roman"/>
          <w:b w:val="false"/>
          <w:i w:val="false"/>
          <w:color w:val="000000"/>
          <w:sz w:val="28"/>
        </w:rPr>
        <w:t>
      Телефоны _________________________________________</w:t>
      </w:r>
    </w:p>
    <w:bookmarkEnd w:id="84"/>
    <w:bookmarkStart w:name="z118" w:id="85"/>
    <w:p>
      <w:pPr>
        <w:spacing w:after="0"/>
        <w:ind w:left="0"/>
        <w:jc w:val="both"/>
      </w:pPr>
      <w:r>
        <w:rPr>
          <w:rFonts w:ascii="Times New Roman"/>
          <w:b w:val="false"/>
          <w:i w:val="false"/>
          <w:color w:val="000000"/>
          <w:sz w:val="28"/>
        </w:rPr>
        <w:t>
      Электрондық пошта мекенжайы ___________________________________</w:t>
      </w:r>
    </w:p>
    <w:bookmarkEnd w:id="85"/>
    <w:bookmarkStart w:name="z119" w:id="86"/>
    <w:p>
      <w:pPr>
        <w:spacing w:after="0"/>
        <w:ind w:left="0"/>
        <w:jc w:val="both"/>
      </w:pPr>
      <w:r>
        <w:rPr>
          <w:rFonts w:ascii="Times New Roman"/>
          <w:b w:val="false"/>
          <w:i w:val="false"/>
          <w:color w:val="000000"/>
          <w:sz w:val="28"/>
        </w:rPr>
        <w:t>
      Орындаушы______________________________________ ______________</w:t>
      </w:r>
    </w:p>
    <w:bookmarkEnd w:id="86"/>
    <w:bookmarkStart w:name="z120" w:id="87"/>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87"/>
    <w:bookmarkStart w:name="z121" w:id="88"/>
    <w:p>
      <w:pPr>
        <w:spacing w:after="0"/>
        <w:ind w:left="0"/>
        <w:jc w:val="both"/>
      </w:pPr>
      <w:r>
        <w:rPr>
          <w:rFonts w:ascii="Times New Roman"/>
          <w:b w:val="false"/>
          <w:i w:val="false"/>
          <w:color w:val="000000"/>
          <w:sz w:val="28"/>
        </w:rPr>
        <w:t>
      Бас бухгалтер немесе есепке қол қоюға уәкілетті адам</w:t>
      </w:r>
    </w:p>
    <w:bookmarkEnd w:id="88"/>
    <w:bookmarkStart w:name="z122" w:id="89"/>
    <w:p>
      <w:pPr>
        <w:spacing w:after="0"/>
        <w:ind w:left="0"/>
        <w:jc w:val="both"/>
      </w:pPr>
      <w:r>
        <w:rPr>
          <w:rFonts w:ascii="Times New Roman"/>
          <w:b w:val="false"/>
          <w:i w:val="false"/>
          <w:color w:val="000000"/>
          <w:sz w:val="28"/>
        </w:rPr>
        <w:t>
      _____________________________________ _________________</w:t>
      </w:r>
    </w:p>
    <w:bookmarkEnd w:id="89"/>
    <w:bookmarkStart w:name="z123" w:id="90"/>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90"/>
    <w:bookmarkStart w:name="z124" w:id="91"/>
    <w:p>
      <w:pPr>
        <w:spacing w:after="0"/>
        <w:ind w:left="0"/>
        <w:jc w:val="both"/>
      </w:pPr>
      <w:r>
        <w:rPr>
          <w:rFonts w:ascii="Times New Roman"/>
          <w:b w:val="false"/>
          <w:i w:val="false"/>
          <w:color w:val="000000"/>
          <w:sz w:val="28"/>
        </w:rPr>
        <w:t>
      Бірінші басшы немесе есепке қол қоюға уәкілетті адам</w:t>
      </w:r>
    </w:p>
    <w:bookmarkEnd w:id="91"/>
    <w:bookmarkStart w:name="z125" w:id="92"/>
    <w:p>
      <w:pPr>
        <w:spacing w:after="0"/>
        <w:ind w:left="0"/>
        <w:jc w:val="both"/>
      </w:pPr>
      <w:r>
        <w:rPr>
          <w:rFonts w:ascii="Times New Roman"/>
          <w:b w:val="false"/>
          <w:i w:val="false"/>
          <w:color w:val="000000"/>
          <w:sz w:val="28"/>
        </w:rPr>
        <w:t>
      ________________________________________ ________________</w:t>
      </w:r>
    </w:p>
    <w:bookmarkEnd w:id="92"/>
    <w:bookmarkStart w:name="z126" w:id="93"/>
    <w:p>
      <w:pPr>
        <w:spacing w:after="0"/>
        <w:ind w:left="0"/>
        <w:jc w:val="both"/>
      </w:pPr>
      <w:r>
        <w:rPr>
          <w:rFonts w:ascii="Times New Roman"/>
          <w:b w:val="false"/>
          <w:i w:val="false"/>
          <w:color w:val="000000"/>
          <w:sz w:val="28"/>
        </w:rPr>
        <w:t>
      тегі, аты және әкесінің аты (ол болған жағдайда) қолы</w:t>
      </w:r>
    </w:p>
    <w:bookmarkEnd w:id="93"/>
    <w:bookmarkStart w:name="z127" w:id="94"/>
    <w:p>
      <w:pPr>
        <w:spacing w:after="0"/>
        <w:ind w:left="0"/>
        <w:jc w:val="both"/>
      </w:pPr>
      <w:r>
        <w:rPr>
          <w:rFonts w:ascii="Times New Roman"/>
          <w:b w:val="false"/>
          <w:i w:val="false"/>
          <w:color w:val="000000"/>
          <w:sz w:val="28"/>
        </w:rPr>
        <w:t>
      Күні: 20___ жылғы "____" ______________</w:t>
      </w:r>
    </w:p>
    <w:bookmarkEnd w:id="94"/>
    <w:bookmarkStart w:name="z128" w:id="95"/>
    <w:p>
      <w:pPr>
        <w:spacing w:after="0"/>
        <w:ind w:left="0"/>
        <w:jc w:val="both"/>
      </w:pPr>
      <w:r>
        <w:rPr>
          <w:rFonts w:ascii="Times New Roman"/>
          <w:b w:val="false"/>
          <w:i w:val="false"/>
          <w:color w:val="000000"/>
          <w:sz w:val="28"/>
        </w:rPr>
        <w:t>
      Ескертпе: нысан "Клиенттердің банктік шоттары және банктік шотты ашпай және (немесе) пайдаланбай жүргізілген аударымдар бойынша шетел валютасындағы ақша қозғалысы туралы жиынтық есеп" әкімшілік деректерді өтеусіз негізде жинауға арналған нысанын толтыру бойынша түсіндірмеге сәйкес толтырылады.</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"Клиенттердің банктік шоттары</w:t>
            </w:r>
            <w:r>
              <w:br/>
            </w:r>
            <w:r>
              <w:rPr>
                <w:rFonts w:ascii="Times New Roman"/>
                <w:b w:val="false"/>
                <w:i w:val="false"/>
                <w:color w:val="000000"/>
                <w:sz w:val="20"/>
              </w:rPr>
              <w:t>және банктік шотты ашпай және</w:t>
            </w:r>
            <w:r>
              <w:br/>
            </w:r>
            <w:r>
              <w:rPr>
                <w:rFonts w:ascii="Times New Roman"/>
                <w:b w:val="false"/>
                <w:i w:val="false"/>
                <w:color w:val="000000"/>
                <w:sz w:val="20"/>
              </w:rPr>
              <w:t>(немесе) пайдаланбай</w:t>
            </w:r>
            <w:r>
              <w:br/>
            </w:r>
            <w:r>
              <w:rPr>
                <w:rFonts w:ascii="Times New Roman"/>
                <w:b w:val="false"/>
                <w:i w:val="false"/>
                <w:color w:val="000000"/>
                <w:sz w:val="20"/>
              </w:rPr>
              <w:t>жүргізілген аударымдар бойынша шетел валютасындағы</w:t>
            </w:r>
            <w:r>
              <w:br/>
            </w:r>
            <w:r>
              <w:rPr>
                <w:rFonts w:ascii="Times New Roman"/>
                <w:b w:val="false"/>
                <w:i w:val="false"/>
                <w:color w:val="000000"/>
                <w:sz w:val="20"/>
              </w:rPr>
              <w:t>ақша қозғалысы туралы</w:t>
            </w:r>
            <w:r>
              <w:br/>
            </w:r>
            <w:r>
              <w:rPr>
                <w:rFonts w:ascii="Times New Roman"/>
                <w:b w:val="false"/>
                <w:i w:val="false"/>
                <w:color w:val="000000"/>
                <w:sz w:val="20"/>
              </w:rPr>
              <w:t>жиынтық есеп" әкімшілік</w:t>
            </w:r>
            <w:r>
              <w:br/>
            </w:r>
            <w:r>
              <w:rPr>
                <w:rFonts w:ascii="Times New Roman"/>
                <w:b w:val="false"/>
                <w:i w:val="false"/>
                <w:color w:val="000000"/>
                <w:sz w:val="20"/>
              </w:rPr>
              <w:t>деректерді өтеусіз негізде</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130" w:id="96"/>
    <w:p>
      <w:pPr>
        <w:spacing w:after="0"/>
        <w:ind w:left="0"/>
        <w:jc w:val="left"/>
      </w:pPr>
      <w:r>
        <w:rPr>
          <w:rFonts w:ascii="Times New Roman"/>
          <w:b/>
          <w:i w:val="false"/>
          <w:color w:val="000000"/>
        </w:rPr>
        <w:t xml:space="preserve"> Клиенттердің банктік шоттары және банктік шотты ашпай және (немесе) пайдаланбай жүргізілген аударымдар бойынша шетел валютасындағы ақша қозғалысы туралы жиынтық есеп  (индексі – 1-INV, кезеңділігі – ай сайын)</w:t>
      </w:r>
    </w:p>
    <w:bookmarkEnd w:id="96"/>
    <w:bookmarkStart w:name="z131" w:id="97"/>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97"/>
    <w:bookmarkStart w:name="z132" w:id="98"/>
    <w:p>
      <w:pPr>
        <w:spacing w:after="0"/>
        <w:ind w:left="0"/>
        <w:jc w:val="left"/>
      </w:pPr>
      <w:r>
        <w:rPr>
          <w:rFonts w:ascii="Times New Roman"/>
          <w:b/>
          <w:i w:val="false"/>
          <w:color w:val="000000"/>
        </w:rPr>
        <w:t xml:space="preserve"> 1-тарау. Жалпы ережелер</w:t>
      </w:r>
    </w:p>
    <w:bookmarkEnd w:id="98"/>
    <w:bookmarkStart w:name="z133" w:id="99"/>
    <w:p>
      <w:pPr>
        <w:spacing w:after="0"/>
        <w:ind w:left="0"/>
        <w:jc w:val="both"/>
      </w:pPr>
      <w:r>
        <w:rPr>
          <w:rFonts w:ascii="Times New Roman"/>
          <w:b w:val="false"/>
          <w:i w:val="false"/>
          <w:color w:val="000000"/>
          <w:sz w:val="28"/>
        </w:rPr>
        <w:t>
      1. Осы түсіндірмеде "Клиенттердің банктік шоттары және банктік шотты ашпай және (немесе) пайдаланбай жүргізілген аударымдар бойынша шетел валютасындағы ақша қозғалысы туралы жиынтық есеп" әкімшілік деректерді өтеусіз негізде жинауға арналған нысанын (бұдан әрі – 1-нысан) толтыру бойынша бірыңғай талаптар айқындалады.</w:t>
      </w:r>
    </w:p>
    <w:bookmarkEnd w:id="99"/>
    <w:bookmarkStart w:name="z134" w:id="100"/>
    <w:p>
      <w:pPr>
        <w:spacing w:after="0"/>
        <w:ind w:left="0"/>
        <w:jc w:val="both"/>
      </w:pPr>
      <w:r>
        <w:rPr>
          <w:rFonts w:ascii="Times New Roman"/>
          <w:b w:val="false"/>
          <w:i w:val="false"/>
          <w:color w:val="000000"/>
          <w:sz w:val="28"/>
        </w:rPr>
        <w:t>
      2. 1-нысанды екінші деңгейдегі банктер, "Қазақстанның Даму Банкі" акционерлік қоғамы, "Қазпошта" акционерлік қоғамы (бұдан әрі – банктер) шетел валютасының түсу көздері мен пайдалану бағыттары бойынша бөле отырып толтырады.</w:t>
      </w:r>
    </w:p>
    <w:bookmarkEnd w:id="100"/>
    <w:bookmarkStart w:name="z135" w:id="101"/>
    <w:p>
      <w:pPr>
        <w:spacing w:after="0"/>
        <w:ind w:left="0"/>
        <w:jc w:val="both"/>
      </w:pPr>
      <w:r>
        <w:rPr>
          <w:rFonts w:ascii="Times New Roman"/>
          <w:b w:val="false"/>
          <w:i w:val="false"/>
          <w:color w:val="000000"/>
          <w:sz w:val="28"/>
        </w:rPr>
        <w:t>
      3. 1-нысан мынадай екі бөлімнен тұрады:</w:t>
      </w:r>
    </w:p>
    <w:bookmarkEnd w:id="101"/>
    <w:bookmarkStart w:name="z136" w:id="102"/>
    <w:p>
      <w:pPr>
        <w:spacing w:after="0"/>
        <w:ind w:left="0"/>
        <w:jc w:val="both"/>
      </w:pPr>
      <w:r>
        <w:rPr>
          <w:rFonts w:ascii="Times New Roman"/>
          <w:b w:val="false"/>
          <w:i w:val="false"/>
          <w:color w:val="000000"/>
          <w:sz w:val="28"/>
        </w:rPr>
        <w:t>
      1-бөлім – Шетел валютасының клиенттер пайдасына түсуі;</w:t>
      </w:r>
    </w:p>
    <w:bookmarkEnd w:id="102"/>
    <w:bookmarkStart w:name="z137" w:id="103"/>
    <w:p>
      <w:pPr>
        <w:spacing w:after="0"/>
        <w:ind w:left="0"/>
        <w:jc w:val="both"/>
      </w:pPr>
      <w:r>
        <w:rPr>
          <w:rFonts w:ascii="Times New Roman"/>
          <w:b w:val="false"/>
          <w:i w:val="false"/>
          <w:color w:val="000000"/>
          <w:sz w:val="28"/>
        </w:rPr>
        <w:t>
      2-бөлім – Клиенттердің шетел валютасын алуы және (немесе) аударуы.</w:t>
      </w:r>
    </w:p>
    <w:bookmarkEnd w:id="103"/>
    <w:bookmarkStart w:name="z138" w:id="104"/>
    <w:p>
      <w:pPr>
        <w:spacing w:after="0"/>
        <w:ind w:left="0"/>
        <w:jc w:val="both"/>
      </w:pPr>
      <w:r>
        <w:rPr>
          <w:rFonts w:ascii="Times New Roman"/>
          <w:b w:val="false"/>
          <w:i w:val="false"/>
          <w:color w:val="000000"/>
          <w:sz w:val="28"/>
        </w:rPr>
        <w:t>
      4. 1-нысандағы деректер Қазақстан Республикасының ұлттық валютасы – теңгемен көрсетіледі.</w:t>
      </w:r>
    </w:p>
    <w:bookmarkEnd w:id="104"/>
    <w:bookmarkStart w:name="z139" w:id="105"/>
    <w:p>
      <w:pPr>
        <w:spacing w:after="0"/>
        <w:ind w:left="0"/>
        <w:jc w:val="both"/>
      </w:pPr>
      <w:r>
        <w:rPr>
          <w:rFonts w:ascii="Times New Roman"/>
          <w:b w:val="false"/>
          <w:i w:val="false"/>
          <w:color w:val="000000"/>
          <w:sz w:val="28"/>
        </w:rPr>
        <w:t xml:space="preserve">
      5. Есепті қалыптастыру мақсатында шетел валютасындағы активтер "Валюта айырбастаудың нарықтық бағамын айқындау қағидаларын бекіту туралы" Қазақстан Республикасы Ұлттық Банкі Басқармасының 2025 жылғы 26 қыркүйектегі № 56 және Қазақстан Республикасы Қаржы министрінің 2025 жылғы 29 қыркүйектегі № 544 бірлескен қаулысымен және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36983 болып тіркелген) айқындалған валюталарды айырбастаудың нарықтық бағамы бойынша валюталау күніне қайта есептеліп көрсетіледі.</w:t>
      </w:r>
    </w:p>
    <w:bookmarkEnd w:id="105"/>
    <w:bookmarkStart w:name="z140" w:id="106"/>
    <w:p>
      <w:pPr>
        <w:spacing w:after="0"/>
        <w:ind w:left="0"/>
        <w:jc w:val="both"/>
      </w:pPr>
      <w:r>
        <w:rPr>
          <w:rFonts w:ascii="Times New Roman"/>
          <w:b w:val="false"/>
          <w:i w:val="false"/>
          <w:color w:val="000000"/>
          <w:sz w:val="28"/>
        </w:rPr>
        <w:t>
      6. 1-нысанға бірінші басшы немесе есепке қол қоюға уәкілетті адам, бас бухгалтер немесе есепке қол қоюға уәкілетті адам және орындаушы қол қояды.</w:t>
      </w:r>
    </w:p>
    <w:bookmarkEnd w:id="106"/>
    <w:bookmarkStart w:name="z141" w:id="107"/>
    <w:p>
      <w:pPr>
        <w:spacing w:after="0"/>
        <w:ind w:left="0"/>
        <w:jc w:val="left"/>
      </w:pPr>
      <w:r>
        <w:rPr>
          <w:rFonts w:ascii="Times New Roman"/>
          <w:b/>
          <w:i w:val="false"/>
          <w:color w:val="000000"/>
        </w:rPr>
        <w:t xml:space="preserve"> 2-тарау. 1-нысанды толтыру бойынша түсіндірме</w:t>
      </w:r>
    </w:p>
    <w:bookmarkEnd w:id="107"/>
    <w:bookmarkStart w:name="z142" w:id="108"/>
    <w:p>
      <w:pPr>
        <w:spacing w:after="0"/>
        <w:ind w:left="0"/>
        <w:jc w:val="both"/>
      </w:pPr>
      <w:r>
        <w:rPr>
          <w:rFonts w:ascii="Times New Roman"/>
          <w:b w:val="false"/>
          <w:i w:val="false"/>
          <w:color w:val="000000"/>
          <w:sz w:val="28"/>
        </w:rPr>
        <w:t>
      7. 1-нысанды толтыру кезінде мынадай талаптардың орындалуы қамтамасыз етіледі:</w:t>
      </w:r>
    </w:p>
    <w:bookmarkEnd w:id="108"/>
    <w:bookmarkStart w:name="z143" w:id="109"/>
    <w:p>
      <w:pPr>
        <w:spacing w:after="0"/>
        <w:ind w:left="0"/>
        <w:jc w:val="both"/>
      </w:pPr>
      <w:r>
        <w:rPr>
          <w:rFonts w:ascii="Times New Roman"/>
          <w:b w:val="false"/>
          <w:i w:val="false"/>
          <w:color w:val="000000"/>
          <w:sz w:val="28"/>
        </w:rPr>
        <w:t>
      1-баған барлық жолдар бойынша 2, 3, 4, 5-бағандардағы сомаға тең;</w:t>
      </w:r>
    </w:p>
    <w:bookmarkEnd w:id="109"/>
    <w:bookmarkStart w:name="z144" w:id="110"/>
    <w:p>
      <w:pPr>
        <w:spacing w:after="0"/>
        <w:ind w:left="0"/>
        <w:jc w:val="both"/>
      </w:pPr>
      <w:r>
        <w:rPr>
          <w:rFonts w:ascii="Times New Roman"/>
          <w:b w:val="false"/>
          <w:i w:val="false"/>
          <w:color w:val="000000"/>
          <w:sz w:val="28"/>
        </w:rPr>
        <w:t>
      коды 10000 жол = коды 11000 жол + коды 12000 жол + коды 13000 жол + коды 14000 жол + коды 15000 жол;</w:t>
      </w:r>
    </w:p>
    <w:bookmarkEnd w:id="110"/>
    <w:bookmarkStart w:name="z145" w:id="111"/>
    <w:p>
      <w:pPr>
        <w:spacing w:after="0"/>
        <w:ind w:left="0"/>
        <w:jc w:val="both"/>
      </w:pPr>
      <w:r>
        <w:rPr>
          <w:rFonts w:ascii="Times New Roman"/>
          <w:b w:val="false"/>
          <w:i w:val="false"/>
          <w:color w:val="000000"/>
          <w:sz w:val="28"/>
        </w:rPr>
        <w:t>
      коды 11000 жол = коды 11100 жол + коды 11200 жол;</w:t>
      </w:r>
    </w:p>
    <w:bookmarkEnd w:id="111"/>
    <w:bookmarkStart w:name="z146" w:id="112"/>
    <w:p>
      <w:pPr>
        <w:spacing w:after="0"/>
        <w:ind w:left="0"/>
        <w:jc w:val="both"/>
      </w:pPr>
      <w:r>
        <w:rPr>
          <w:rFonts w:ascii="Times New Roman"/>
          <w:b w:val="false"/>
          <w:i w:val="false"/>
          <w:color w:val="000000"/>
          <w:sz w:val="28"/>
        </w:rPr>
        <w:t>
      коды 11200 жол = коды 11210 жол + коды 11220 жол + коды 11230 жол + коды 11240 жол + коды 11250 жол + коды 11260 жол;</w:t>
      </w:r>
    </w:p>
    <w:bookmarkEnd w:id="112"/>
    <w:bookmarkStart w:name="z147" w:id="113"/>
    <w:p>
      <w:pPr>
        <w:spacing w:after="0"/>
        <w:ind w:left="0"/>
        <w:jc w:val="both"/>
      </w:pPr>
      <w:r>
        <w:rPr>
          <w:rFonts w:ascii="Times New Roman"/>
          <w:b w:val="false"/>
          <w:i w:val="false"/>
          <w:color w:val="000000"/>
          <w:sz w:val="28"/>
        </w:rPr>
        <w:t>
      коды 11240 жолда қарыздарға клиенттер есеп беретін банктен тартқан қарыздар да кіреді;</w:t>
      </w:r>
    </w:p>
    <w:bookmarkEnd w:id="113"/>
    <w:bookmarkStart w:name="z148" w:id="114"/>
    <w:p>
      <w:pPr>
        <w:spacing w:after="0"/>
        <w:ind w:left="0"/>
        <w:jc w:val="both"/>
      </w:pPr>
      <w:r>
        <w:rPr>
          <w:rFonts w:ascii="Times New Roman"/>
          <w:b w:val="false"/>
          <w:i w:val="false"/>
          <w:color w:val="000000"/>
          <w:sz w:val="28"/>
        </w:rPr>
        <w:t>
      коды 11260 жолда басқа да ақша аударымдарына төлем карточкаларын пайдалана отырып жүргізілген аударымдар да кіреді;</w:t>
      </w:r>
    </w:p>
    <w:bookmarkEnd w:id="114"/>
    <w:bookmarkStart w:name="z149" w:id="115"/>
    <w:p>
      <w:pPr>
        <w:spacing w:after="0"/>
        <w:ind w:left="0"/>
        <w:jc w:val="both"/>
      </w:pPr>
      <w:r>
        <w:rPr>
          <w:rFonts w:ascii="Times New Roman"/>
          <w:b w:val="false"/>
          <w:i w:val="false"/>
          <w:color w:val="000000"/>
          <w:sz w:val="28"/>
        </w:rPr>
        <w:t>
      коды 13000 жол = коды 13001 жол + коды 13002 жол;</w:t>
      </w:r>
    </w:p>
    <w:bookmarkEnd w:id="115"/>
    <w:bookmarkStart w:name="z150" w:id="116"/>
    <w:p>
      <w:pPr>
        <w:spacing w:after="0"/>
        <w:ind w:left="0"/>
        <w:jc w:val="both"/>
      </w:pPr>
      <w:r>
        <w:rPr>
          <w:rFonts w:ascii="Times New Roman"/>
          <w:b w:val="false"/>
          <w:i w:val="false"/>
          <w:color w:val="000000"/>
          <w:sz w:val="28"/>
        </w:rPr>
        <w:t>
      коды 13001 жолда клиенттердің резидент банктерде ашылған өздерінің банктік шоттарынан ақша аударымдарына клиенттердің есеп беретін банкте ашылған банктік шотынан ақша аударымдары (банкішілік аударымдар) да кіреді;</w:t>
      </w:r>
    </w:p>
    <w:bookmarkEnd w:id="116"/>
    <w:bookmarkStart w:name="z151" w:id="117"/>
    <w:p>
      <w:pPr>
        <w:spacing w:after="0"/>
        <w:ind w:left="0"/>
        <w:jc w:val="both"/>
      </w:pPr>
      <w:r>
        <w:rPr>
          <w:rFonts w:ascii="Times New Roman"/>
          <w:b w:val="false"/>
          <w:i w:val="false"/>
          <w:color w:val="000000"/>
          <w:sz w:val="28"/>
        </w:rPr>
        <w:t>
      коды 14000 жол = коды 14100 жол + коды 14200 жол;</w:t>
      </w:r>
    </w:p>
    <w:bookmarkEnd w:id="117"/>
    <w:bookmarkStart w:name="z152" w:id="118"/>
    <w:p>
      <w:pPr>
        <w:spacing w:after="0"/>
        <w:ind w:left="0"/>
        <w:jc w:val="both"/>
      </w:pPr>
      <w:r>
        <w:rPr>
          <w:rFonts w:ascii="Times New Roman"/>
          <w:b w:val="false"/>
          <w:i w:val="false"/>
          <w:color w:val="000000"/>
          <w:sz w:val="28"/>
        </w:rPr>
        <w:t>
      коды 15000 жол = коды 15100 жол + коды 15200 жол;</w:t>
      </w:r>
    </w:p>
    <w:bookmarkEnd w:id="118"/>
    <w:bookmarkStart w:name="z153" w:id="119"/>
    <w:p>
      <w:pPr>
        <w:spacing w:after="0"/>
        <w:ind w:left="0"/>
        <w:jc w:val="both"/>
      </w:pPr>
      <w:r>
        <w:rPr>
          <w:rFonts w:ascii="Times New Roman"/>
          <w:b w:val="false"/>
          <w:i w:val="false"/>
          <w:color w:val="000000"/>
          <w:sz w:val="28"/>
        </w:rPr>
        <w:t>
      коды 20000 жол = коды 21000 жол + коды 22000 жол + коды 23000 жол + коды 24000 жол + коды 25000 жол;</w:t>
      </w:r>
    </w:p>
    <w:bookmarkEnd w:id="119"/>
    <w:bookmarkStart w:name="z154" w:id="120"/>
    <w:p>
      <w:pPr>
        <w:spacing w:after="0"/>
        <w:ind w:left="0"/>
        <w:jc w:val="both"/>
      </w:pPr>
      <w:r>
        <w:rPr>
          <w:rFonts w:ascii="Times New Roman"/>
          <w:b w:val="false"/>
          <w:i w:val="false"/>
          <w:color w:val="000000"/>
          <w:sz w:val="28"/>
        </w:rPr>
        <w:t>
      коды 21000 жол = коды 21100 жол + коды 21200 жол;</w:t>
      </w:r>
    </w:p>
    <w:bookmarkEnd w:id="120"/>
    <w:bookmarkStart w:name="z155" w:id="121"/>
    <w:p>
      <w:pPr>
        <w:spacing w:after="0"/>
        <w:ind w:left="0"/>
        <w:jc w:val="both"/>
      </w:pPr>
      <w:r>
        <w:rPr>
          <w:rFonts w:ascii="Times New Roman"/>
          <w:b w:val="false"/>
          <w:i w:val="false"/>
          <w:color w:val="000000"/>
          <w:sz w:val="28"/>
        </w:rPr>
        <w:t>
      коды 21200 жол = коды 21210 жол + коды 21220 жол + коды 21230 жол + коды 21240 жол + коды 21250 жол + коды 21260 жол;</w:t>
      </w:r>
    </w:p>
    <w:bookmarkEnd w:id="121"/>
    <w:bookmarkStart w:name="z156" w:id="122"/>
    <w:p>
      <w:pPr>
        <w:spacing w:after="0"/>
        <w:ind w:left="0"/>
        <w:jc w:val="both"/>
      </w:pPr>
      <w:r>
        <w:rPr>
          <w:rFonts w:ascii="Times New Roman"/>
          <w:b w:val="false"/>
          <w:i w:val="false"/>
          <w:color w:val="000000"/>
          <w:sz w:val="28"/>
        </w:rPr>
        <w:t>
      коды 21240 жолда қарыздар бойынша міндеттемелерді орындау операцияларына клиенттердің есеп беретін банктен тартқан қарыздары бойынша міндеттемелерді орындау операциялары да кіреді;</w:t>
      </w:r>
    </w:p>
    <w:bookmarkEnd w:id="122"/>
    <w:bookmarkStart w:name="z157" w:id="123"/>
    <w:p>
      <w:pPr>
        <w:spacing w:after="0"/>
        <w:ind w:left="0"/>
        <w:jc w:val="both"/>
      </w:pPr>
      <w:r>
        <w:rPr>
          <w:rFonts w:ascii="Times New Roman"/>
          <w:b w:val="false"/>
          <w:i w:val="false"/>
          <w:color w:val="000000"/>
          <w:sz w:val="28"/>
        </w:rPr>
        <w:t>
      коды 21260 жолда басқа да ақша аударымдарына төлем карточкаларын пайдалана отырып жүргізілген аударымдар да кіреді;</w:t>
      </w:r>
    </w:p>
    <w:bookmarkEnd w:id="123"/>
    <w:bookmarkStart w:name="z158" w:id="124"/>
    <w:p>
      <w:pPr>
        <w:spacing w:after="0"/>
        <w:ind w:left="0"/>
        <w:jc w:val="both"/>
      </w:pPr>
      <w:r>
        <w:rPr>
          <w:rFonts w:ascii="Times New Roman"/>
          <w:b w:val="false"/>
          <w:i w:val="false"/>
          <w:color w:val="000000"/>
          <w:sz w:val="28"/>
        </w:rPr>
        <w:t>
      коды 23000 жол = коды 23001 жол + коды 23002 жол;</w:t>
      </w:r>
    </w:p>
    <w:bookmarkEnd w:id="124"/>
    <w:bookmarkStart w:name="z159" w:id="125"/>
    <w:p>
      <w:pPr>
        <w:spacing w:after="0"/>
        <w:ind w:left="0"/>
        <w:jc w:val="both"/>
      </w:pPr>
      <w:r>
        <w:rPr>
          <w:rFonts w:ascii="Times New Roman"/>
          <w:b w:val="false"/>
          <w:i w:val="false"/>
          <w:color w:val="000000"/>
          <w:sz w:val="28"/>
        </w:rPr>
        <w:t>
      коды 23001 жолда клиенттердің резидент банктерде ашылған өздерінің банктік шоттарына ақша аударымдарына клиенттердің есеп беретін банкте ашылған өздерінің банктік шоттарына ақша аударымдары (банкішілік аударымдар) да кіреді;</w:t>
      </w:r>
    </w:p>
    <w:bookmarkEnd w:id="125"/>
    <w:bookmarkStart w:name="z160" w:id="126"/>
    <w:p>
      <w:pPr>
        <w:spacing w:after="0"/>
        <w:ind w:left="0"/>
        <w:jc w:val="both"/>
      </w:pPr>
      <w:r>
        <w:rPr>
          <w:rFonts w:ascii="Times New Roman"/>
          <w:b w:val="false"/>
          <w:i w:val="false"/>
          <w:color w:val="000000"/>
          <w:sz w:val="28"/>
        </w:rPr>
        <w:t>
      коды 24000 жол = коды 24100 жол + коды 24200 жол;</w:t>
      </w:r>
    </w:p>
    <w:bookmarkEnd w:id="126"/>
    <w:bookmarkStart w:name="z161" w:id="127"/>
    <w:p>
      <w:pPr>
        <w:spacing w:after="0"/>
        <w:ind w:left="0"/>
        <w:jc w:val="both"/>
      </w:pPr>
      <w:r>
        <w:rPr>
          <w:rFonts w:ascii="Times New Roman"/>
          <w:b w:val="false"/>
          <w:i w:val="false"/>
          <w:color w:val="000000"/>
          <w:sz w:val="28"/>
        </w:rPr>
        <w:t>
      коды 25000 жол = коды 25100 жол + коды 25200 жол.</w:t>
      </w:r>
    </w:p>
    <w:bookmarkEnd w:id="127"/>
    <w:bookmarkStart w:name="z162" w:id="128"/>
    <w:p>
      <w:pPr>
        <w:spacing w:after="0"/>
        <w:ind w:left="0"/>
        <w:jc w:val="both"/>
      </w:pPr>
      <w:r>
        <w:rPr>
          <w:rFonts w:ascii="Times New Roman"/>
          <w:b w:val="false"/>
          <w:i w:val="false"/>
          <w:color w:val="000000"/>
          <w:sz w:val="28"/>
        </w:rPr>
        <w:t>
      8. 1-нысанға деректерді түзету (өзгерістер, толықтырулар) есепті айдан кейінгі айдың 20 (жиырмасыншы) күніне дейін (қоса алғанда) енгізіледі.</w:t>
      </w:r>
    </w:p>
    <w:bookmarkEnd w:id="128"/>
    <w:bookmarkStart w:name="z163" w:id="129"/>
    <w:p>
      <w:pPr>
        <w:spacing w:after="0"/>
        <w:ind w:left="0"/>
        <w:jc w:val="both"/>
      </w:pPr>
      <w:r>
        <w:rPr>
          <w:rFonts w:ascii="Times New Roman"/>
          <w:b w:val="false"/>
          <w:i w:val="false"/>
          <w:color w:val="000000"/>
          <w:sz w:val="28"/>
        </w:rPr>
        <w:t>
      9. Есепті кезеңде ақпарат болмаған жағдайда 1-нысан нөлдік мәндермен ұсынылады.</w:t>
      </w:r>
    </w:p>
    <w:bookmarkEnd w:id="1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Банкі Басқармасының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қаулыларының тізбесіне</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ішкі валюта нарығында сұраныс</w:t>
            </w:r>
            <w:r>
              <w:br/>
            </w:r>
            <w:r>
              <w:rPr>
                <w:rFonts w:ascii="Times New Roman"/>
                <w:b w:val="false"/>
                <w:i w:val="false"/>
                <w:color w:val="000000"/>
                <w:sz w:val="20"/>
              </w:rPr>
              <w:t>пен ұсыныс көздерін</w:t>
            </w:r>
            <w:r>
              <w:br/>
            </w:r>
            <w:r>
              <w:rPr>
                <w:rFonts w:ascii="Times New Roman"/>
                <w:b w:val="false"/>
                <w:i w:val="false"/>
                <w:color w:val="000000"/>
                <w:sz w:val="20"/>
              </w:rPr>
              <w:t>мониторингтеу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8" w:id="130"/>
    <w:p>
      <w:pPr>
        <w:spacing w:after="0"/>
        <w:ind w:left="0"/>
        <w:jc w:val="both"/>
      </w:pPr>
      <w:r>
        <w:rPr>
          <w:rFonts w:ascii="Times New Roman"/>
          <w:b w:val="false"/>
          <w:i w:val="false"/>
          <w:color w:val="000000"/>
          <w:sz w:val="28"/>
        </w:rPr>
        <w:t>
      Ұсынылады: Қазақстан Республикасының Ұлттық Банкіне</w:t>
      </w:r>
    </w:p>
    <w:bookmarkEnd w:id="130"/>
    <w:bookmarkStart w:name="z169" w:id="131"/>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131"/>
    <w:bookmarkStart w:name="z170" w:id="132"/>
    <w:p>
      <w:pPr>
        <w:spacing w:after="0"/>
        <w:ind w:left="0"/>
        <w:jc w:val="both"/>
      </w:pPr>
      <w:r>
        <w:rPr>
          <w:rFonts w:ascii="Times New Roman"/>
          <w:b w:val="false"/>
          <w:i w:val="false"/>
          <w:color w:val="000000"/>
          <w:sz w:val="28"/>
        </w:rPr>
        <w:t>
      Әкімшілік нысанның атауы: банктің және оның клиенттерінің шетел валютасын сатып алуы (сатуы) туралы есеп</w:t>
      </w:r>
    </w:p>
    <w:bookmarkEnd w:id="132"/>
    <w:bookmarkStart w:name="z171" w:id="133"/>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2-INV</w:t>
      </w:r>
    </w:p>
    <w:bookmarkEnd w:id="133"/>
    <w:bookmarkStart w:name="z172" w:id="134"/>
    <w:p>
      <w:pPr>
        <w:spacing w:after="0"/>
        <w:ind w:left="0"/>
        <w:jc w:val="both"/>
      </w:pPr>
      <w:r>
        <w:rPr>
          <w:rFonts w:ascii="Times New Roman"/>
          <w:b w:val="false"/>
          <w:i w:val="false"/>
          <w:color w:val="000000"/>
          <w:sz w:val="28"/>
        </w:rPr>
        <w:t>
      Кезеңділігі: ай сайын</w:t>
      </w:r>
    </w:p>
    <w:bookmarkEnd w:id="134"/>
    <w:bookmarkStart w:name="z173" w:id="135"/>
    <w:p>
      <w:pPr>
        <w:spacing w:after="0"/>
        <w:ind w:left="0"/>
        <w:jc w:val="both"/>
      </w:pPr>
      <w:r>
        <w:rPr>
          <w:rFonts w:ascii="Times New Roman"/>
          <w:b w:val="false"/>
          <w:i w:val="false"/>
          <w:color w:val="000000"/>
          <w:sz w:val="28"/>
        </w:rPr>
        <w:t>
      Есепті кезеңі: 20___ жылғы "___" ______________ жағдай бойынша</w:t>
      </w:r>
    </w:p>
    <w:bookmarkEnd w:id="135"/>
    <w:bookmarkStart w:name="z174" w:id="13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екінші деңгейдегі банктер, "Қазақстанның Даму Банкі" акционерлік қоғамы, "Қазпошта" акционерлік қоғамы (бұдан әрі – банктер)</w:t>
      </w:r>
    </w:p>
    <w:bookmarkEnd w:id="136"/>
    <w:bookmarkStart w:name="z175" w:id="13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кезеңнен кейінгі айдың 10 (онына) (қоса алғанда) дейінгі мерзімде, ай сайын.</w:t>
      </w:r>
    </w:p>
    <w:bookmarkEnd w:id="137"/>
    <w:bookmarkStart w:name="z176" w:id="138"/>
    <w:p>
      <w:pPr>
        <w:spacing w:after="0"/>
        <w:ind w:left="0"/>
        <w:jc w:val="both"/>
      </w:pPr>
      <w:r>
        <w:rPr>
          <w:rFonts w:ascii="Times New Roman"/>
          <w:b w:val="false"/>
          <w:i w:val="false"/>
          <w:color w:val="000000"/>
          <w:sz w:val="28"/>
        </w:rPr>
        <w:t>
      БСН: ________________</w:t>
      </w:r>
    </w:p>
    <w:bookmarkEnd w:id="138"/>
    <w:bookmarkStart w:name="z177" w:id="139"/>
    <w:p>
      <w:pPr>
        <w:spacing w:after="0"/>
        <w:ind w:left="0"/>
        <w:jc w:val="both"/>
      </w:pPr>
      <w:r>
        <w:rPr>
          <w:rFonts w:ascii="Times New Roman"/>
          <w:b w:val="false"/>
          <w:i w:val="false"/>
          <w:color w:val="000000"/>
          <w:sz w:val="28"/>
        </w:rPr>
        <w:t>
      Жинау әдісі: электрондық түрде</w:t>
      </w:r>
    </w:p>
    <w:bookmarkEnd w:id="139"/>
    <w:bookmarkStart w:name="z178" w:id="140"/>
    <w:p>
      <w:pPr>
        <w:spacing w:after="0"/>
        <w:ind w:left="0"/>
        <w:jc w:val="left"/>
      </w:pPr>
      <w:r>
        <w:rPr>
          <w:rFonts w:ascii="Times New Roman"/>
          <w:b/>
          <w:i w:val="false"/>
          <w:color w:val="000000"/>
        </w:rPr>
        <w:t xml:space="preserve"> 1-бөлім. Банк операциялары</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теңгеге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валюта түрлері бойынша (валюта бірлігімен)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валюта түрлері бойынша (валюта бірлігімен)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RUB</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CNY</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EUR</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RUB</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CNY</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шетел валютасын сатып алуы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клиенттерінен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қор биржасы" АҚ-та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банкаралық нарықта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шетел валютасын сатуы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клиенттеріне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қор биржасы" АҚ-та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банкаралық нарықта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карталарын пайдалана отырып және ақша аударымдары жүйелері арқылы клиенттердің операциялары кезінде банктің клиенттерінен (клиенттеріне) шетел валютасын сатып алу (сату) бойынша нетто-позиция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9" w:id="141"/>
    <w:p>
      <w:pPr>
        <w:spacing w:after="0"/>
        <w:ind w:left="0"/>
        <w:jc w:val="left"/>
      </w:pPr>
      <w:r>
        <w:rPr>
          <w:rFonts w:ascii="Times New Roman"/>
          <w:b/>
          <w:i w:val="false"/>
          <w:color w:val="000000"/>
        </w:rPr>
        <w:t xml:space="preserve"> 2-бөлім. Банк клиенттерінің операциялары</w:t>
      </w:r>
    </w:p>
    <w:bookmarkEnd w:id="141"/>
    <w:bookmarkStart w:name="z180" w:id="142"/>
    <w:p>
      <w:pPr>
        <w:spacing w:after="0"/>
        <w:ind w:left="0"/>
        <w:jc w:val="both"/>
      </w:pPr>
      <w:r>
        <w:rPr>
          <w:rFonts w:ascii="Times New Roman"/>
          <w:b w:val="false"/>
          <w:i w:val="false"/>
          <w:color w:val="000000"/>
          <w:sz w:val="28"/>
        </w:rPr>
        <w:t>
      теңгемен</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шетел валютасына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клиенттерінің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резиденттердің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бейрезиденттердің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резиденттердің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бейрезиденттердің</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клиенттерінің шетел валютасын сатып алуы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сатып алуы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клиенттердің шетел валютасындағы өз банктік шоттарының есебіне жатқызылды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сатып алуы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клиенттердің шетел валютасындағы өз банктік шоттарының есебіне жатқызылды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 мақсаттар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шетел валютасымен айырбастау операцияларын жүргізу (уәкілетті ұйымдар)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төлемдерді және ақша аударымдарын жүзеге асыру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 операциялар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материалдық емес активтерді сатып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капиталға қатысу бойынша дивидендтер мен өзге де кірісті төлеу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ұсыну (беру)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бойынша міндеттемелерді орындау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операциялар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резидент-банктердің жинақ салымдарына орналастыру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бейрезидент-банктердегі шоттарға жеке қаражатты аудару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клиенттерінің шетел валютасын сатуы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сатуы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клиенттердің ұлттық валютадағы өз банктік шоттарының есебіне жатқызылды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сатуы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клиенттердің ұлттық валютадағы өз банктік шоттарының есебіне жатқызылды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181" w:id="143"/>
    <w:p>
      <w:pPr>
        <w:spacing w:after="0"/>
        <w:ind w:left="0"/>
        <w:jc w:val="both"/>
      </w:pPr>
      <w:r>
        <w:rPr>
          <w:rFonts w:ascii="Times New Roman"/>
          <w:b w:val="false"/>
          <w:i w:val="false"/>
          <w:color w:val="000000"/>
          <w:sz w:val="28"/>
        </w:rPr>
        <w:t>
      Атауы _________________ Мекенжайы ________________________</w:t>
      </w:r>
    </w:p>
    <w:bookmarkEnd w:id="143"/>
    <w:bookmarkStart w:name="z182" w:id="144"/>
    <w:p>
      <w:pPr>
        <w:spacing w:after="0"/>
        <w:ind w:left="0"/>
        <w:jc w:val="both"/>
      </w:pPr>
      <w:r>
        <w:rPr>
          <w:rFonts w:ascii="Times New Roman"/>
          <w:b w:val="false"/>
          <w:i w:val="false"/>
          <w:color w:val="000000"/>
          <w:sz w:val="28"/>
        </w:rPr>
        <w:t>
      Телефоны __________________________</w:t>
      </w:r>
    </w:p>
    <w:bookmarkEnd w:id="144"/>
    <w:bookmarkStart w:name="z183" w:id="145"/>
    <w:p>
      <w:pPr>
        <w:spacing w:after="0"/>
        <w:ind w:left="0"/>
        <w:jc w:val="both"/>
      </w:pPr>
      <w:r>
        <w:rPr>
          <w:rFonts w:ascii="Times New Roman"/>
          <w:b w:val="false"/>
          <w:i w:val="false"/>
          <w:color w:val="000000"/>
          <w:sz w:val="28"/>
        </w:rPr>
        <w:t>
      Электрондық пошта мекенжайы ___________________________________</w:t>
      </w:r>
    </w:p>
    <w:bookmarkEnd w:id="145"/>
    <w:bookmarkStart w:name="z184" w:id="146"/>
    <w:p>
      <w:pPr>
        <w:spacing w:after="0"/>
        <w:ind w:left="0"/>
        <w:jc w:val="both"/>
      </w:pPr>
      <w:r>
        <w:rPr>
          <w:rFonts w:ascii="Times New Roman"/>
          <w:b w:val="false"/>
          <w:i w:val="false"/>
          <w:color w:val="000000"/>
          <w:sz w:val="28"/>
        </w:rPr>
        <w:t>
      Орындаушы ________________________________________ ____________</w:t>
      </w:r>
    </w:p>
    <w:bookmarkEnd w:id="146"/>
    <w:bookmarkStart w:name="z185" w:id="147"/>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147"/>
    <w:bookmarkStart w:name="z186" w:id="148"/>
    <w:p>
      <w:pPr>
        <w:spacing w:after="0"/>
        <w:ind w:left="0"/>
        <w:jc w:val="both"/>
      </w:pPr>
      <w:r>
        <w:rPr>
          <w:rFonts w:ascii="Times New Roman"/>
          <w:b w:val="false"/>
          <w:i w:val="false"/>
          <w:color w:val="000000"/>
          <w:sz w:val="28"/>
        </w:rPr>
        <w:t>
      Бас бухгалтер немесе есепке қол қоюға уәкілетті адам</w:t>
      </w:r>
    </w:p>
    <w:bookmarkEnd w:id="148"/>
    <w:bookmarkStart w:name="z187" w:id="149"/>
    <w:p>
      <w:pPr>
        <w:spacing w:after="0"/>
        <w:ind w:left="0"/>
        <w:jc w:val="both"/>
      </w:pPr>
      <w:r>
        <w:rPr>
          <w:rFonts w:ascii="Times New Roman"/>
          <w:b w:val="false"/>
          <w:i w:val="false"/>
          <w:color w:val="000000"/>
          <w:sz w:val="28"/>
        </w:rPr>
        <w:t>
      ____________________________________ ___________________</w:t>
      </w:r>
    </w:p>
    <w:bookmarkEnd w:id="149"/>
    <w:bookmarkStart w:name="z188" w:id="150"/>
    <w:p>
      <w:pPr>
        <w:spacing w:after="0"/>
        <w:ind w:left="0"/>
        <w:jc w:val="both"/>
      </w:pPr>
      <w:r>
        <w:rPr>
          <w:rFonts w:ascii="Times New Roman"/>
          <w:b w:val="false"/>
          <w:i w:val="false"/>
          <w:color w:val="000000"/>
          <w:sz w:val="28"/>
        </w:rPr>
        <w:t>
      тегі, аты, әкесінің аты (ол болған жағдайда) қолы, телефоны</w:t>
      </w:r>
    </w:p>
    <w:bookmarkEnd w:id="150"/>
    <w:bookmarkStart w:name="z189" w:id="151"/>
    <w:p>
      <w:pPr>
        <w:spacing w:after="0"/>
        <w:ind w:left="0"/>
        <w:jc w:val="both"/>
      </w:pPr>
      <w:r>
        <w:rPr>
          <w:rFonts w:ascii="Times New Roman"/>
          <w:b w:val="false"/>
          <w:i w:val="false"/>
          <w:color w:val="000000"/>
          <w:sz w:val="28"/>
        </w:rPr>
        <w:t>
      Бірінші басшы немесе есепке қол қоюға уәкілетті адам</w:t>
      </w:r>
    </w:p>
    <w:bookmarkEnd w:id="151"/>
    <w:bookmarkStart w:name="z190" w:id="152"/>
    <w:p>
      <w:pPr>
        <w:spacing w:after="0"/>
        <w:ind w:left="0"/>
        <w:jc w:val="both"/>
      </w:pPr>
      <w:r>
        <w:rPr>
          <w:rFonts w:ascii="Times New Roman"/>
          <w:b w:val="false"/>
          <w:i w:val="false"/>
          <w:color w:val="000000"/>
          <w:sz w:val="28"/>
        </w:rPr>
        <w:t>
      _____________________________________________ ________________</w:t>
      </w:r>
    </w:p>
    <w:bookmarkEnd w:id="152"/>
    <w:bookmarkStart w:name="z191" w:id="153"/>
    <w:p>
      <w:pPr>
        <w:spacing w:after="0"/>
        <w:ind w:left="0"/>
        <w:jc w:val="both"/>
      </w:pPr>
      <w:r>
        <w:rPr>
          <w:rFonts w:ascii="Times New Roman"/>
          <w:b w:val="false"/>
          <w:i w:val="false"/>
          <w:color w:val="000000"/>
          <w:sz w:val="28"/>
        </w:rPr>
        <w:t>
      тегі, аты және әкесінің аты (ол болған жағдайда) қолы</w:t>
      </w:r>
    </w:p>
    <w:bookmarkEnd w:id="153"/>
    <w:bookmarkStart w:name="z192" w:id="154"/>
    <w:p>
      <w:pPr>
        <w:spacing w:after="0"/>
        <w:ind w:left="0"/>
        <w:jc w:val="both"/>
      </w:pPr>
      <w:r>
        <w:rPr>
          <w:rFonts w:ascii="Times New Roman"/>
          <w:b w:val="false"/>
          <w:i w:val="false"/>
          <w:color w:val="000000"/>
          <w:sz w:val="28"/>
        </w:rPr>
        <w:t>
      Күні 20___ жылғы "____" ______________</w:t>
      </w:r>
    </w:p>
    <w:bookmarkEnd w:id="154"/>
    <w:bookmarkStart w:name="z193" w:id="155"/>
    <w:p>
      <w:pPr>
        <w:spacing w:after="0"/>
        <w:ind w:left="0"/>
        <w:jc w:val="both"/>
      </w:pPr>
      <w:r>
        <w:rPr>
          <w:rFonts w:ascii="Times New Roman"/>
          <w:b w:val="false"/>
          <w:i w:val="false"/>
          <w:color w:val="000000"/>
          <w:sz w:val="28"/>
        </w:rPr>
        <w:t>
      Ескертпе: нысан "Банктің және оның клиенттерінің шетел валютасын сатып алуы (сатуы) туралы есеп" әкімшілік деректерді өтеусіз негізде жинауға арналған нысанын толтыру бойынша түсіндірмеге сәйкес толтырылады.</w:t>
      </w:r>
    </w:p>
    <w:bookmarkEnd w:id="1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"Банктің және оның</w:t>
            </w:r>
            <w:r>
              <w:br/>
            </w:r>
            <w:r>
              <w:rPr>
                <w:rFonts w:ascii="Times New Roman"/>
                <w:b w:val="false"/>
                <w:i w:val="false"/>
                <w:color w:val="000000"/>
                <w:sz w:val="20"/>
              </w:rPr>
              <w:t>клиенттерінің шетел валютасын</w:t>
            </w:r>
            <w:r>
              <w:br/>
            </w:r>
            <w:r>
              <w:rPr>
                <w:rFonts w:ascii="Times New Roman"/>
                <w:b w:val="false"/>
                <w:i w:val="false"/>
                <w:color w:val="000000"/>
                <w:sz w:val="20"/>
              </w:rPr>
              <w:t>сатып алуы (сатуы) туралы</w:t>
            </w:r>
            <w:r>
              <w:br/>
            </w:r>
            <w:r>
              <w:rPr>
                <w:rFonts w:ascii="Times New Roman"/>
                <w:b w:val="false"/>
                <w:i w:val="false"/>
                <w:color w:val="000000"/>
                <w:sz w:val="20"/>
              </w:rPr>
              <w:t>есеп" әкімшілік деректерді</w:t>
            </w:r>
            <w:r>
              <w:br/>
            </w:r>
            <w:r>
              <w:rPr>
                <w:rFonts w:ascii="Times New Roman"/>
                <w:b w:val="false"/>
                <w:i w:val="false"/>
                <w:color w:val="000000"/>
                <w:sz w:val="20"/>
              </w:rPr>
              <w:t>өтеусіз негізде жинауға арналған</w:t>
            </w:r>
            <w:r>
              <w:br/>
            </w:r>
            <w:r>
              <w:rPr>
                <w:rFonts w:ascii="Times New Roman"/>
                <w:b w:val="false"/>
                <w:i w:val="false"/>
                <w:color w:val="000000"/>
                <w:sz w:val="20"/>
              </w:rPr>
              <w:t>нысанына қосымша</w:t>
            </w:r>
          </w:p>
        </w:tc>
      </w:tr>
    </w:tbl>
    <w:bookmarkStart w:name="z195" w:id="156"/>
    <w:p>
      <w:pPr>
        <w:spacing w:after="0"/>
        <w:ind w:left="0"/>
        <w:jc w:val="left"/>
      </w:pPr>
      <w:r>
        <w:rPr>
          <w:rFonts w:ascii="Times New Roman"/>
          <w:b/>
          <w:i w:val="false"/>
          <w:color w:val="000000"/>
        </w:rPr>
        <w:t xml:space="preserve"> Банктің және оның клиенттерінің шетел валютасын сатып алуы  (сатуы) туралы есеп (индексі – 2-INV, кезеңділігі – ай сайын)</w:t>
      </w:r>
    </w:p>
    <w:bookmarkEnd w:id="156"/>
    <w:bookmarkStart w:name="z196" w:id="157"/>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157"/>
    <w:bookmarkStart w:name="z197" w:id="158"/>
    <w:p>
      <w:pPr>
        <w:spacing w:after="0"/>
        <w:ind w:left="0"/>
        <w:jc w:val="left"/>
      </w:pPr>
      <w:r>
        <w:rPr>
          <w:rFonts w:ascii="Times New Roman"/>
          <w:b/>
          <w:i w:val="false"/>
          <w:color w:val="000000"/>
        </w:rPr>
        <w:t xml:space="preserve"> 1-тарау. Жалпы ережелер</w:t>
      </w:r>
    </w:p>
    <w:bookmarkEnd w:id="158"/>
    <w:bookmarkStart w:name="z198" w:id="159"/>
    <w:p>
      <w:pPr>
        <w:spacing w:after="0"/>
        <w:ind w:left="0"/>
        <w:jc w:val="both"/>
      </w:pPr>
      <w:r>
        <w:rPr>
          <w:rFonts w:ascii="Times New Roman"/>
          <w:b w:val="false"/>
          <w:i w:val="false"/>
          <w:color w:val="000000"/>
          <w:sz w:val="28"/>
        </w:rPr>
        <w:t>
      1. Осы түсіндірмеде "Банктің және оның клиенттерінің шетел валютасын сатып алуы (сатуы) туралы есеп" әкімшілік деректерді өтеусіз негізде жинауға арналған нысанын (бұдан әрі – 2-нысан) толтыру бойынша талаптар айқындалады.</w:t>
      </w:r>
    </w:p>
    <w:bookmarkEnd w:id="159"/>
    <w:bookmarkStart w:name="z199" w:id="160"/>
    <w:p>
      <w:pPr>
        <w:spacing w:after="0"/>
        <w:ind w:left="0"/>
        <w:jc w:val="both"/>
      </w:pPr>
      <w:r>
        <w:rPr>
          <w:rFonts w:ascii="Times New Roman"/>
          <w:b w:val="false"/>
          <w:i w:val="false"/>
          <w:color w:val="000000"/>
          <w:sz w:val="28"/>
        </w:rPr>
        <w:t>
      2. Екінші деңгейдегі банктер, "Қазақстанның Даму Банкі" акционерлік қоғамы, "Қазпошта" акционерлік қоғамы" (бұдан әрі – банктер) 2-нысанда шетел валютасын (1-бөлім. "Банк операциялары") және банк клиенттерінің оларды сатып алу және сату көлемін (2-бөлім. "Банк клиенттерінің операциялары") көрсетеді.</w:t>
      </w:r>
    </w:p>
    <w:bookmarkEnd w:id="160"/>
    <w:bookmarkStart w:name="z200" w:id="161"/>
    <w:p>
      <w:pPr>
        <w:spacing w:after="0"/>
        <w:ind w:left="0"/>
        <w:jc w:val="both"/>
      </w:pPr>
      <w:r>
        <w:rPr>
          <w:rFonts w:ascii="Times New Roman"/>
          <w:b w:val="false"/>
          <w:i w:val="false"/>
          <w:color w:val="000000"/>
          <w:sz w:val="28"/>
        </w:rPr>
        <w:t>
      3. 2-нысанда базалық активті валюталау күніне нақты жеткізе отырып, шетел валютасын теңгеге, сол сияқты басқа валютаға сату және сатып алу көлемдері көрсетіледі.</w:t>
      </w:r>
    </w:p>
    <w:bookmarkEnd w:id="161"/>
    <w:bookmarkStart w:name="z201" w:id="162"/>
    <w:p>
      <w:pPr>
        <w:spacing w:after="0"/>
        <w:ind w:left="0"/>
        <w:jc w:val="both"/>
      </w:pPr>
      <w:r>
        <w:rPr>
          <w:rFonts w:ascii="Times New Roman"/>
          <w:b w:val="false"/>
          <w:i w:val="false"/>
          <w:color w:val="000000"/>
          <w:sz w:val="28"/>
        </w:rPr>
        <w:t>
      2-нысандағы деректер Қазақстан Республикасының ұлттық валютасы – теңгемен көрсетіледі.</w:t>
      </w:r>
    </w:p>
    <w:bookmarkEnd w:id="162"/>
    <w:bookmarkStart w:name="z202" w:id="163"/>
    <w:p>
      <w:pPr>
        <w:spacing w:after="0"/>
        <w:ind w:left="0"/>
        <w:jc w:val="both"/>
      </w:pPr>
      <w:r>
        <w:rPr>
          <w:rFonts w:ascii="Times New Roman"/>
          <w:b w:val="false"/>
          <w:i w:val="false"/>
          <w:color w:val="000000"/>
          <w:sz w:val="28"/>
        </w:rPr>
        <w:t xml:space="preserve">
      Есепті қалыптастыру мақсатында шетел валютасындағы активтер "Валюта айырбастаудың нарықтық бағамын айқындау қағидаларын бекіту туралы" Қазақстан Республикасы Ұлттық Банкі Басқармасының 2025 жылғы 26 қыркүйектегі № 56 және Қазақстан Республикасы Қаржы министрінің 2025 жылғы 29 қыркүйектегі № 544 бірлескен </w:t>
      </w:r>
      <w:r>
        <w:rPr>
          <w:rFonts w:ascii="Times New Roman"/>
          <w:b w:val="false"/>
          <w:i w:val="false"/>
          <w:color w:val="000000"/>
          <w:sz w:val="28"/>
        </w:rPr>
        <w:t>қаулысы мен бұйрығында</w:t>
      </w:r>
      <w:r>
        <w:rPr>
          <w:rFonts w:ascii="Times New Roman"/>
          <w:b w:val="false"/>
          <w:i w:val="false"/>
          <w:color w:val="000000"/>
          <w:sz w:val="28"/>
        </w:rPr>
        <w:t xml:space="preserve"> (Нормативтік құқықтық актілерді мемлекеттік тіркеу тізілімінде № 36983 болып тіркелген) айқындалған валюталарды айырбастаудың нарықтық бағамы бойынша валюталау күніне қайта есептеліп көрсетіледі.</w:t>
      </w:r>
    </w:p>
    <w:bookmarkEnd w:id="163"/>
    <w:bookmarkStart w:name="z203" w:id="164"/>
    <w:p>
      <w:pPr>
        <w:spacing w:after="0"/>
        <w:ind w:left="0"/>
        <w:jc w:val="both"/>
      </w:pPr>
      <w:r>
        <w:rPr>
          <w:rFonts w:ascii="Times New Roman"/>
          <w:b w:val="false"/>
          <w:i w:val="false"/>
          <w:color w:val="000000"/>
          <w:sz w:val="28"/>
        </w:rPr>
        <w:t>
      4. 2-нысанға бірінші басшы немесе есепке қол қоюға уәкілетті адам, бас бухгалтер немесе есепке қол қоюға уәкілетті адам және орындаушы қол қояды.</w:t>
      </w:r>
    </w:p>
    <w:bookmarkEnd w:id="164"/>
    <w:bookmarkStart w:name="z204" w:id="165"/>
    <w:p>
      <w:pPr>
        <w:spacing w:after="0"/>
        <w:ind w:left="0"/>
        <w:jc w:val="left"/>
      </w:pPr>
      <w:r>
        <w:rPr>
          <w:rFonts w:ascii="Times New Roman"/>
          <w:b/>
          <w:i w:val="false"/>
          <w:color w:val="000000"/>
        </w:rPr>
        <w:t xml:space="preserve"> 2-тарау. 2-нысанды толтыру бойынша түсіндірме</w:t>
      </w:r>
    </w:p>
    <w:bookmarkEnd w:id="165"/>
    <w:bookmarkStart w:name="z205" w:id="166"/>
    <w:p>
      <w:pPr>
        <w:spacing w:after="0"/>
        <w:ind w:left="0"/>
        <w:jc w:val="both"/>
      </w:pPr>
      <w:r>
        <w:rPr>
          <w:rFonts w:ascii="Times New Roman"/>
          <w:b w:val="false"/>
          <w:i w:val="false"/>
          <w:color w:val="000000"/>
          <w:sz w:val="28"/>
        </w:rPr>
        <w:t>
      5. 1-бөлімнің және 2-бөлімнің 1-бағаны бойынша сатып алынатын немесе сатылатын шетел валютасының жалпы көлемдері теңгемен көрсетіледі. 1-бөлімнің 2, 3, 4, 5-бағандары бойынша. тиісінше, теңгеге және басқа шетел валютасына сатып алынатын және сатылатын АҚШ долларының (USD), еуроның (EUR), Ресей рублінің (RUB) және Қытай юанінің (CNY) көлемі тиісті валюта бірліктерінде көрсетіледі. 1-бөлімнің 6-бағаны бойынша теңгеге сатып алынатын немесе сатылатын шетел валютасының көлемі көрсетіледі. 1-бөлімнің 7, 8, 9, 10-бағандары бойынша. тиісінше, теңгеге сатып алынатын және сатылатын АҚШ долларының (USD), еуроның (EUR), Ресей рублінің (RUB) және қытай юанінің (CNY) көлемі тиісті валюта бірліктерінде көрсетіледі.</w:t>
      </w:r>
    </w:p>
    <w:bookmarkEnd w:id="166"/>
    <w:bookmarkStart w:name="z206" w:id="167"/>
    <w:p>
      <w:pPr>
        <w:spacing w:after="0"/>
        <w:ind w:left="0"/>
        <w:jc w:val="both"/>
      </w:pPr>
      <w:r>
        <w:rPr>
          <w:rFonts w:ascii="Times New Roman"/>
          <w:b w:val="false"/>
          <w:i w:val="false"/>
          <w:color w:val="000000"/>
          <w:sz w:val="28"/>
        </w:rPr>
        <w:t>
      2-нысанды толтыру үшін банктің қолма-қол және қолма-қол емес шетел валютасымен (блоттер) мәмілелерді тіркеу журналы пайдаланылады.</w:t>
      </w:r>
    </w:p>
    <w:bookmarkEnd w:id="167"/>
    <w:bookmarkStart w:name="z207" w:id="168"/>
    <w:p>
      <w:pPr>
        <w:spacing w:after="0"/>
        <w:ind w:left="0"/>
        <w:jc w:val="both"/>
      </w:pPr>
      <w:r>
        <w:rPr>
          <w:rFonts w:ascii="Times New Roman"/>
          <w:b w:val="false"/>
          <w:i w:val="false"/>
          <w:color w:val="000000"/>
          <w:sz w:val="28"/>
        </w:rPr>
        <w:t>
      6. 1-бөлімнің кодтары 110000 және 120000 жолдарына банк клиенттерімен айырбастау операциялары (банктің айырбастау пункттері арқылы жеке тұлғалармен операцияларды қоспағанда) және Қазақстан қор биржасы мен банкаралық нарықта жасалған операциялар бойынша мәліметтер кіреді.</w:t>
      </w:r>
    </w:p>
    <w:bookmarkEnd w:id="168"/>
    <w:bookmarkStart w:name="z208" w:id="169"/>
    <w:p>
      <w:pPr>
        <w:spacing w:after="0"/>
        <w:ind w:left="0"/>
        <w:jc w:val="both"/>
      </w:pPr>
      <w:r>
        <w:rPr>
          <w:rFonts w:ascii="Times New Roman"/>
          <w:b w:val="false"/>
          <w:i w:val="false"/>
          <w:color w:val="000000"/>
          <w:sz w:val="28"/>
        </w:rPr>
        <w:t>
      7. 2-бөлімде деректер шетел валютасын теңгеге және басқа шетел валютасына сатып алу (сату) операциялары, сондай-ақ резидент клиенттер және бейрезидент клиенттер жүзеге асыратын операциялар бойынша көрсетіледі.</w:t>
      </w:r>
    </w:p>
    <w:bookmarkEnd w:id="169"/>
    <w:bookmarkStart w:name="z209" w:id="170"/>
    <w:p>
      <w:pPr>
        <w:spacing w:after="0"/>
        <w:ind w:left="0"/>
        <w:jc w:val="both"/>
      </w:pPr>
      <w:r>
        <w:rPr>
          <w:rFonts w:ascii="Times New Roman"/>
          <w:b w:val="false"/>
          <w:i w:val="false"/>
          <w:color w:val="000000"/>
          <w:sz w:val="28"/>
        </w:rPr>
        <w:t>
      2-бөлімге жеке тұлғалардың шетел валютасын банктің айырбастау пункттері арқылы сатып алуы (сатуы) бойынша операциялары кірмейді.</w:t>
      </w:r>
    </w:p>
    <w:bookmarkEnd w:id="170"/>
    <w:bookmarkStart w:name="z210" w:id="171"/>
    <w:p>
      <w:pPr>
        <w:spacing w:after="0"/>
        <w:ind w:left="0"/>
        <w:jc w:val="both"/>
      </w:pPr>
      <w:r>
        <w:rPr>
          <w:rFonts w:ascii="Times New Roman"/>
          <w:b w:val="false"/>
          <w:i w:val="false"/>
          <w:color w:val="000000"/>
          <w:sz w:val="28"/>
        </w:rPr>
        <w:t>
      8. 2-нысанды толтырған кезде мына талаптардың орындалуы қамтамасыз етіледі:</w:t>
      </w:r>
    </w:p>
    <w:bookmarkEnd w:id="171"/>
    <w:bookmarkStart w:name="z211" w:id="172"/>
    <w:p>
      <w:pPr>
        <w:spacing w:after="0"/>
        <w:ind w:left="0"/>
        <w:jc w:val="both"/>
      </w:pPr>
      <w:r>
        <w:rPr>
          <w:rFonts w:ascii="Times New Roman"/>
          <w:b w:val="false"/>
          <w:i w:val="false"/>
          <w:color w:val="000000"/>
          <w:sz w:val="28"/>
        </w:rPr>
        <w:t>
      коды 110000 жол &gt;= коды 110001 жол + коды 110002 жол + коды 110003 жол;</w:t>
      </w:r>
    </w:p>
    <w:bookmarkEnd w:id="172"/>
    <w:bookmarkStart w:name="z212" w:id="173"/>
    <w:p>
      <w:pPr>
        <w:spacing w:after="0"/>
        <w:ind w:left="0"/>
        <w:jc w:val="both"/>
      </w:pPr>
      <w:r>
        <w:rPr>
          <w:rFonts w:ascii="Times New Roman"/>
          <w:b w:val="false"/>
          <w:i w:val="false"/>
          <w:color w:val="000000"/>
          <w:sz w:val="28"/>
        </w:rPr>
        <w:t>
      коды 120000 жол &gt;= коды 120001 жол + коды 120002 жол + коды 120003 жол;</w:t>
      </w:r>
    </w:p>
    <w:bookmarkEnd w:id="173"/>
    <w:bookmarkStart w:name="z213" w:id="174"/>
    <w:p>
      <w:pPr>
        <w:spacing w:after="0"/>
        <w:ind w:left="0"/>
        <w:jc w:val="both"/>
      </w:pPr>
      <w:r>
        <w:rPr>
          <w:rFonts w:ascii="Times New Roman"/>
          <w:b w:val="false"/>
          <w:i w:val="false"/>
          <w:color w:val="000000"/>
          <w:sz w:val="28"/>
        </w:rPr>
        <w:t>
      2-бөлімде барлық жолдар бойынша 1-баған 2, 3, 4, 5-бағандардың сомасына тең;</w:t>
      </w:r>
    </w:p>
    <w:bookmarkEnd w:id="174"/>
    <w:bookmarkStart w:name="z214" w:id="175"/>
    <w:p>
      <w:pPr>
        <w:spacing w:after="0"/>
        <w:ind w:left="0"/>
        <w:jc w:val="both"/>
      </w:pPr>
      <w:r>
        <w:rPr>
          <w:rFonts w:ascii="Times New Roman"/>
          <w:b w:val="false"/>
          <w:i w:val="false"/>
          <w:color w:val="000000"/>
          <w:sz w:val="28"/>
        </w:rPr>
        <w:t>
      коды 210000 жол = коды 211000 жол + коды 212000 жол;</w:t>
      </w:r>
    </w:p>
    <w:bookmarkEnd w:id="175"/>
    <w:bookmarkStart w:name="z215" w:id="176"/>
    <w:p>
      <w:pPr>
        <w:spacing w:after="0"/>
        <w:ind w:left="0"/>
        <w:jc w:val="both"/>
      </w:pPr>
      <w:r>
        <w:rPr>
          <w:rFonts w:ascii="Times New Roman"/>
          <w:b w:val="false"/>
          <w:i w:val="false"/>
          <w:color w:val="000000"/>
          <w:sz w:val="28"/>
        </w:rPr>
        <w:t>
      коды 211000 жол &gt;= коды 211400 жол;</w:t>
      </w:r>
    </w:p>
    <w:bookmarkEnd w:id="176"/>
    <w:bookmarkStart w:name="z216" w:id="177"/>
    <w:p>
      <w:pPr>
        <w:spacing w:after="0"/>
        <w:ind w:left="0"/>
        <w:jc w:val="both"/>
      </w:pPr>
      <w:r>
        <w:rPr>
          <w:rFonts w:ascii="Times New Roman"/>
          <w:b w:val="false"/>
          <w:i w:val="false"/>
          <w:color w:val="000000"/>
          <w:sz w:val="28"/>
        </w:rPr>
        <w:t>
      коды 212000 жол &gt;= коды 212400 жол;</w:t>
      </w:r>
    </w:p>
    <w:bookmarkEnd w:id="177"/>
    <w:bookmarkStart w:name="z217" w:id="178"/>
    <w:p>
      <w:pPr>
        <w:spacing w:after="0"/>
        <w:ind w:left="0"/>
        <w:jc w:val="both"/>
      </w:pPr>
      <w:r>
        <w:rPr>
          <w:rFonts w:ascii="Times New Roman"/>
          <w:b w:val="false"/>
          <w:i w:val="false"/>
          <w:color w:val="000000"/>
          <w:sz w:val="28"/>
        </w:rPr>
        <w:t>
      коды 212400 жол = коды 212410 жол + коды 212420 жол + коды 212430 жол + коды 212440 жол;</w:t>
      </w:r>
    </w:p>
    <w:bookmarkEnd w:id="178"/>
    <w:bookmarkStart w:name="z218" w:id="179"/>
    <w:p>
      <w:pPr>
        <w:spacing w:after="0"/>
        <w:ind w:left="0"/>
        <w:jc w:val="both"/>
      </w:pPr>
      <w:r>
        <w:rPr>
          <w:rFonts w:ascii="Times New Roman"/>
          <w:b w:val="false"/>
          <w:i w:val="false"/>
          <w:color w:val="000000"/>
          <w:sz w:val="28"/>
        </w:rPr>
        <w:t>
      коды 212420 жол = коды 212421 жол + коды 212422 жол + коды 212423 жол + коды 212424 жол + коды 212425 жол + коды 212426 жол + коды 212427 жол;</w:t>
      </w:r>
    </w:p>
    <w:bookmarkEnd w:id="179"/>
    <w:bookmarkStart w:name="z219" w:id="180"/>
    <w:p>
      <w:pPr>
        <w:spacing w:after="0"/>
        <w:ind w:left="0"/>
        <w:jc w:val="both"/>
      </w:pPr>
      <w:r>
        <w:rPr>
          <w:rFonts w:ascii="Times New Roman"/>
          <w:b w:val="false"/>
          <w:i w:val="false"/>
          <w:color w:val="000000"/>
          <w:sz w:val="28"/>
        </w:rPr>
        <w:t>
      коды 220000 жол = коды 221000 жол + коды 222000 жол;</w:t>
      </w:r>
    </w:p>
    <w:bookmarkEnd w:id="180"/>
    <w:bookmarkStart w:name="z220" w:id="181"/>
    <w:p>
      <w:pPr>
        <w:spacing w:after="0"/>
        <w:ind w:left="0"/>
        <w:jc w:val="both"/>
      </w:pPr>
      <w:r>
        <w:rPr>
          <w:rFonts w:ascii="Times New Roman"/>
          <w:b w:val="false"/>
          <w:i w:val="false"/>
          <w:color w:val="000000"/>
          <w:sz w:val="28"/>
        </w:rPr>
        <w:t>
      коды 221000 жол &gt;= коды 221400 жол;</w:t>
      </w:r>
    </w:p>
    <w:bookmarkEnd w:id="181"/>
    <w:bookmarkStart w:name="z221" w:id="182"/>
    <w:p>
      <w:pPr>
        <w:spacing w:after="0"/>
        <w:ind w:left="0"/>
        <w:jc w:val="both"/>
      </w:pPr>
      <w:r>
        <w:rPr>
          <w:rFonts w:ascii="Times New Roman"/>
          <w:b w:val="false"/>
          <w:i w:val="false"/>
          <w:color w:val="000000"/>
          <w:sz w:val="28"/>
        </w:rPr>
        <w:t>
      коды 222000 жол &gt;= коды 222400 жол.</w:t>
      </w:r>
    </w:p>
    <w:bookmarkEnd w:id="182"/>
    <w:bookmarkStart w:name="z222" w:id="183"/>
    <w:p>
      <w:pPr>
        <w:spacing w:after="0"/>
        <w:ind w:left="0"/>
        <w:jc w:val="both"/>
      </w:pPr>
      <w:r>
        <w:rPr>
          <w:rFonts w:ascii="Times New Roman"/>
          <w:b w:val="false"/>
          <w:i w:val="false"/>
          <w:color w:val="000000"/>
          <w:sz w:val="28"/>
        </w:rPr>
        <w:t>
      2-нысанды толтырған кезде 2-нысанның және 1-нысанның деректерін төмендегідей келісу қамтамасыз етіледі:</w:t>
      </w:r>
    </w:p>
    <w:bookmarkEnd w:id="183"/>
    <w:bookmarkStart w:name="z223" w:id="184"/>
    <w:p>
      <w:pPr>
        <w:spacing w:after="0"/>
        <w:ind w:left="0"/>
        <w:jc w:val="both"/>
      </w:pPr>
      <w:r>
        <w:rPr>
          <w:rFonts w:ascii="Times New Roman"/>
          <w:b w:val="false"/>
          <w:i w:val="false"/>
          <w:color w:val="000000"/>
          <w:sz w:val="28"/>
        </w:rPr>
        <w:t>
      2-нысанның 2-бағанының коды 211400 жолы = 1-нысанның коды 14100 жолы (2-баған + 3-баған);</w:t>
      </w:r>
    </w:p>
    <w:bookmarkEnd w:id="184"/>
    <w:bookmarkStart w:name="z224" w:id="185"/>
    <w:p>
      <w:pPr>
        <w:spacing w:after="0"/>
        <w:ind w:left="0"/>
        <w:jc w:val="both"/>
      </w:pPr>
      <w:r>
        <w:rPr>
          <w:rFonts w:ascii="Times New Roman"/>
          <w:b w:val="false"/>
          <w:i w:val="false"/>
          <w:color w:val="000000"/>
          <w:sz w:val="28"/>
        </w:rPr>
        <w:t>
      2-нысанның 3-бағанының коды 211400 жолы = 1-нысанның коды 14100 жолы (4-баған + 5-баған);</w:t>
      </w:r>
    </w:p>
    <w:bookmarkEnd w:id="185"/>
    <w:bookmarkStart w:name="z225" w:id="186"/>
    <w:p>
      <w:pPr>
        <w:spacing w:after="0"/>
        <w:ind w:left="0"/>
        <w:jc w:val="both"/>
      </w:pPr>
      <w:r>
        <w:rPr>
          <w:rFonts w:ascii="Times New Roman"/>
          <w:b w:val="false"/>
          <w:i w:val="false"/>
          <w:color w:val="000000"/>
          <w:sz w:val="28"/>
        </w:rPr>
        <w:t>
      2-нысанның 2-бағанының коды 212400 жолы = 1-нысанның коды 14200 жолы (2-баған + 3-баған);</w:t>
      </w:r>
    </w:p>
    <w:bookmarkEnd w:id="186"/>
    <w:bookmarkStart w:name="z226" w:id="187"/>
    <w:p>
      <w:pPr>
        <w:spacing w:after="0"/>
        <w:ind w:left="0"/>
        <w:jc w:val="both"/>
      </w:pPr>
      <w:r>
        <w:rPr>
          <w:rFonts w:ascii="Times New Roman"/>
          <w:b w:val="false"/>
          <w:i w:val="false"/>
          <w:color w:val="000000"/>
          <w:sz w:val="28"/>
        </w:rPr>
        <w:t>
      2-нысанның 3-бағанының коды 212400 жолы = 1-нысанның коды 14200 жолы (4-баған + 5-баған);</w:t>
      </w:r>
    </w:p>
    <w:bookmarkEnd w:id="187"/>
    <w:bookmarkStart w:name="z227" w:id="188"/>
    <w:p>
      <w:pPr>
        <w:spacing w:after="0"/>
        <w:ind w:left="0"/>
        <w:jc w:val="both"/>
      </w:pPr>
      <w:r>
        <w:rPr>
          <w:rFonts w:ascii="Times New Roman"/>
          <w:b w:val="false"/>
          <w:i w:val="false"/>
          <w:color w:val="000000"/>
          <w:sz w:val="28"/>
        </w:rPr>
        <w:t>
      2-нысанның 2-бағанының коды 221400 жолы = 1-нысанның коды 24100 жолы (2-баған + 3-баған);</w:t>
      </w:r>
    </w:p>
    <w:bookmarkEnd w:id="188"/>
    <w:bookmarkStart w:name="z228" w:id="189"/>
    <w:p>
      <w:pPr>
        <w:spacing w:after="0"/>
        <w:ind w:left="0"/>
        <w:jc w:val="both"/>
      </w:pPr>
      <w:r>
        <w:rPr>
          <w:rFonts w:ascii="Times New Roman"/>
          <w:b w:val="false"/>
          <w:i w:val="false"/>
          <w:color w:val="000000"/>
          <w:sz w:val="28"/>
        </w:rPr>
        <w:t>
      2-нысанның 3-бағанының коды 221400 жолы = 1-нысанның коды 24100 жолы (4-баған + 5-баған);</w:t>
      </w:r>
    </w:p>
    <w:bookmarkEnd w:id="189"/>
    <w:bookmarkStart w:name="z229" w:id="190"/>
    <w:p>
      <w:pPr>
        <w:spacing w:after="0"/>
        <w:ind w:left="0"/>
        <w:jc w:val="both"/>
      </w:pPr>
      <w:r>
        <w:rPr>
          <w:rFonts w:ascii="Times New Roman"/>
          <w:b w:val="false"/>
          <w:i w:val="false"/>
          <w:color w:val="000000"/>
          <w:sz w:val="28"/>
        </w:rPr>
        <w:t>
      2-нысанның 2-бағанының коды 222400 жолы = 1-нысанның коды 24200 жолы (2-баған + 3-баған);</w:t>
      </w:r>
    </w:p>
    <w:bookmarkEnd w:id="190"/>
    <w:bookmarkStart w:name="z230" w:id="191"/>
    <w:p>
      <w:pPr>
        <w:spacing w:after="0"/>
        <w:ind w:left="0"/>
        <w:jc w:val="both"/>
      </w:pPr>
      <w:r>
        <w:rPr>
          <w:rFonts w:ascii="Times New Roman"/>
          <w:b w:val="false"/>
          <w:i w:val="false"/>
          <w:color w:val="000000"/>
          <w:sz w:val="28"/>
        </w:rPr>
        <w:t>
      2-нысанның 3-бағанының коды 222400 жолы = 1-нысанның коды 24200 жолы (4-баған + 5-баған).</w:t>
      </w:r>
    </w:p>
    <w:bookmarkEnd w:id="191"/>
    <w:bookmarkStart w:name="z231" w:id="192"/>
    <w:p>
      <w:pPr>
        <w:spacing w:after="0"/>
        <w:ind w:left="0"/>
        <w:jc w:val="both"/>
      </w:pPr>
      <w:r>
        <w:rPr>
          <w:rFonts w:ascii="Times New Roman"/>
          <w:b w:val="false"/>
          <w:i w:val="false"/>
          <w:color w:val="000000"/>
          <w:sz w:val="28"/>
        </w:rPr>
        <w:t>
      9. 1-бөлімнің коды 130000 жолында банк клиенттерінен (клиенттерге) шетел валютасын теңгеге сатып алу (сату) бойынша, төлем карталарын пайдалана отырып және ақша аударымдары жүйелері арқылы клиенттердің операцияларына ілеспе нетто-позиция қамтылады, бұл ретте сатып алынған валюта клиенттің банктік шотына есептелмейді. Деректер нетто-сатып алу үшін оң мәнмен және нетто-сату үшін теріс мәнмен нетто-негізде көрсетіледі.</w:t>
      </w:r>
    </w:p>
    <w:bookmarkEnd w:id="192"/>
    <w:bookmarkStart w:name="z232" w:id="193"/>
    <w:p>
      <w:pPr>
        <w:spacing w:after="0"/>
        <w:ind w:left="0"/>
        <w:jc w:val="both"/>
      </w:pPr>
      <w:r>
        <w:rPr>
          <w:rFonts w:ascii="Times New Roman"/>
          <w:b w:val="false"/>
          <w:i w:val="false"/>
          <w:color w:val="000000"/>
          <w:sz w:val="28"/>
        </w:rPr>
        <w:t>
      10. 2-нысанға деректерді түзету (өзгерістер, толықтырулар) есепті айдан кейінгі айдың 20 (жиырмасыншы) күніне дейін (қоса алғанда) енгізіледі.</w:t>
      </w:r>
    </w:p>
    <w:bookmarkEnd w:id="193"/>
    <w:bookmarkStart w:name="z233" w:id="194"/>
    <w:p>
      <w:pPr>
        <w:spacing w:after="0"/>
        <w:ind w:left="0"/>
        <w:jc w:val="both"/>
      </w:pPr>
      <w:r>
        <w:rPr>
          <w:rFonts w:ascii="Times New Roman"/>
          <w:b w:val="false"/>
          <w:i w:val="false"/>
          <w:color w:val="000000"/>
          <w:sz w:val="28"/>
        </w:rPr>
        <w:t>
      11. Есепті кезеңде ақпарат болмаған жағдайда, 2-нысан нөлдік мәндермен ұсынылады.</w:t>
      </w:r>
    </w:p>
    <w:bookmarkEnd w:id="1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Банкі Басқармасының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қаулыларының тізбесіне</w:t>
            </w:r>
            <w:r>
              <w:br/>
            </w:r>
            <w:r>
              <w:rPr>
                <w:rFonts w:ascii="Times New Roman"/>
                <w:b w:val="false"/>
                <w:i w:val="false"/>
                <w:color w:val="000000"/>
                <w:sz w:val="20"/>
              </w:rPr>
              <w:t>3-қосымша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ішкі валюта нарығында сұраныс</w:t>
            </w:r>
            <w:r>
              <w:br/>
            </w:r>
            <w:r>
              <w:rPr>
                <w:rFonts w:ascii="Times New Roman"/>
                <w:b w:val="false"/>
                <w:i w:val="false"/>
                <w:color w:val="000000"/>
                <w:sz w:val="20"/>
              </w:rPr>
              <w:t>пен ұсыныс көздерін</w:t>
            </w:r>
            <w:r>
              <w:br/>
            </w:r>
            <w:r>
              <w:rPr>
                <w:rFonts w:ascii="Times New Roman"/>
                <w:b w:val="false"/>
                <w:i w:val="false"/>
                <w:color w:val="000000"/>
                <w:sz w:val="20"/>
              </w:rPr>
              <w:t>мониторингтеу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8" w:id="195"/>
    <w:p>
      <w:pPr>
        <w:spacing w:after="0"/>
        <w:ind w:left="0"/>
        <w:jc w:val="both"/>
      </w:pPr>
      <w:r>
        <w:rPr>
          <w:rFonts w:ascii="Times New Roman"/>
          <w:b w:val="false"/>
          <w:i w:val="false"/>
          <w:color w:val="000000"/>
          <w:sz w:val="28"/>
        </w:rPr>
        <w:t>
      Ұсынылады: Қазақстан Республикасының Ұлттық Банкіне</w:t>
      </w:r>
    </w:p>
    <w:bookmarkEnd w:id="195"/>
    <w:bookmarkStart w:name="z239" w:id="196"/>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www.nationalbank.kz </w:t>
      </w:r>
    </w:p>
    <w:bookmarkEnd w:id="196"/>
    <w:bookmarkStart w:name="z240" w:id="197"/>
    <w:p>
      <w:pPr>
        <w:spacing w:after="0"/>
        <w:ind w:left="0"/>
        <w:jc w:val="both"/>
      </w:pPr>
      <w:r>
        <w:rPr>
          <w:rFonts w:ascii="Times New Roman"/>
          <w:b w:val="false"/>
          <w:i w:val="false"/>
          <w:color w:val="000000"/>
          <w:sz w:val="28"/>
        </w:rPr>
        <w:t>
      интернет-ресурсында орналастырылған</w:t>
      </w:r>
    </w:p>
    <w:bookmarkEnd w:id="197"/>
    <w:bookmarkStart w:name="z241" w:id="198"/>
    <w:p>
      <w:pPr>
        <w:spacing w:after="0"/>
        <w:ind w:left="0"/>
        <w:jc w:val="both"/>
      </w:pPr>
      <w:r>
        <w:rPr>
          <w:rFonts w:ascii="Times New Roman"/>
          <w:b w:val="false"/>
          <w:i w:val="false"/>
          <w:color w:val="000000"/>
          <w:sz w:val="28"/>
        </w:rPr>
        <w:t xml:space="preserve">
      Әкімшілік нысанның атауы: клиенттердің шетел валютасындағы банктік </w:t>
      </w:r>
    </w:p>
    <w:bookmarkEnd w:id="198"/>
    <w:bookmarkStart w:name="z242" w:id="199"/>
    <w:p>
      <w:pPr>
        <w:spacing w:after="0"/>
        <w:ind w:left="0"/>
        <w:jc w:val="both"/>
      </w:pPr>
      <w:r>
        <w:rPr>
          <w:rFonts w:ascii="Times New Roman"/>
          <w:b w:val="false"/>
          <w:i w:val="false"/>
          <w:color w:val="000000"/>
          <w:sz w:val="28"/>
        </w:rPr>
        <w:t>
      шоттарындағы ақша қозғалысы туралы есеп</w:t>
      </w:r>
    </w:p>
    <w:bookmarkEnd w:id="199"/>
    <w:bookmarkStart w:name="z243" w:id="200"/>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3-INV</w:t>
      </w:r>
    </w:p>
    <w:bookmarkEnd w:id="200"/>
    <w:bookmarkStart w:name="z244" w:id="201"/>
    <w:p>
      <w:pPr>
        <w:spacing w:after="0"/>
        <w:ind w:left="0"/>
        <w:jc w:val="both"/>
      </w:pPr>
      <w:r>
        <w:rPr>
          <w:rFonts w:ascii="Times New Roman"/>
          <w:b w:val="false"/>
          <w:i w:val="false"/>
          <w:color w:val="000000"/>
          <w:sz w:val="28"/>
        </w:rPr>
        <w:t>
      Кезеңділігі: ай сайын</w:t>
      </w:r>
    </w:p>
    <w:bookmarkEnd w:id="201"/>
    <w:bookmarkStart w:name="z245" w:id="202"/>
    <w:p>
      <w:pPr>
        <w:spacing w:after="0"/>
        <w:ind w:left="0"/>
        <w:jc w:val="both"/>
      </w:pPr>
      <w:r>
        <w:rPr>
          <w:rFonts w:ascii="Times New Roman"/>
          <w:b w:val="false"/>
          <w:i w:val="false"/>
          <w:color w:val="000000"/>
          <w:sz w:val="28"/>
        </w:rPr>
        <w:t>
      Есепті кезеңі: 20___ жылғы "___" ______________ жағдай бойынша</w:t>
      </w:r>
    </w:p>
    <w:bookmarkEnd w:id="202"/>
    <w:bookmarkStart w:name="z246" w:id="203"/>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тұлғалар </w:t>
      </w:r>
    </w:p>
    <w:bookmarkEnd w:id="203"/>
    <w:bookmarkStart w:name="z247" w:id="204"/>
    <w:p>
      <w:pPr>
        <w:spacing w:after="0"/>
        <w:ind w:left="0"/>
        <w:jc w:val="both"/>
      </w:pPr>
      <w:r>
        <w:rPr>
          <w:rFonts w:ascii="Times New Roman"/>
          <w:b w:val="false"/>
          <w:i w:val="false"/>
          <w:color w:val="000000"/>
          <w:sz w:val="28"/>
        </w:rPr>
        <w:t xml:space="preserve">
      тобы: екінші деңгейдегі банктер, "Қазақстан Даму Банкі" акционерлік қоғамы, </w:t>
      </w:r>
    </w:p>
    <w:bookmarkEnd w:id="204"/>
    <w:bookmarkStart w:name="z248" w:id="205"/>
    <w:p>
      <w:pPr>
        <w:spacing w:after="0"/>
        <w:ind w:left="0"/>
        <w:jc w:val="both"/>
      </w:pPr>
      <w:r>
        <w:rPr>
          <w:rFonts w:ascii="Times New Roman"/>
          <w:b w:val="false"/>
          <w:i w:val="false"/>
          <w:color w:val="000000"/>
          <w:sz w:val="28"/>
        </w:rPr>
        <w:t>
      "Қазпошта" акционерлік қоғамы</w:t>
      </w:r>
    </w:p>
    <w:bookmarkEnd w:id="205"/>
    <w:bookmarkStart w:name="z249" w:id="20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w:t>
      </w:r>
    </w:p>
    <w:bookmarkEnd w:id="206"/>
    <w:bookmarkStart w:name="z250" w:id="207"/>
    <w:p>
      <w:pPr>
        <w:spacing w:after="0"/>
        <w:ind w:left="0"/>
        <w:jc w:val="both"/>
      </w:pPr>
      <w:r>
        <w:rPr>
          <w:rFonts w:ascii="Times New Roman"/>
          <w:b w:val="false"/>
          <w:i w:val="false"/>
          <w:color w:val="000000"/>
          <w:sz w:val="28"/>
        </w:rPr>
        <w:t>
      кезеңнен кейінгі айдың 10 (онына) (қоса алғанда) дейінгі мерзімде, ай сайын.</w:t>
      </w:r>
    </w:p>
    <w:bookmarkEnd w:id="207"/>
    <w:bookmarkStart w:name="z251" w:id="208"/>
    <w:p>
      <w:pPr>
        <w:spacing w:after="0"/>
        <w:ind w:left="0"/>
        <w:jc w:val="both"/>
      </w:pPr>
      <w:r>
        <w:rPr>
          <w:rFonts w:ascii="Times New Roman"/>
          <w:b w:val="false"/>
          <w:i w:val="false"/>
          <w:color w:val="000000"/>
          <w:sz w:val="28"/>
        </w:rPr>
        <w:t>
      БСН:_________________</w:t>
      </w:r>
    </w:p>
    <w:bookmarkEnd w:id="208"/>
    <w:bookmarkStart w:name="z252" w:id="209"/>
    <w:p>
      <w:pPr>
        <w:spacing w:after="0"/>
        <w:ind w:left="0"/>
        <w:jc w:val="both"/>
      </w:pPr>
      <w:r>
        <w:rPr>
          <w:rFonts w:ascii="Times New Roman"/>
          <w:b w:val="false"/>
          <w:i w:val="false"/>
          <w:color w:val="000000"/>
          <w:sz w:val="28"/>
        </w:rPr>
        <w:t>
      Жинау әдісі: электрондық түрде</w:t>
      </w:r>
    </w:p>
    <w:bookmarkEnd w:id="209"/>
    <w:bookmarkStart w:name="z253" w:id="210"/>
    <w:p>
      <w:pPr>
        <w:spacing w:after="0"/>
        <w:ind w:left="0"/>
        <w:jc w:val="both"/>
      </w:pPr>
      <w:r>
        <w:rPr>
          <w:rFonts w:ascii="Times New Roman"/>
          <w:b w:val="false"/>
          <w:i w:val="false"/>
          <w:color w:val="000000"/>
          <w:sz w:val="28"/>
        </w:rPr>
        <w:t>
      валюта бірлігінде</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атауы</w:t>
            </w: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(теңге)</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валюта түрлері бойынша (валюта бірлігінде)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бизнес сәйкестендіру нөмірі (БСН)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 \ Банктік шот валютасы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RUB</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қалдық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шетел валютасындағы банктік шоттарына түсім,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резиденттерден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 операциялар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материалдық емес активтерді сату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бойынша негізгі борыш және кірістер сомасын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банктерден қарыздар тарту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вексельдермен операциялар және капиталға қатысуды қамтамасыз ететін жарналар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ақша аударымдары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 операциялар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материалдық емес активтерді сату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бойынша борыш пен кірістер сомасын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тарту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вексельдермен операциялар және капиталға қатысуды қамтамасыз ететін жарналар: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ақша аударымдары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өздерінің банктік шоттарынан ақша аударуы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мыналарда ашылған: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банктерде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 банктерде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теңгеге шетел валютасын сатып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және шетел валютасын өздерінің банктік шоттарына есептеу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шетел валютасындағы банктік шоттарынан ақшаны алу,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мыналардың пайдасына: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резиденттердің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мынадай операциялар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материалдық емес активтерді сатып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банктерден тартылған қарыздар бойынша міндеттеме-лерді орындау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вексельдермен операциялар және капиталға қатысуды қамтамасыз ететін жарналар: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ақша аударымдары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мынадай операциялар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материалдық емес активтерді сатып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бойынша міндеттемелерді орындау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вексельдермен операциялар және капиталға қатысуды қамтамасыз ететін жарналар: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ақша аударымдары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өздерінің банктік шоттарына ақша аударымдары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мыналарда ашылған: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банктерде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 банктерде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теңгеге шетел валютасын сату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шетел валютасын өздерінің банктік шоттарынан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аяғындағы қалдық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 (оның ішінде басқа шетел валютасына),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сату (оның ішінде басқа шетел валютасына) сату,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4" w:id="211"/>
    <w:p>
      <w:pPr>
        <w:spacing w:after="0"/>
        <w:ind w:left="0"/>
        <w:jc w:val="both"/>
      </w:pPr>
      <w:r>
        <w:rPr>
          <w:rFonts w:ascii="Times New Roman"/>
          <w:b w:val="false"/>
          <w:i w:val="false"/>
          <w:color w:val="000000"/>
          <w:sz w:val="28"/>
        </w:rPr>
        <w:t>
      кестенің жалғасы</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валюта түрлері бойынша (валюта бірлігінде)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валюта түрлері бойынша (валюта бірлігінде)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CNY</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CNY</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5" w:id="212"/>
    <w:p>
      <w:pPr>
        <w:spacing w:after="0"/>
        <w:ind w:left="0"/>
        <w:jc w:val="both"/>
      </w:pPr>
      <w:r>
        <w:rPr>
          <w:rFonts w:ascii="Times New Roman"/>
          <w:b w:val="false"/>
          <w:i w:val="false"/>
          <w:color w:val="000000"/>
          <w:sz w:val="28"/>
        </w:rPr>
        <w:t>
      Атауы _________________ Мекенжайы ________________________</w:t>
      </w:r>
    </w:p>
    <w:bookmarkEnd w:id="212"/>
    <w:bookmarkStart w:name="z256" w:id="213"/>
    <w:p>
      <w:pPr>
        <w:spacing w:after="0"/>
        <w:ind w:left="0"/>
        <w:jc w:val="both"/>
      </w:pPr>
      <w:r>
        <w:rPr>
          <w:rFonts w:ascii="Times New Roman"/>
          <w:b w:val="false"/>
          <w:i w:val="false"/>
          <w:color w:val="000000"/>
          <w:sz w:val="28"/>
        </w:rPr>
        <w:t>
      Телефоны __________________________</w:t>
      </w:r>
    </w:p>
    <w:bookmarkEnd w:id="213"/>
    <w:bookmarkStart w:name="z257" w:id="214"/>
    <w:p>
      <w:pPr>
        <w:spacing w:after="0"/>
        <w:ind w:left="0"/>
        <w:jc w:val="both"/>
      </w:pPr>
      <w:r>
        <w:rPr>
          <w:rFonts w:ascii="Times New Roman"/>
          <w:b w:val="false"/>
          <w:i w:val="false"/>
          <w:color w:val="000000"/>
          <w:sz w:val="28"/>
        </w:rPr>
        <w:t>
      Электрондық пошта мекенжайы ___________________________________</w:t>
      </w:r>
    </w:p>
    <w:bookmarkEnd w:id="214"/>
    <w:bookmarkStart w:name="z258" w:id="215"/>
    <w:p>
      <w:pPr>
        <w:spacing w:after="0"/>
        <w:ind w:left="0"/>
        <w:jc w:val="both"/>
      </w:pPr>
      <w:r>
        <w:rPr>
          <w:rFonts w:ascii="Times New Roman"/>
          <w:b w:val="false"/>
          <w:i w:val="false"/>
          <w:color w:val="000000"/>
          <w:sz w:val="28"/>
        </w:rPr>
        <w:t>
      Орындаушы ________________________________________ ____________</w:t>
      </w:r>
    </w:p>
    <w:bookmarkEnd w:id="215"/>
    <w:bookmarkStart w:name="z259" w:id="216"/>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216"/>
    <w:bookmarkStart w:name="z260" w:id="217"/>
    <w:p>
      <w:pPr>
        <w:spacing w:after="0"/>
        <w:ind w:left="0"/>
        <w:jc w:val="both"/>
      </w:pPr>
      <w:r>
        <w:rPr>
          <w:rFonts w:ascii="Times New Roman"/>
          <w:b w:val="false"/>
          <w:i w:val="false"/>
          <w:color w:val="000000"/>
          <w:sz w:val="28"/>
        </w:rPr>
        <w:t>
      Бас бухгалтер немесе есепке қол қоюға уәкілетті адам</w:t>
      </w:r>
    </w:p>
    <w:bookmarkEnd w:id="217"/>
    <w:bookmarkStart w:name="z261" w:id="218"/>
    <w:p>
      <w:pPr>
        <w:spacing w:after="0"/>
        <w:ind w:left="0"/>
        <w:jc w:val="both"/>
      </w:pPr>
      <w:r>
        <w:rPr>
          <w:rFonts w:ascii="Times New Roman"/>
          <w:b w:val="false"/>
          <w:i w:val="false"/>
          <w:color w:val="000000"/>
          <w:sz w:val="28"/>
        </w:rPr>
        <w:t>
      ___________________________________________ _________________</w:t>
      </w:r>
    </w:p>
    <w:bookmarkEnd w:id="218"/>
    <w:bookmarkStart w:name="z262" w:id="219"/>
    <w:p>
      <w:pPr>
        <w:spacing w:after="0"/>
        <w:ind w:left="0"/>
        <w:jc w:val="both"/>
      </w:pPr>
      <w:r>
        <w:rPr>
          <w:rFonts w:ascii="Times New Roman"/>
          <w:b w:val="false"/>
          <w:i w:val="false"/>
          <w:color w:val="000000"/>
          <w:sz w:val="28"/>
        </w:rPr>
        <w:t>
      тегі, аты, әкесінің аты (ол болған жағдайда) қолы, телефоны</w:t>
      </w:r>
    </w:p>
    <w:bookmarkEnd w:id="219"/>
    <w:bookmarkStart w:name="z263" w:id="220"/>
    <w:p>
      <w:pPr>
        <w:spacing w:after="0"/>
        <w:ind w:left="0"/>
        <w:jc w:val="both"/>
      </w:pPr>
      <w:r>
        <w:rPr>
          <w:rFonts w:ascii="Times New Roman"/>
          <w:b w:val="false"/>
          <w:i w:val="false"/>
          <w:color w:val="000000"/>
          <w:sz w:val="28"/>
        </w:rPr>
        <w:t>
      Бірінші басшы немесе есепке қол қоюға уәкілетті адам</w:t>
      </w:r>
    </w:p>
    <w:bookmarkEnd w:id="220"/>
    <w:bookmarkStart w:name="z264" w:id="221"/>
    <w:p>
      <w:pPr>
        <w:spacing w:after="0"/>
        <w:ind w:left="0"/>
        <w:jc w:val="both"/>
      </w:pPr>
      <w:r>
        <w:rPr>
          <w:rFonts w:ascii="Times New Roman"/>
          <w:b w:val="false"/>
          <w:i w:val="false"/>
          <w:color w:val="000000"/>
          <w:sz w:val="28"/>
        </w:rPr>
        <w:t>
      ____________________________________________ ________________</w:t>
      </w:r>
    </w:p>
    <w:bookmarkEnd w:id="221"/>
    <w:bookmarkStart w:name="z265" w:id="222"/>
    <w:p>
      <w:pPr>
        <w:spacing w:after="0"/>
        <w:ind w:left="0"/>
        <w:jc w:val="both"/>
      </w:pPr>
      <w:r>
        <w:rPr>
          <w:rFonts w:ascii="Times New Roman"/>
          <w:b w:val="false"/>
          <w:i w:val="false"/>
          <w:color w:val="000000"/>
          <w:sz w:val="28"/>
        </w:rPr>
        <w:t>
      тегі, аты және әкесінің аты (ол болған жағдайда) қолы</w:t>
      </w:r>
    </w:p>
    <w:bookmarkEnd w:id="222"/>
    <w:bookmarkStart w:name="z266" w:id="223"/>
    <w:p>
      <w:pPr>
        <w:spacing w:after="0"/>
        <w:ind w:left="0"/>
        <w:jc w:val="both"/>
      </w:pPr>
      <w:r>
        <w:rPr>
          <w:rFonts w:ascii="Times New Roman"/>
          <w:b w:val="false"/>
          <w:i w:val="false"/>
          <w:color w:val="000000"/>
          <w:sz w:val="28"/>
        </w:rPr>
        <w:t>
      Күні 20___ жылғы "____" ______________</w:t>
      </w:r>
    </w:p>
    <w:bookmarkEnd w:id="223"/>
    <w:bookmarkStart w:name="z267" w:id="224"/>
    <w:p>
      <w:pPr>
        <w:spacing w:after="0"/>
        <w:ind w:left="0"/>
        <w:jc w:val="both"/>
      </w:pPr>
      <w:r>
        <w:rPr>
          <w:rFonts w:ascii="Times New Roman"/>
          <w:b w:val="false"/>
          <w:i w:val="false"/>
          <w:color w:val="000000"/>
          <w:sz w:val="28"/>
        </w:rPr>
        <w:t>
      Ескертпе: нысан "Клиенттердің шетел валютасындағы банктік шоттарындағы ақша қозғалысы туралы есеп" әкімшілік деректерді өтеусіз негізде жинауға арналған нысанын толтыру бойынша түсіндірмеге сәйкес толтырылады.</w:t>
      </w:r>
    </w:p>
    <w:bookmarkEnd w:id="2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"Клиенттердің шетел</w:t>
            </w:r>
            <w:r>
              <w:br/>
            </w:r>
            <w:r>
              <w:rPr>
                <w:rFonts w:ascii="Times New Roman"/>
                <w:b w:val="false"/>
                <w:i w:val="false"/>
                <w:color w:val="000000"/>
                <w:sz w:val="20"/>
              </w:rPr>
              <w:t>валютасындағы банктік</w:t>
            </w:r>
            <w:r>
              <w:br/>
            </w:r>
            <w:r>
              <w:rPr>
                <w:rFonts w:ascii="Times New Roman"/>
                <w:b w:val="false"/>
                <w:i w:val="false"/>
                <w:color w:val="000000"/>
                <w:sz w:val="20"/>
              </w:rPr>
              <w:t>шоттарындағы ақша қозғалысы</w:t>
            </w:r>
            <w:r>
              <w:br/>
            </w:r>
            <w:r>
              <w:rPr>
                <w:rFonts w:ascii="Times New Roman"/>
                <w:b w:val="false"/>
                <w:i w:val="false"/>
                <w:color w:val="000000"/>
                <w:sz w:val="20"/>
              </w:rPr>
              <w:t>туралы есеп" әкімшілік</w:t>
            </w:r>
            <w:r>
              <w:br/>
            </w:r>
            <w:r>
              <w:rPr>
                <w:rFonts w:ascii="Times New Roman"/>
                <w:b w:val="false"/>
                <w:i w:val="false"/>
                <w:color w:val="000000"/>
                <w:sz w:val="20"/>
              </w:rPr>
              <w:t>деректерді өтеусіз негізде</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269" w:id="225"/>
    <w:p>
      <w:pPr>
        <w:spacing w:after="0"/>
        <w:ind w:left="0"/>
        <w:jc w:val="left"/>
      </w:pPr>
      <w:r>
        <w:rPr>
          <w:rFonts w:ascii="Times New Roman"/>
          <w:b/>
          <w:i w:val="false"/>
          <w:color w:val="000000"/>
        </w:rPr>
        <w:t xml:space="preserve"> Клиенттердің шетел валютасындағы банктік шоттарындағы  ақша қозғалысы туралы есеп (индексі – 3-INV, кезеңділігі – ай сайын)</w:t>
      </w:r>
    </w:p>
    <w:bookmarkEnd w:id="225"/>
    <w:bookmarkStart w:name="z270" w:id="226"/>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226"/>
    <w:bookmarkStart w:name="z271" w:id="227"/>
    <w:p>
      <w:pPr>
        <w:spacing w:after="0"/>
        <w:ind w:left="0"/>
        <w:jc w:val="left"/>
      </w:pPr>
      <w:r>
        <w:rPr>
          <w:rFonts w:ascii="Times New Roman"/>
          <w:b/>
          <w:i w:val="false"/>
          <w:color w:val="000000"/>
        </w:rPr>
        <w:t xml:space="preserve"> 1-тарау. Жалпы ережелер</w:t>
      </w:r>
    </w:p>
    <w:bookmarkEnd w:id="227"/>
    <w:bookmarkStart w:name="z272" w:id="228"/>
    <w:p>
      <w:pPr>
        <w:spacing w:after="0"/>
        <w:ind w:left="0"/>
        <w:jc w:val="both"/>
      </w:pPr>
      <w:r>
        <w:rPr>
          <w:rFonts w:ascii="Times New Roman"/>
          <w:b w:val="false"/>
          <w:i w:val="false"/>
          <w:color w:val="000000"/>
          <w:sz w:val="28"/>
        </w:rPr>
        <w:t>
      1. Осы түсіндірмеде "Клиенттердің шетел валютасындағы банктік шоттарындағы ақша қозғалысы туралы есеп" әкімшілік деректерді өтеусіз негізде жинауға арналған нысанын (бұдан әрі – 3-нысан) толтыру бойынша бірыңғай талаптар айқындалады.</w:t>
      </w:r>
    </w:p>
    <w:bookmarkEnd w:id="228"/>
    <w:bookmarkStart w:name="z273" w:id="229"/>
    <w:p>
      <w:pPr>
        <w:spacing w:after="0"/>
        <w:ind w:left="0"/>
        <w:jc w:val="both"/>
      </w:pPr>
      <w:r>
        <w:rPr>
          <w:rFonts w:ascii="Times New Roman"/>
          <w:b w:val="false"/>
          <w:i w:val="false"/>
          <w:color w:val="000000"/>
          <w:sz w:val="28"/>
        </w:rPr>
        <w:t>
      2. Еекінші деңгейдегі банктер, "Қазақстанның Даму Банкі" акционерлік қоғамы, "Қазпошта" акционерлік қоғамы (бұдан әрі – банктер) 3-нысанды тізбесін банк клиенттері жасайтын валюталық операциялардың (бұдан әрі – Клиенттердің тізбесі) көлеміне қарай, Қазақстан Республикасының Ұлттық Банкі (бұдан әрі – Ұлттық Банк) қалыптастыратын және жаңартатын банк клиенттерінің операциялары бойынша жасайды.</w:t>
      </w:r>
    </w:p>
    <w:bookmarkEnd w:id="229"/>
    <w:bookmarkStart w:name="z274" w:id="230"/>
    <w:p>
      <w:pPr>
        <w:spacing w:after="0"/>
        <w:ind w:left="0"/>
        <w:jc w:val="both"/>
      </w:pPr>
      <w:r>
        <w:rPr>
          <w:rFonts w:ascii="Times New Roman"/>
          <w:b w:val="false"/>
          <w:i w:val="false"/>
          <w:color w:val="000000"/>
          <w:sz w:val="28"/>
        </w:rPr>
        <w:t>
      Клиенттердің тізбесіне Қазақстан Республикасының заңды тұлғалары, сондай-ақ қызметін Қазақстан Республикасының аумағында жүзеге асыратын, операциялары ішкі валюта нарығында шетел валютасына ұсыныстың немесе шетел валютасына сұраныстың негізгі көлемдерін қамтамасыз ететін бейрезидент заңды тұлғалардың филиалдары мен өкілдіктері кіреді.</w:t>
      </w:r>
    </w:p>
    <w:bookmarkEnd w:id="230"/>
    <w:bookmarkStart w:name="z275" w:id="231"/>
    <w:p>
      <w:pPr>
        <w:spacing w:after="0"/>
        <w:ind w:left="0"/>
        <w:jc w:val="both"/>
      </w:pPr>
      <w:r>
        <w:rPr>
          <w:rFonts w:ascii="Times New Roman"/>
          <w:b w:val="false"/>
          <w:i w:val="false"/>
          <w:color w:val="000000"/>
          <w:sz w:val="28"/>
        </w:rPr>
        <w:t>
      Клиенттердің тізбесін Ұлттық Банк жаңартып отырады және жаңартылуына қарай банкке жазбаша түрде жіберіледі.</w:t>
      </w:r>
    </w:p>
    <w:bookmarkEnd w:id="231"/>
    <w:bookmarkStart w:name="z276" w:id="232"/>
    <w:p>
      <w:pPr>
        <w:spacing w:after="0"/>
        <w:ind w:left="0"/>
        <w:jc w:val="both"/>
      </w:pPr>
      <w:r>
        <w:rPr>
          <w:rFonts w:ascii="Times New Roman"/>
          <w:b w:val="false"/>
          <w:i w:val="false"/>
          <w:color w:val="000000"/>
          <w:sz w:val="28"/>
        </w:rPr>
        <w:t xml:space="preserve">
      3. Есепті қалыптастыру мақсатында шетел валютасындағы активтер "Валюта айырбастаудың нарықтық бағамын айқындау қағидаларын бекіту туралы" Қазақстан Республикасы Ұлттық Банкі Басқармасының 2025 жылғы 26 қыркүйектегі № 56 және Қазақстан Республикасы Қаржы министрінің 2025 жылғы 29 қыркүйектегі № 544 бірлескен </w:t>
      </w:r>
      <w:r>
        <w:rPr>
          <w:rFonts w:ascii="Times New Roman"/>
          <w:b w:val="false"/>
          <w:i w:val="false"/>
          <w:color w:val="000000"/>
          <w:sz w:val="28"/>
        </w:rPr>
        <w:t>қаулысы мен бұйрығында</w:t>
      </w:r>
      <w:r>
        <w:rPr>
          <w:rFonts w:ascii="Times New Roman"/>
          <w:b w:val="false"/>
          <w:i w:val="false"/>
          <w:color w:val="000000"/>
          <w:sz w:val="28"/>
        </w:rPr>
        <w:t xml:space="preserve"> (Нормативтік құқықтық актілерді мемлекеттік тіркеу тізілімінде № 36983 болып тіркелген) айқындалған валюталарды айырбастаудың нарықтық бағамы бойынша валюталау күніне қайта есептеліп көрсетіледі.</w:t>
      </w:r>
    </w:p>
    <w:bookmarkEnd w:id="232"/>
    <w:bookmarkStart w:name="z277" w:id="233"/>
    <w:p>
      <w:pPr>
        <w:spacing w:after="0"/>
        <w:ind w:left="0"/>
        <w:jc w:val="both"/>
      </w:pPr>
      <w:r>
        <w:rPr>
          <w:rFonts w:ascii="Times New Roman"/>
          <w:b w:val="false"/>
          <w:i w:val="false"/>
          <w:color w:val="000000"/>
          <w:sz w:val="28"/>
        </w:rPr>
        <w:t>
      4. 3-нысанға бірінші басшы немесе есепке қол қоюға уәкілетті адам, бас бухгалтер немесе есепке қол қоюға уәкілетті адам және орындаушы қол қояды.</w:t>
      </w:r>
    </w:p>
    <w:bookmarkEnd w:id="233"/>
    <w:bookmarkStart w:name="z278" w:id="234"/>
    <w:p>
      <w:pPr>
        <w:spacing w:after="0"/>
        <w:ind w:left="0"/>
        <w:jc w:val="left"/>
      </w:pPr>
      <w:r>
        <w:rPr>
          <w:rFonts w:ascii="Times New Roman"/>
          <w:b/>
          <w:i w:val="false"/>
          <w:color w:val="000000"/>
        </w:rPr>
        <w:t xml:space="preserve"> 2-тарау. 3-нысанды толтыру бойынша түсіндірме</w:t>
      </w:r>
    </w:p>
    <w:bookmarkEnd w:id="234"/>
    <w:bookmarkStart w:name="z279" w:id="235"/>
    <w:p>
      <w:pPr>
        <w:spacing w:after="0"/>
        <w:ind w:left="0"/>
        <w:jc w:val="both"/>
      </w:pPr>
      <w:r>
        <w:rPr>
          <w:rFonts w:ascii="Times New Roman"/>
          <w:b w:val="false"/>
          <w:i w:val="false"/>
          <w:color w:val="000000"/>
          <w:sz w:val="28"/>
        </w:rPr>
        <w:t>
      5. 3-нысан банктің Клиенттер тізбесіне кіретін әрбір клиенті үшін толтырылады. 3-нысан банк клиенттерінің шетел валютасындағы банктік шоттарының жалпы жай-күйін көрсетеді: банк клиенттерінің банктік шоттары, оның ішінде АҚШ доллары, еуро, Ресей рублі және Қытай юані валюталарында ашылған банктік шоттары бойынша операциялар нәтижесінде болған, есепті кезеңдегі өзгерістерді белгілей отырып, кезеңнің басындағы және соңындағы қалдықтарды көрсетеді. Қорытынды баған бойынша деректер теңгемен толтырылады, валюта түрлері бойынша бағандар банктік шоттың валюта бірліктерімен толтырылады.</w:t>
      </w:r>
    </w:p>
    <w:bookmarkEnd w:id="235"/>
    <w:bookmarkStart w:name="z280" w:id="236"/>
    <w:p>
      <w:pPr>
        <w:spacing w:after="0"/>
        <w:ind w:left="0"/>
        <w:jc w:val="both"/>
      </w:pPr>
      <w:r>
        <w:rPr>
          <w:rFonts w:ascii="Times New Roman"/>
          <w:b w:val="false"/>
          <w:i w:val="false"/>
          <w:color w:val="000000"/>
          <w:sz w:val="28"/>
        </w:rPr>
        <w:t>
      6. 3-нысанды толтырған кезде банк клиенттің төлемін (аударымын) банктік шот валютасынан басқа валютамен жүргізген жағдайда, төлем (аударым) валюта конвертациясы ретінде емес, дәл мәнімен көрсетіледі.</w:t>
      </w:r>
    </w:p>
    <w:bookmarkEnd w:id="236"/>
    <w:bookmarkStart w:name="z281" w:id="237"/>
    <w:p>
      <w:pPr>
        <w:spacing w:after="0"/>
        <w:ind w:left="0"/>
        <w:jc w:val="both"/>
      </w:pPr>
      <w:r>
        <w:rPr>
          <w:rFonts w:ascii="Times New Roman"/>
          <w:b w:val="false"/>
          <w:i w:val="false"/>
          <w:color w:val="000000"/>
          <w:sz w:val="28"/>
        </w:rPr>
        <w:t>
      7. 3-нысанды толтырған кезде мына талаптардың орындалуы қамтамасыз етіледі:</w:t>
      </w:r>
    </w:p>
    <w:bookmarkEnd w:id="237"/>
    <w:bookmarkStart w:name="z282" w:id="238"/>
    <w:p>
      <w:pPr>
        <w:spacing w:after="0"/>
        <w:ind w:left="0"/>
        <w:jc w:val="both"/>
      </w:pPr>
      <w:r>
        <w:rPr>
          <w:rFonts w:ascii="Times New Roman"/>
          <w:b w:val="false"/>
          <w:i w:val="false"/>
          <w:color w:val="000000"/>
          <w:sz w:val="28"/>
        </w:rPr>
        <w:t>
      кестенің барлық жолдары бойынша 1, 2, 3, 4, 5-бағандар барлық клиенттер бойынша банктік шоттың тиісті валютасы бойынша мәндердің сомаларына тең;</w:t>
      </w:r>
    </w:p>
    <w:bookmarkEnd w:id="238"/>
    <w:bookmarkStart w:name="z283" w:id="239"/>
    <w:p>
      <w:pPr>
        <w:spacing w:after="0"/>
        <w:ind w:left="0"/>
        <w:jc w:val="both"/>
      </w:pPr>
      <w:r>
        <w:rPr>
          <w:rFonts w:ascii="Times New Roman"/>
          <w:b w:val="false"/>
          <w:i w:val="false"/>
          <w:color w:val="000000"/>
          <w:sz w:val="28"/>
        </w:rPr>
        <w:t>
      коды 100000 жол = өткен есепті кезең үшін коды 300000 жолы;</w:t>
      </w:r>
    </w:p>
    <w:bookmarkEnd w:id="239"/>
    <w:bookmarkStart w:name="z284" w:id="240"/>
    <w:p>
      <w:pPr>
        <w:spacing w:after="0"/>
        <w:ind w:left="0"/>
        <w:jc w:val="both"/>
      </w:pPr>
      <w:r>
        <w:rPr>
          <w:rFonts w:ascii="Times New Roman"/>
          <w:b w:val="false"/>
          <w:i w:val="false"/>
          <w:color w:val="000000"/>
          <w:sz w:val="28"/>
        </w:rPr>
        <w:t>
      коды 300000 жол = коды 100000 жол + (коды 210000 жол - коды 210400 жол) + коды 410400 жол - (коды 220000 жол - коды 220400 жол) - коды 420400 жол ("Барлығы (теңге)" бағандары бойынша бағамдық айырма жағдайларында коды 300000-жолда теңсіздікке жол беріледі);</w:t>
      </w:r>
    </w:p>
    <w:bookmarkEnd w:id="240"/>
    <w:bookmarkStart w:name="z285" w:id="241"/>
    <w:p>
      <w:pPr>
        <w:spacing w:after="0"/>
        <w:ind w:left="0"/>
        <w:jc w:val="both"/>
      </w:pPr>
      <w:r>
        <w:rPr>
          <w:rFonts w:ascii="Times New Roman"/>
          <w:b w:val="false"/>
          <w:i w:val="false"/>
          <w:color w:val="000000"/>
          <w:sz w:val="28"/>
        </w:rPr>
        <w:t>
      коды 210000 жол = коды 211000 жол + коды 212000 жол + коды 210300 жол + коды 210400 жол + коды 210500 жол;</w:t>
      </w:r>
    </w:p>
    <w:bookmarkEnd w:id="241"/>
    <w:bookmarkStart w:name="z286" w:id="242"/>
    <w:p>
      <w:pPr>
        <w:spacing w:after="0"/>
        <w:ind w:left="0"/>
        <w:jc w:val="both"/>
      </w:pPr>
      <w:r>
        <w:rPr>
          <w:rFonts w:ascii="Times New Roman"/>
          <w:b w:val="false"/>
          <w:i w:val="false"/>
          <w:color w:val="000000"/>
          <w:sz w:val="28"/>
        </w:rPr>
        <w:t>
      коды 211000 жол = коды 211110 жол + коды 211120 жол + коды 211130 жол + коды 211140 жол + коды 211150 жол + коды 211160 жол;</w:t>
      </w:r>
    </w:p>
    <w:bookmarkEnd w:id="242"/>
    <w:bookmarkStart w:name="z287" w:id="243"/>
    <w:p>
      <w:pPr>
        <w:spacing w:after="0"/>
        <w:ind w:left="0"/>
        <w:jc w:val="both"/>
      </w:pPr>
      <w:r>
        <w:rPr>
          <w:rFonts w:ascii="Times New Roman"/>
          <w:b w:val="false"/>
          <w:i w:val="false"/>
          <w:color w:val="000000"/>
          <w:sz w:val="28"/>
        </w:rPr>
        <w:t>
      коды 211140 жолда резидент банктерден қарыздар тарту бойынша операцияларға есеп беретін банктен тартылған қарыздар да кіреді;</w:t>
      </w:r>
    </w:p>
    <w:bookmarkEnd w:id="243"/>
    <w:bookmarkStart w:name="z288" w:id="244"/>
    <w:p>
      <w:pPr>
        <w:spacing w:after="0"/>
        <w:ind w:left="0"/>
        <w:jc w:val="both"/>
      </w:pPr>
      <w:r>
        <w:rPr>
          <w:rFonts w:ascii="Times New Roman"/>
          <w:b w:val="false"/>
          <w:i w:val="false"/>
          <w:color w:val="000000"/>
          <w:sz w:val="28"/>
        </w:rPr>
        <w:t>
      коды 212000 жол = коды 212110 жол + коды 212120 жол + коды 212130 жол + коды 212140 жол + коды 212150 жол + коды 212160 жол;</w:t>
      </w:r>
    </w:p>
    <w:bookmarkEnd w:id="244"/>
    <w:bookmarkStart w:name="z289" w:id="245"/>
    <w:p>
      <w:pPr>
        <w:spacing w:after="0"/>
        <w:ind w:left="0"/>
        <w:jc w:val="both"/>
      </w:pPr>
      <w:r>
        <w:rPr>
          <w:rFonts w:ascii="Times New Roman"/>
          <w:b w:val="false"/>
          <w:i w:val="false"/>
          <w:color w:val="000000"/>
          <w:sz w:val="28"/>
        </w:rPr>
        <w:t>
      коды 210300 жол = коды 210301 жол + коды 210302 жол;</w:t>
      </w:r>
    </w:p>
    <w:bookmarkEnd w:id="245"/>
    <w:bookmarkStart w:name="z290" w:id="246"/>
    <w:p>
      <w:pPr>
        <w:spacing w:after="0"/>
        <w:ind w:left="0"/>
        <w:jc w:val="both"/>
      </w:pPr>
      <w:r>
        <w:rPr>
          <w:rFonts w:ascii="Times New Roman"/>
          <w:b w:val="false"/>
          <w:i w:val="false"/>
          <w:color w:val="000000"/>
          <w:sz w:val="28"/>
        </w:rPr>
        <w:t>
      коды 210301 жолда клиенттердің резидент банктерде ашылған өз банктік шоттарынан ақша аударымдарына клиенттердің есеп беретін банкте ашылған банктік шоттан ақша аударымдары (банкішілік аударымдар) да кіреді;</w:t>
      </w:r>
    </w:p>
    <w:bookmarkEnd w:id="246"/>
    <w:bookmarkStart w:name="z291" w:id="247"/>
    <w:p>
      <w:pPr>
        <w:spacing w:after="0"/>
        <w:ind w:left="0"/>
        <w:jc w:val="both"/>
      </w:pPr>
      <w:r>
        <w:rPr>
          <w:rFonts w:ascii="Times New Roman"/>
          <w:b w:val="false"/>
          <w:i w:val="false"/>
          <w:color w:val="000000"/>
          <w:sz w:val="28"/>
        </w:rPr>
        <w:t>
      коды 220000 жол = коды 221000 жол + коды 222000 жол + коды 220300 жол + коды 220400 жол + коды 220500 жол;</w:t>
      </w:r>
    </w:p>
    <w:bookmarkEnd w:id="247"/>
    <w:bookmarkStart w:name="z292" w:id="248"/>
    <w:p>
      <w:pPr>
        <w:spacing w:after="0"/>
        <w:ind w:left="0"/>
        <w:jc w:val="both"/>
      </w:pPr>
      <w:r>
        <w:rPr>
          <w:rFonts w:ascii="Times New Roman"/>
          <w:b w:val="false"/>
          <w:i w:val="false"/>
          <w:color w:val="000000"/>
          <w:sz w:val="28"/>
        </w:rPr>
        <w:t>
      коды 221000 жол = коды 221110 жол + коды 221120 жол + коды 221130 жол + коды 221140 жол + коды 221150 жол + коды 221160 жол;</w:t>
      </w:r>
    </w:p>
    <w:bookmarkEnd w:id="248"/>
    <w:bookmarkStart w:name="z293" w:id="249"/>
    <w:p>
      <w:pPr>
        <w:spacing w:after="0"/>
        <w:ind w:left="0"/>
        <w:jc w:val="both"/>
      </w:pPr>
      <w:r>
        <w:rPr>
          <w:rFonts w:ascii="Times New Roman"/>
          <w:b w:val="false"/>
          <w:i w:val="false"/>
          <w:color w:val="000000"/>
          <w:sz w:val="28"/>
        </w:rPr>
        <w:t>
      коды 221140 жолда резидент банктерден тартылған қарыздар бойынша міндеттемелерді орындау операцияларына есеп беретін банктен тартылған қарыздар бойынша міндеттемелерді орындау операциялары да кіреді;</w:t>
      </w:r>
    </w:p>
    <w:bookmarkEnd w:id="249"/>
    <w:bookmarkStart w:name="z294" w:id="250"/>
    <w:p>
      <w:pPr>
        <w:spacing w:after="0"/>
        <w:ind w:left="0"/>
        <w:jc w:val="both"/>
      </w:pPr>
      <w:r>
        <w:rPr>
          <w:rFonts w:ascii="Times New Roman"/>
          <w:b w:val="false"/>
          <w:i w:val="false"/>
          <w:color w:val="000000"/>
          <w:sz w:val="28"/>
        </w:rPr>
        <w:t>
      коды 222000 жол = коды 222110 жол + коды 222120 жол + коды 222130 жол + коды 222140 жол + коды 222150 жол + коды 222160 жол;</w:t>
      </w:r>
    </w:p>
    <w:bookmarkEnd w:id="250"/>
    <w:bookmarkStart w:name="z295" w:id="251"/>
    <w:p>
      <w:pPr>
        <w:spacing w:after="0"/>
        <w:ind w:left="0"/>
        <w:jc w:val="both"/>
      </w:pPr>
      <w:r>
        <w:rPr>
          <w:rFonts w:ascii="Times New Roman"/>
          <w:b w:val="false"/>
          <w:i w:val="false"/>
          <w:color w:val="000000"/>
          <w:sz w:val="28"/>
        </w:rPr>
        <w:t>
      коды 220300 жол = коды 220301 жол + коды 220302 жол;</w:t>
      </w:r>
    </w:p>
    <w:bookmarkEnd w:id="251"/>
    <w:bookmarkStart w:name="z296" w:id="252"/>
    <w:p>
      <w:pPr>
        <w:spacing w:after="0"/>
        <w:ind w:left="0"/>
        <w:jc w:val="both"/>
      </w:pPr>
      <w:r>
        <w:rPr>
          <w:rFonts w:ascii="Times New Roman"/>
          <w:b w:val="false"/>
          <w:i w:val="false"/>
          <w:color w:val="000000"/>
          <w:sz w:val="28"/>
        </w:rPr>
        <w:t>
      коды 220301 жолда клиенттердің резидент банктерде ашылған өздерінің банктік шоттарына ақша аударымдарына клиенттердің есеп беретін банкте ашылған өздерінің банктік шотына ақша аударымдары (банкішілік аударымдар) да кіреді.</w:t>
      </w:r>
    </w:p>
    <w:bookmarkEnd w:id="252"/>
    <w:bookmarkStart w:name="z297" w:id="253"/>
    <w:p>
      <w:pPr>
        <w:spacing w:after="0"/>
        <w:ind w:left="0"/>
        <w:jc w:val="both"/>
      </w:pPr>
      <w:r>
        <w:rPr>
          <w:rFonts w:ascii="Times New Roman"/>
          <w:b w:val="false"/>
          <w:i w:val="false"/>
          <w:color w:val="000000"/>
          <w:sz w:val="28"/>
        </w:rPr>
        <w:t>
      8. 3-нысанға деректерді түзету (өзгерістер, толықтырулар) есепті айдан кейінгі айдың 20 (жиырмасыншы) күніне дейін (қоса алғанда) енгізіледі.</w:t>
      </w:r>
    </w:p>
    <w:bookmarkEnd w:id="253"/>
    <w:bookmarkStart w:name="z298" w:id="254"/>
    <w:p>
      <w:pPr>
        <w:spacing w:after="0"/>
        <w:ind w:left="0"/>
        <w:jc w:val="both"/>
      </w:pPr>
      <w:r>
        <w:rPr>
          <w:rFonts w:ascii="Times New Roman"/>
          <w:b w:val="false"/>
          <w:i w:val="false"/>
          <w:color w:val="000000"/>
          <w:sz w:val="28"/>
        </w:rPr>
        <w:t>
      9. Есепті кезеңде ақпарат болмаған жағдайда, 3-нысан нөлдік мәндермен ұсынылады.</w:t>
      </w:r>
    </w:p>
    <w:bookmarkEnd w:id="2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Банкі Басқармасының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қаулыларының тізбесіне</w:t>
            </w:r>
            <w:r>
              <w:br/>
            </w:r>
            <w:r>
              <w:rPr>
                <w:rFonts w:ascii="Times New Roman"/>
                <w:b w:val="false"/>
                <w:i w:val="false"/>
                <w:color w:val="000000"/>
                <w:sz w:val="20"/>
              </w:rPr>
              <w:t>4-қосымша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ішкі валюта нарығында сұраныс</w:t>
            </w:r>
            <w:r>
              <w:br/>
            </w:r>
            <w:r>
              <w:rPr>
                <w:rFonts w:ascii="Times New Roman"/>
                <w:b w:val="false"/>
                <w:i w:val="false"/>
                <w:color w:val="000000"/>
                <w:sz w:val="20"/>
              </w:rPr>
              <w:t>пен ұсыныс көздерін</w:t>
            </w:r>
            <w:r>
              <w:br/>
            </w:r>
            <w:r>
              <w:rPr>
                <w:rFonts w:ascii="Times New Roman"/>
                <w:b w:val="false"/>
                <w:i w:val="false"/>
                <w:color w:val="000000"/>
                <w:sz w:val="20"/>
              </w:rPr>
              <w:t>мониторингтеу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03" w:id="255"/>
    <w:p>
      <w:pPr>
        <w:spacing w:after="0"/>
        <w:ind w:left="0"/>
        <w:jc w:val="both"/>
      </w:pPr>
      <w:r>
        <w:rPr>
          <w:rFonts w:ascii="Times New Roman"/>
          <w:b w:val="false"/>
          <w:i w:val="false"/>
          <w:color w:val="000000"/>
          <w:sz w:val="28"/>
        </w:rPr>
        <w:t>
      Ұсынылады: Қазақстан Республикасының Ұлттық Банкіне</w:t>
      </w:r>
    </w:p>
    <w:bookmarkEnd w:id="255"/>
    <w:bookmarkStart w:name="z304" w:id="256"/>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256"/>
    <w:bookmarkStart w:name="z305" w:id="257"/>
    <w:p>
      <w:pPr>
        <w:spacing w:after="0"/>
        <w:ind w:left="0"/>
        <w:jc w:val="both"/>
      </w:pPr>
      <w:r>
        <w:rPr>
          <w:rFonts w:ascii="Times New Roman"/>
          <w:b w:val="false"/>
          <w:i w:val="false"/>
          <w:color w:val="000000"/>
          <w:sz w:val="28"/>
        </w:rPr>
        <w:t>
      Әкімшілік нысанның атауы: банк клиенттерінің шетел валютасының ірі көлемдерін сатып алу операциялары туралы есеп</w:t>
      </w:r>
    </w:p>
    <w:bookmarkEnd w:id="257"/>
    <w:bookmarkStart w:name="z306" w:id="258"/>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4-INV</w:t>
      </w:r>
    </w:p>
    <w:bookmarkEnd w:id="258"/>
    <w:bookmarkStart w:name="z307" w:id="259"/>
    <w:p>
      <w:pPr>
        <w:spacing w:after="0"/>
        <w:ind w:left="0"/>
        <w:jc w:val="both"/>
      </w:pPr>
      <w:r>
        <w:rPr>
          <w:rFonts w:ascii="Times New Roman"/>
          <w:b w:val="false"/>
          <w:i w:val="false"/>
          <w:color w:val="000000"/>
          <w:sz w:val="28"/>
        </w:rPr>
        <w:t>
      Кезеңділігі: ай сайын</w:t>
      </w:r>
    </w:p>
    <w:bookmarkEnd w:id="259"/>
    <w:bookmarkStart w:name="z308" w:id="260"/>
    <w:p>
      <w:pPr>
        <w:spacing w:after="0"/>
        <w:ind w:left="0"/>
        <w:jc w:val="both"/>
      </w:pPr>
      <w:r>
        <w:rPr>
          <w:rFonts w:ascii="Times New Roman"/>
          <w:b w:val="false"/>
          <w:i w:val="false"/>
          <w:color w:val="000000"/>
          <w:sz w:val="28"/>
        </w:rPr>
        <w:t>
      Есепті кезеңі: 20___ жылғы "___" ______________ жағдай бойынша</w:t>
      </w:r>
    </w:p>
    <w:bookmarkEnd w:id="260"/>
    <w:bookmarkStart w:name="z309" w:id="26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екінші деңгейдегі банктер, "Қазақстанның Даму Банкі" акционерлік қоғамы, "Қазпошта" акционерлік қоғамы</w:t>
      </w:r>
    </w:p>
    <w:bookmarkEnd w:id="261"/>
    <w:bookmarkStart w:name="z310" w:id="26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кезеңнен кейінгі айдың 10 (онына) (қоса алғанда) дейінгі мерзімде, ай сайын.</w:t>
      </w:r>
    </w:p>
    <w:bookmarkEnd w:id="262"/>
    <w:bookmarkStart w:name="z311" w:id="263"/>
    <w:p>
      <w:pPr>
        <w:spacing w:after="0"/>
        <w:ind w:left="0"/>
        <w:jc w:val="both"/>
      </w:pPr>
      <w:r>
        <w:rPr>
          <w:rFonts w:ascii="Times New Roman"/>
          <w:b w:val="false"/>
          <w:i w:val="false"/>
          <w:color w:val="000000"/>
          <w:sz w:val="28"/>
        </w:rPr>
        <w:t>
      БСН:________________</w:t>
      </w:r>
    </w:p>
    <w:bookmarkEnd w:id="263"/>
    <w:bookmarkStart w:name="z312" w:id="264"/>
    <w:p>
      <w:pPr>
        <w:spacing w:after="0"/>
        <w:ind w:left="0"/>
        <w:jc w:val="both"/>
      </w:pPr>
      <w:r>
        <w:rPr>
          <w:rFonts w:ascii="Times New Roman"/>
          <w:b w:val="false"/>
          <w:i w:val="false"/>
          <w:color w:val="000000"/>
          <w:sz w:val="28"/>
        </w:rPr>
        <w:t>
      Жинау әдісі: электрондық түрде</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бизнес сәйкестендіру нөмірі (БСН)</w:t>
            </w: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валюталар түрі бойынша (валюта бірлігінде)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RUB</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Шетел валютасын сатып алу және сату (валютаның барлық түрі)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ағымдағы шотқа есептелді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жинақ шотына есептелді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резидент банктердегі өз шоттарына аударылды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резидент банктердің шоттарына басқа тұлғалардың пайдасына аударылды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бейрезидент банктердің шоттарына басқа тұлғалардың пайдасына аударылды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 банктердің өз шоттарына аударылды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ақшамен берілді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сату,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шетел валютасына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ұлттық валютада банктік шоттарға есептелді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Шетел валютасын ұлттық валютаға сатып алу мақсаттары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теңгеге сатып алу,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 мақсаттар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материалдық емес активтерді сатып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капиталға қатысуы бойынша дивидендтер мен өзге кірістерді төлеу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ұсыну (беру)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бойынша міндеттемелерді орындау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операциялар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қаржылық (материалдық) көмек және басқа өтеусіз аударымдар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банктердің жинақ салымдарына орналастыру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 банктердің шоттарына меншікті қаражатын аудару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шетел валютасын айырбастау операцияларын жүргізу (уәкілетті ұйымдар)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3" w:id="265"/>
    <w:p>
      <w:pPr>
        <w:spacing w:after="0"/>
        <w:ind w:left="0"/>
        <w:jc w:val="both"/>
      </w:pPr>
      <w:r>
        <w:rPr>
          <w:rFonts w:ascii="Times New Roman"/>
          <w:b w:val="false"/>
          <w:i w:val="false"/>
          <w:color w:val="000000"/>
          <w:sz w:val="28"/>
        </w:rPr>
        <w:t>
      кестенің жалғасы</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валютаның түрі бойынша (валюта бірлігінде)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валютаның түрі бойынша (валюта бірлігінде)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CNY</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CNY</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Шетел валютасын сатып алу және сату (валютаның барлық түрі)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Шетел валютасын ұлттық валютаға сатып алу мақсаттары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4" w:id="266"/>
    <w:p>
      <w:pPr>
        <w:spacing w:after="0"/>
        <w:ind w:left="0"/>
        <w:jc w:val="both"/>
      </w:pPr>
      <w:r>
        <w:rPr>
          <w:rFonts w:ascii="Times New Roman"/>
          <w:b w:val="false"/>
          <w:i w:val="false"/>
          <w:color w:val="000000"/>
          <w:sz w:val="28"/>
        </w:rPr>
        <w:t>
      Атауы __________________ Мекенжайы ____________________________</w:t>
      </w:r>
    </w:p>
    <w:bookmarkEnd w:id="266"/>
    <w:bookmarkStart w:name="z315" w:id="267"/>
    <w:p>
      <w:pPr>
        <w:spacing w:after="0"/>
        <w:ind w:left="0"/>
        <w:jc w:val="both"/>
      </w:pPr>
      <w:r>
        <w:rPr>
          <w:rFonts w:ascii="Times New Roman"/>
          <w:b w:val="false"/>
          <w:i w:val="false"/>
          <w:color w:val="000000"/>
          <w:sz w:val="28"/>
        </w:rPr>
        <w:t>
      Телефоны ______________________________________________________</w:t>
      </w:r>
    </w:p>
    <w:bookmarkEnd w:id="267"/>
    <w:bookmarkStart w:name="z316" w:id="268"/>
    <w:p>
      <w:pPr>
        <w:spacing w:after="0"/>
        <w:ind w:left="0"/>
        <w:jc w:val="both"/>
      </w:pPr>
      <w:r>
        <w:rPr>
          <w:rFonts w:ascii="Times New Roman"/>
          <w:b w:val="false"/>
          <w:i w:val="false"/>
          <w:color w:val="000000"/>
          <w:sz w:val="28"/>
        </w:rPr>
        <w:t>
      Электрондық пошта мекенжайы___________________________________</w:t>
      </w:r>
    </w:p>
    <w:bookmarkEnd w:id="268"/>
    <w:bookmarkStart w:name="z317" w:id="269"/>
    <w:p>
      <w:pPr>
        <w:spacing w:after="0"/>
        <w:ind w:left="0"/>
        <w:jc w:val="both"/>
      </w:pPr>
      <w:r>
        <w:rPr>
          <w:rFonts w:ascii="Times New Roman"/>
          <w:b w:val="false"/>
          <w:i w:val="false"/>
          <w:color w:val="000000"/>
          <w:sz w:val="28"/>
        </w:rPr>
        <w:t>
      Орындаушы______________________________________ ______________</w:t>
      </w:r>
    </w:p>
    <w:bookmarkEnd w:id="269"/>
    <w:bookmarkStart w:name="z318" w:id="270"/>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270"/>
    <w:bookmarkStart w:name="z319" w:id="271"/>
    <w:p>
      <w:pPr>
        <w:spacing w:after="0"/>
        <w:ind w:left="0"/>
        <w:jc w:val="both"/>
      </w:pPr>
      <w:r>
        <w:rPr>
          <w:rFonts w:ascii="Times New Roman"/>
          <w:b w:val="false"/>
          <w:i w:val="false"/>
          <w:color w:val="000000"/>
          <w:sz w:val="28"/>
        </w:rPr>
        <w:t>
      Бас бухгалтер немесе есепке қол қоюға уәкілетті адам</w:t>
      </w:r>
    </w:p>
    <w:bookmarkEnd w:id="271"/>
    <w:bookmarkStart w:name="z320" w:id="272"/>
    <w:p>
      <w:pPr>
        <w:spacing w:after="0"/>
        <w:ind w:left="0"/>
        <w:jc w:val="both"/>
      </w:pPr>
      <w:r>
        <w:rPr>
          <w:rFonts w:ascii="Times New Roman"/>
          <w:b w:val="false"/>
          <w:i w:val="false"/>
          <w:color w:val="000000"/>
          <w:sz w:val="28"/>
        </w:rPr>
        <w:t>
      ______________________________________ _________________</w:t>
      </w:r>
    </w:p>
    <w:bookmarkEnd w:id="272"/>
    <w:bookmarkStart w:name="z321" w:id="273"/>
    <w:p>
      <w:pPr>
        <w:spacing w:after="0"/>
        <w:ind w:left="0"/>
        <w:jc w:val="both"/>
      </w:pPr>
      <w:r>
        <w:rPr>
          <w:rFonts w:ascii="Times New Roman"/>
          <w:b w:val="false"/>
          <w:i w:val="false"/>
          <w:color w:val="000000"/>
          <w:sz w:val="28"/>
        </w:rPr>
        <w:t>
      тегі, аты, әкесінің аты (ол болған жағдайда) қолы, телефоны</w:t>
      </w:r>
    </w:p>
    <w:bookmarkEnd w:id="273"/>
    <w:bookmarkStart w:name="z322" w:id="274"/>
    <w:p>
      <w:pPr>
        <w:spacing w:after="0"/>
        <w:ind w:left="0"/>
        <w:jc w:val="both"/>
      </w:pPr>
      <w:r>
        <w:rPr>
          <w:rFonts w:ascii="Times New Roman"/>
          <w:b w:val="false"/>
          <w:i w:val="false"/>
          <w:color w:val="000000"/>
          <w:sz w:val="28"/>
        </w:rPr>
        <w:t>
      Бірінші басшы немесе есепке қол қоюға уәкілетті адам</w:t>
      </w:r>
    </w:p>
    <w:bookmarkEnd w:id="274"/>
    <w:bookmarkStart w:name="z323" w:id="275"/>
    <w:p>
      <w:pPr>
        <w:spacing w:after="0"/>
        <w:ind w:left="0"/>
        <w:jc w:val="both"/>
      </w:pPr>
      <w:r>
        <w:rPr>
          <w:rFonts w:ascii="Times New Roman"/>
          <w:b w:val="false"/>
          <w:i w:val="false"/>
          <w:color w:val="000000"/>
          <w:sz w:val="28"/>
        </w:rPr>
        <w:t>
      ________________________________________ ________________</w:t>
      </w:r>
    </w:p>
    <w:bookmarkEnd w:id="275"/>
    <w:bookmarkStart w:name="z324" w:id="276"/>
    <w:p>
      <w:pPr>
        <w:spacing w:after="0"/>
        <w:ind w:left="0"/>
        <w:jc w:val="both"/>
      </w:pPr>
      <w:r>
        <w:rPr>
          <w:rFonts w:ascii="Times New Roman"/>
          <w:b w:val="false"/>
          <w:i w:val="false"/>
          <w:color w:val="000000"/>
          <w:sz w:val="28"/>
        </w:rPr>
        <w:t>
      тегі, аты және әкесінің аты (ол болған жағдайда) қолы</w:t>
      </w:r>
    </w:p>
    <w:bookmarkEnd w:id="276"/>
    <w:bookmarkStart w:name="z325" w:id="277"/>
    <w:p>
      <w:pPr>
        <w:spacing w:after="0"/>
        <w:ind w:left="0"/>
        <w:jc w:val="both"/>
      </w:pPr>
      <w:r>
        <w:rPr>
          <w:rFonts w:ascii="Times New Roman"/>
          <w:b w:val="false"/>
          <w:i w:val="false"/>
          <w:color w:val="000000"/>
          <w:sz w:val="28"/>
        </w:rPr>
        <w:t>
      Күні 20___ жылғы "____" ______________</w:t>
      </w:r>
    </w:p>
    <w:bookmarkEnd w:id="277"/>
    <w:bookmarkStart w:name="z326" w:id="278"/>
    <w:p>
      <w:pPr>
        <w:spacing w:after="0"/>
        <w:ind w:left="0"/>
        <w:jc w:val="both"/>
      </w:pPr>
      <w:r>
        <w:rPr>
          <w:rFonts w:ascii="Times New Roman"/>
          <w:b w:val="false"/>
          <w:i w:val="false"/>
          <w:color w:val="000000"/>
          <w:sz w:val="28"/>
        </w:rPr>
        <w:t>
      Ескертпе: нысан "Банк клиенттерінің шетел валютасының ірі көлемдерін сатып алу операциялары туралы есеп" әкімшілік деректерді өтеусіз негізде жинауға арналған нысанын толтыру бойынша түсіндірмеге сәйкес толтырылады.</w:t>
      </w:r>
    </w:p>
    <w:bookmarkEnd w:id="2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 клиенттерінің шетел</w:t>
            </w:r>
            <w:r>
              <w:br/>
            </w:r>
            <w:r>
              <w:rPr>
                <w:rFonts w:ascii="Times New Roman"/>
                <w:b w:val="false"/>
                <w:i w:val="false"/>
                <w:color w:val="000000"/>
                <w:sz w:val="20"/>
              </w:rPr>
              <w:t>валютасының ірі көлемдерін</w:t>
            </w:r>
            <w:r>
              <w:br/>
            </w:r>
            <w:r>
              <w:rPr>
                <w:rFonts w:ascii="Times New Roman"/>
                <w:b w:val="false"/>
                <w:i w:val="false"/>
                <w:color w:val="000000"/>
                <w:sz w:val="20"/>
              </w:rPr>
              <w:t>сатып алу операциялары туралы</w:t>
            </w:r>
            <w:r>
              <w:br/>
            </w:r>
            <w:r>
              <w:rPr>
                <w:rFonts w:ascii="Times New Roman"/>
                <w:b w:val="false"/>
                <w:i w:val="false"/>
                <w:color w:val="000000"/>
                <w:sz w:val="20"/>
              </w:rPr>
              <w:t>есеп" әкімшілік деректерді</w:t>
            </w:r>
            <w:r>
              <w:br/>
            </w:r>
            <w:r>
              <w:rPr>
                <w:rFonts w:ascii="Times New Roman"/>
                <w:b w:val="false"/>
                <w:i w:val="false"/>
                <w:color w:val="000000"/>
                <w:sz w:val="20"/>
              </w:rPr>
              <w:t>өтеусіз негізде жинауға арналған</w:t>
            </w:r>
            <w:r>
              <w:br/>
            </w:r>
            <w:r>
              <w:rPr>
                <w:rFonts w:ascii="Times New Roman"/>
                <w:b w:val="false"/>
                <w:i w:val="false"/>
                <w:color w:val="000000"/>
                <w:sz w:val="20"/>
              </w:rPr>
              <w:t>нысанына қосымша</w:t>
            </w:r>
          </w:p>
        </w:tc>
      </w:tr>
    </w:tbl>
    <w:bookmarkStart w:name="z328" w:id="279"/>
    <w:p>
      <w:pPr>
        <w:spacing w:after="0"/>
        <w:ind w:left="0"/>
        <w:jc w:val="left"/>
      </w:pPr>
      <w:r>
        <w:rPr>
          <w:rFonts w:ascii="Times New Roman"/>
          <w:b/>
          <w:i w:val="false"/>
          <w:color w:val="000000"/>
        </w:rPr>
        <w:t xml:space="preserve"> Банк клиенттерінің шетел валютасының ірі көлемдерін сатып алу операциялары туралы есеп (индексі – 4-INV, кезеңділігі – ай сайын)</w:t>
      </w:r>
    </w:p>
    <w:bookmarkEnd w:id="279"/>
    <w:bookmarkStart w:name="z329" w:id="280"/>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280"/>
    <w:bookmarkStart w:name="z330" w:id="281"/>
    <w:p>
      <w:pPr>
        <w:spacing w:after="0"/>
        <w:ind w:left="0"/>
        <w:jc w:val="left"/>
      </w:pPr>
      <w:r>
        <w:rPr>
          <w:rFonts w:ascii="Times New Roman"/>
          <w:b/>
          <w:i w:val="false"/>
          <w:color w:val="000000"/>
        </w:rPr>
        <w:t xml:space="preserve"> 1-тарау. Жалпы ережелер</w:t>
      </w:r>
    </w:p>
    <w:bookmarkEnd w:id="281"/>
    <w:bookmarkStart w:name="z331" w:id="282"/>
    <w:p>
      <w:pPr>
        <w:spacing w:after="0"/>
        <w:ind w:left="0"/>
        <w:jc w:val="both"/>
      </w:pPr>
      <w:r>
        <w:rPr>
          <w:rFonts w:ascii="Times New Roman"/>
          <w:b w:val="false"/>
          <w:i w:val="false"/>
          <w:color w:val="000000"/>
          <w:sz w:val="28"/>
        </w:rPr>
        <w:t>
      1. Осы түсіндірмеде "Банк клиенттерінің шетел валютасының ірі көлемдерін сатып алу операциялары туралы есеп" әкімшілік деректерді өтеусіз негізде жинауға арналған нысанын (бұдан әрі – 4-нысан) толтыру бойынша бірыңғай талаптар айқындалады.</w:t>
      </w:r>
    </w:p>
    <w:bookmarkEnd w:id="282"/>
    <w:bookmarkStart w:name="z332" w:id="283"/>
    <w:p>
      <w:pPr>
        <w:spacing w:after="0"/>
        <w:ind w:left="0"/>
        <w:jc w:val="both"/>
      </w:pPr>
      <w:r>
        <w:rPr>
          <w:rFonts w:ascii="Times New Roman"/>
          <w:b w:val="false"/>
          <w:i w:val="false"/>
          <w:color w:val="000000"/>
          <w:sz w:val="28"/>
        </w:rPr>
        <w:t>
      2. Екінші деңгейдегі банктер, "Қазақстанның Даму Банкі" акционерлік қоғамы, "Қазпошта" акционерлік қоғамы (бұдан әрі – банктер) 4-нысанды есепті кезеңде жалпы сомасы бір миллиард теңгеден астам баламасында шетел валютасын сатып алуды жүргізген резидент және бейрезидент заңды тұлғалардың операциялары бойынша ай сайын жасайды.</w:t>
      </w:r>
    </w:p>
    <w:bookmarkEnd w:id="283"/>
    <w:bookmarkStart w:name="z333" w:id="284"/>
    <w:p>
      <w:pPr>
        <w:spacing w:after="0"/>
        <w:ind w:left="0"/>
        <w:jc w:val="both"/>
      </w:pPr>
      <w:r>
        <w:rPr>
          <w:rFonts w:ascii="Times New Roman"/>
          <w:b w:val="false"/>
          <w:i w:val="false"/>
          <w:color w:val="000000"/>
          <w:sz w:val="28"/>
        </w:rPr>
        <w:t>
      3. 4-нысан банктің әрбір клиенті үшін толтырылады және клиенттің ұлттық валютаға және басқа шетел валютасына шетел валютасын сатып алу және сату көлемдерін (1-бөлім) және сатып алу мақсаттары бөлігінде ұлттық валютаға шетел валютасын сатып алу көлемдерін (2-бөлім) көрсетеді.</w:t>
      </w:r>
    </w:p>
    <w:bookmarkEnd w:id="284"/>
    <w:bookmarkStart w:name="z334" w:id="285"/>
    <w:p>
      <w:pPr>
        <w:spacing w:after="0"/>
        <w:ind w:left="0"/>
        <w:jc w:val="both"/>
      </w:pPr>
      <w:r>
        <w:rPr>
          <w:rFonts w:ascii="Times New Roman"/>
          <w:b w:val="false"/>
          <w:i w:val="false"/>
          <w:color w:val="000000"/>
          <w:sz w:val="28"/>
        </w:rPr>
        <w:t>
      4. 4-нысанда шетел валютасын сатып алу және сату көлемдері валюталау күніне шетел валютасын нақты жеткізу бойынша көрсетіледі.</w:t>
      </w:r>
    </w:p>
    <w:bookmarkEnd w:id="285"/>
    <w:bookmarkStart w:name="z335" w:id="286"/>
    <w:p>
      <w:pPr>
        <w:spacing w:after="0"/>
        <w:ind w:left="0"/>
        <w:jc w:val="both"/>
      </w:pPr>
      <w:r>
        <w:rPr>
          <w:rFonts w:ascii="Times New Roman"/>
          <w:b w:val="false"/>
          <w:i w:val="false"/>
          <w:color w:val="000000"/>
          <w:sz w:val="28"/>
        </w:rPr>
        <w:t xml:space="preserve">
      Есепті қалыптастыру мақсатында шетел валютасындағы активтер "Валюта айырбастаудың нарықтық бағамын айқындау қағидаларын бекіту туралы" Қазақстан Республикасы Ұлттық Банкі Басқармасының 2025 жылғы 26 қыркүйектегі № 56 және Қазақстан Республикасы Қаржы министрінің 2025 жылғы 29 қыркүйектегі № 544 бірлескен </w:t>
      </w:r>
      <w:r>
        <w:rPr>
          <w:rFonts w:ascii="Times New Roman"/>
          <w:b w:val="false"/>
          <w:i w:val="false"/>
          <w:color w:val="000000"/>
          <w:sz w:val="28"/>
        </w:rPr>
        <w:t>қаулысы мен бұйрығында</w:t>
      </w:r>
      <w:r>
        <w:rPr>
          <w:rFonts w:ascii="Times New Roman"/>
          <w:b w:val="false"/>
          <w:i w:val="false"/>
          <w:color w:val="000000"/>
          <w:sz w:val="28"/>
        </w:rPr>
        <w:t xml:space="preserve"> (Нормативтік құқықтық актілерді мемлекеттік тіркеу тізілімінде № 36983 болып тіркелген) айқындалған валюталарды айырбастаудың нарықтық бағамы бойынша валюталау күніне қайта есептеліп көрсетіледі.</w:t>
      </w:r>
    </w:p>
    <w:bookmarkEnd w:id="286"/>
    <w:bookmarkStart w:name="z336" w:id="287"/>
    <w:p>
      <w:pPr>
        <w:spacing w:after="0"/>
        <w:ind w:left="0"/>
        <w:jc w:val="both"/>
      </w:pPr>
      <w:r>
        <w:rPr>
          <w:rFonts w:ascii="Times New Roman"/>
          <w:b w:val="false"/>
          <w:i w:val="false"/>
          <w:color w:val="000000"/>
          <w:sz w:val="28"/>
        </w:rPr>
        <w:t>
      5. 4-нысанға бірінші басшы немесе есепке қол қоюға уәкілетті адам, бас бухгалтер немесе есепке қол қоюға уәкілетті адам және орындаушы қол қояды.</w:t>
      </w:r>
    </w:p>
    <w:bookmarkEnd w:id="287"/>
    <w:bookmarkStart w:name="z337" w:id="288"/>
    <w:p>
      <w:pPr>
        <w:spacing w:after="0"/>
        <w:ind w:left="0"/>
        <w:jc w:val="left"/>
      </w:pPr>
      <w:r>
        <w:rPr>
          <w:rFonts w:ascii="Times New Roman"/>
          <w:b/>
          <w:i w:val="false"/>
          <w:color w:val="000000"/>
        </w:rPr>
        <w:t xml:space="preserve"> 2-тарау. 4-нысанды толтыру бойынша түсіндірме</w:t>
      </w:r>
    </w:p>
    <w:bookmarkEnd w:id="288"/>
    <w:bookmarkStart w:name="z338" w:id="289"/>
    <w:p>
      <w:pPr>
        <w:spacing w:after="0"/>
        <w:ind w:left="0"/>
        <w:jc w:val="both"/>
      </w:pPr>
      <w:r>
        <w:rPr>
          <w:rFonts w:ascii="Times New Roman"/>
          <w:b w:val="false"/>
          <w:i w:val="false"/>
          <w:color w:val="000000"/>
          <w:sz w:val="28"/>
        </w:rPr>
        <w:t>
      6. 1-бөлімнің және 2-бөлімінің 1-бағаны бойынша сатып алынатын және сатылатын шетел валютасының жалпы көлемі теңгемен көрсетіледі. 1-бөлімнің және 2-бөлімінің 2, 3, 4, 5-бағандары бойынша, тиісінше, сатып алынатын және сатылатын АҚШ долларының (USD), еуроның (EUR), Ресей рублінің (RUB) және Қытай юанінің (CNY) көлемі тиісті валютаның бірлігімен көрсетіледі.</w:t>
      </w:r>
    </w:p>
    <w:bookmarkEnd w:id="289"/>
    <w:bookmarkStart w:name="z339" w:id="290"/>
    <w:p>
      <w:pPr>
        <w:spacing w:after="0"/>
        <w:ind w:left="0"/>
        <w:jc w:val="both"/>
      </w:pPr>
      <w:r>
        <w:rPr>
          <w:rFonts w:ascii="Times New Roman"/>
          <w:b w:val="false"/>
          <w:i w:val="false"/>
          <w:color w:val="000000"/>
          <w:sz w:val="28"/>
        </w:rPr>
        <w:t>
      2-бөлімде шетел валютасын теңгеге сатып алу мақсаттары клиенттердің ұлттық валютаға шетел валютасын сатып алуға ресімдеген өтінімдерінің негізінде көрсетіледі.</w:t>
      </w:r>
    </w:p>
    <w:bookmarkEnd w:id="290"/>
    <w:bookmarkStart w:name="z340" w:id="291"/>
    <w:p>
      <w:pPr>
        <w:spacing w:after="0"/>
        <w:ind w:left="0"/>
        <w:jc w:val="both"/>
      </w:pPr>
      <w:r>
        <w:rPr>
          <w:rFonts w:ascii="Times New Roman"/>
          <w:b w:val="false"/>
          <w:i w:val="false"/>
          <w:color w:val="000000"/>
          <w:sz w:val="28"/>
        </w:rPr>
        <w:t>
      4-нысанды толтыру кезінде мынадай талаптардың орындалуы қамтамасыз етіледі:</w:t>
      </w:r>
    </w:p>
    <w:bookmarkEnd w:id="291"/>
    <w:bookmarkStart w:name="z341" w:id="292"/>
    <w:p>
      <w:pPr>
        <w:spacing w:after="0"/>
        <w:ind w:left="0"/>
        <w:jc w:val="both"/>
      </w:pPr>
      <w:r>
        <w:rPr>
          <w:rFonts w:ascii="Times New Roman"/>
          <w:b w:val="false"/>
          <w:i w:val="false"/>
          <w:color w:val="000000"/>
          <w:sz w:val="28"/>
        </w:rPr>
        <w:t>
      коды 212101 жол + коды 212102 жол + коды 212103 жол + коды 212104 жол + коды 212105 жол + коды 212106 жол + коды 212107 жол = коды 212100 жолға:</w:t>
      </w:r>
    </w:p>
    <w:bookmarkEnd w:id="292"/>
    <w:bookmarkStart w:name="z342" w:id="293"/>
    <w:p>
      <w:pPr>
        <w:spacing w:after="0"/>
        <w:ind w:left="0"/>
        <w:jc w:val="both"/>
      </w:pPr>
      <w:r>
        <w:rPr>
          <w:rFonts w:ascii="Times New Roman"/>
          <w:b w:val="false"/>
          <w:i w:val="false"/>
          <w:color w:val="000000"/>
          <w:sz w:val="28"/>
        </w:rPr>
        <w:t>
      коды 222120 жол + коды 222110 жол = коды 222100 жол;</w:t>
      </w:r>
    </w:p>
    <w:bookmarkEnd w:id="293"/>
    <w:bookmarkStart w:name="z343" w:id="294"/>
    <w:p>
      <w:pPr>
        <w:spacing w:after="0"/>
        <w:ind w:left="0"/>
        <w:jc w:val="both"/>
      </w:pPr>
      <w:r>
        <w:rPr>
          <w:rFonts w:ascii="Times New Roman"/>
          <w:b w:val="false"/>
          <w:i w:val="false"/>
          <w:color w:val="000000"/>
          <w:sz w:val="28"/>
        </w:rPr>
        <w:t>
      коды 222110 жол &gt;= коды 222111 жол;</w:t>
      </w:r>
    </w:p>
    <w:bookmarkEnd w:id="294"/>
    <w:bookmarkStart w:name="z344" w:id="295"/>
    <w:p>
      <w:pPr>
        <w:spacing w:after="0"/>
        <w:ind w:left="0"/>
        <w:jc w:val="both"/>
      </w:pPr>
      <w:r>
        <w:rPr>
          <w:rFonts w:ascii="Times New Roman"/>
          <w:b w:val="false"/>
          <w:i w:val="false"/>
          <w:color w:val="000000"/>
          <w:sz w:val="28"/>
        </w:rPr>
        <w:t>
      коды 212100 жол &gt;= коды 121100 жол;</w:t>
      </w:r>
    </w:p>
    <w:bookmarkEnd w:id="295"/>
    <w:bookmarkStart w:name="z345" w:id="296"/>
    <w:p>
      <w:pPr>
        <w:spacing w:after="0"/>
        <w:ind w:left="0"/>
        <w:jc w:val="both"/>
      </w:pPr>
      <w:r>
        <w:rPr>
          <w:rFonts w:ascii="Times New Roman"/>
          <w:b w:val="false"/>
          <w:i w:val="false"/>
          <w:color w:val="000000"/>
          <w:sz w:val="28"/>
        </w:rPr>
        <w:t>
      коды 121101 жол + коды 121102 жол + коды 121103 жол+ коды 121104 жол + коды 121105 жол + коды 121106 жол + коды 121107 жол + коды 121108 жол+ коды 121109 жол + коды 121110 жол+ коды 121111 жол = коды 121100 жол.</w:t>
      </w:r>
    </w:p>
    <w:bookmarkEnd w:id="296"/>
    <w:bookmarkStart w:name="z346" w:id="297"/>
    <w:p>
      <w:pPr>
        <w:spacing w:after="0"/>
        <w:ind w:left="0"/>
        <w:jc w:val="both"/>
      </w:pPr>
      <w:r>
        <w:rPr>
          <w:rFonts w:ascii="Times New Roman"/>
          <w:b w:val="false"/>
          <w:i w:val="false"/>
          <w:color w:val="000000"/>
          <w:sz w:val="28"/>
        </w:rPr>
        <w:t>
      Коды 212104 жолға есеп ұсынатын банктегі басқа тұлғалардың банктік шоттарына аударымдар да кіреді.</w:t>
      </w:r>
    </w:p>
    <w:bookmarkEnd w:id="297"/>
    <w:bookmarkStart w:name="z347" w:id="298"/>
    <w:p>
      <w:pPr>
        <w:spacing w:after="0"/>
        <w:ind w:left="0"/>
        <w:jc w:val="both"/>
      </w:pPr>
      <w:r>
        <w:rPr>
          <w:rFonts w:ascii="Times New Roman"/>
          <w:b w:val="false"/>
          <w:i w:val="false"/>
          <w:color w:val="000000"/>
          <w:sz w:val="28"/>
        </w:rPr>
        <w:t>
      7. 4-нысанға деректерді түзету (өзгерістер, толықтырулар) есепті айдан кейінгі айдың 20 (жиырмасыншы) күніне дейін (қоса алғанда) енгізіледі.</w:t>
      </w:r>
    </w:p>
    <w:bookmarkEnd w:id="298"/>
    <w:bookmarkStart w:name="z348" w:id="299"/>
    <w:p>
      <w:pPr>
        <w:spacing w:after="0"/>
        <w:ind w:left="0"/>
        <w:jc w:val="both"/>
      </w:pPr>
      <w:r>
        <w:rPr>
          <w:rFonts w:ascii="Times New Roman"/>
          <w:b w:val="false"/>
          <w:i w:val="false"/>
          <w:color w:val="000000"/>
          <w:sz w:val="28"/>
        </w:rPr>
        <w:t>
      8. Есепті кезеңде ақпарат болмаған жағдайда, 4-нысан нөлдік мәндермен ұсынылады.</w:t>
      </w:r>
    </w:p>
    <w:bookmarkEnd w:id="2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Банкі Басқармасының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қаулыларының тізбесіне</w:t>
            </w:r>
            <w:r>
              <w:br/>
            </w:r>
            <w:r>
              <w:rPr>
                <w:rFonts w:ascii="Times New Roman"/>
                <w:b w:val="false"/>
                <w:i w:val="false"/>
                <w:color w:val="000000"/>
                <w:sz w:val="20"/>
              </w:rPr>
              <w:t>5-қосымша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ішкі валюта нарығында сұраныс</w:t>
            </w:r>
            <w:r>
              <w:br/>
            </w:r>
            <w:r>
              <w:rPr>
                <w:rFonts w:ascii="Times New Roman"/>
                <w:b w:val="false"/>
                <w:i w:val="false"/>
                <w:color w:val="000000"/>
                <w:sz w:val="20"/>
              </w:rPr>
              <w:t>пен ұсыныс көздерін</w:t>
            </w:r>
            <w:r>
              <w:br/>
            </w:r>
            <w:r>
              <w:rPr>
                <w:rFonts w:ascii="Times New Roman"/>
                <w:b w:val="false"/>
                <w:i w:val="false"/>
                <w:color w:val="000000"/>
                <w:sz w:val="20"/>
              </w:rPr>
              <w:t>мониторингтеу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53" w:id="300"/>
    <w:p>
      <w:pPr>
        <w:spacing w:after="0"/>
        <w:ind w:left="0"/>
        <w:jc w:val="both"/>
      </w:pPr>
      <w:r>
        <w:rPr>
          <w:rFonts w:ascii="Times New Roman"/>
          <w:b w:val="false"/>
          <w:i w:val="false"/>
          <w:color w:val="000000"/>
          <w:sz w:val="28"/>
        </w:rPr>
        <w:t>
      Ұсынылады: Қазақстан Республикасының Ұлттық Банкіне</w:t>
      </w:r>
    </w:p>
    <w:bookmarkEnd w:id="300"/>
    <w:bookmarkStart w:name="z354" w:id="301"/>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www.nationalbank.kz </w:t>
      </w:r>
    </w:p>
    <w:bookmarkEnd w:id="301"/>
    <w:bookmarkStart w:name="z355" w:id="302"/>
    <w:p>
      <w:pPr>
        <w:spacing w:after="0"/>
        <w:ind w:left="0"/>
        <w:jc w:val="both"/>
      </w:pPr>
      <w:r>
        <w:rPr>
          <w:rFonts w:ascii="Times New Roman"/>
          <w:b w:val="false"/>
          <w:i w:val="false"/>
          <w:color w:val="000000"/>
          <w:sz w:val="28"/>
        </w:rPr>
        <w:t>
      интернет-ресурсында орналастырылған</w:t>
      </w:r>
    </w:p>
    <w:bookmarkEnd w:id="302"/>
    <w:bookmarkStart w:name="z356" w:id="303"/>
    <w:p>
      <w:pPr>
        <w:spacing w:after="0"/>
        <w:ind w:left="0"/>
        <w:jc w:val="both"/>
      </w:pPr>
      <w:r>
        <w:rPr>
          <w:rFonts w:ascii="Times New Roman"/>
          <w:b w:val="false"/>
          <w:i w:val="false"/>
          <w:color w:val="000000"/>
          <w:sz w:val="28"/>
        </w:rPr>
        <w:t xml:space="preserve">
      Әкімшілік нысанның атауы: шетел валютасымен айырбастау операцияларына </w:t>
      </w:r>
    </w:p>
    <w:bookmarkEnd w:id="303"/>
    <w:bookmarkStart w:name="z357" w:id="304"/>
    <w:p>
      <w:pPr>
        <w:spacing w:after="0"/>
        <w:ind w:left="0"/>
        <w:jc w:val="both"/>
      </w:pPr>
      <w:r>
        <w:rPr>
          <w:rFonts w:ascii="Times New Roman"/>
          <w:b w:val="false"/>
          <w:i w:val="false"/>
          <w:color w:val="000000"/>
          <w:sz w:val="28"/>
        </w:rPr>
        <w:t xml:space="preserve">
      лицензиясы бар, банк болып табылмайтын бағалы қағаздар нарығына кәсіби </w:t>
      </w:r>
    </w:p>
    <w:bookmarkEnd w:id="304"/>
    <w:bookmarkStart w:name="z358" w:id="305"/>
    <w:p>
      <w:pPr>
        <w:spacing w:after="0"/>
        <w:ind w:left="0"/>
        <w:jc w:val="both"/>
      </w:pPr>
      <w:r>
        <w:rPr>
          <w:rFonts w:ascii="Times New Roman"/>
          <w:b w:val="false"/>
          <w:i w:val="false"/>
          <w:color w:val="000000"/>
          <w:sz w:val="28"/>
        </w:rPr>
        <w:t>
      қатысушының шетел валютасын сатып алуы (сатуы) туралы есеп</w:t>
      </w:r>
    </w:p>
    <w:bookmarkEnd w:id="305"/>
    <w:bookmarkStart w:name="z359" w:id="306"/>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5-INV</w:t>
      </w:r>
    </w:p>
    <w:bookmarkEnd w:id="306"/>
    <w:bookmarkStart w:name="z360" w:id="307"/>
    <w:p>
      <w:pPr>
        <w:spacing w:after="0"/>
        <w:ind w:left="0"/>
        <w:jc w:val="both"/>
      </w:pPr>
      <w:r>
        <w:rPr>
          <w:rFonts w:ascii="Times New Roman"/>
          <w:b w:val="false"/>
          <w:i w:val="false"/>
          <w:color w:val="000000"/>
          <w:sz w:val="28"/>
        </w:rPr>
        <w:t>
      Кезеңділігі: ай сайын</w:t>
      </w:r>
    </w:p>
    <w:bookmarkEnd w:id="307"/>
    <w:bookmarkStart w:name="z361" w:id="308"/>
    <w:p>
      <w:pPr>
        <w:spacing w:after="0"/>
        <w:ind w:left="0"/>
        <w:jc w:val="both"/>
      </w:pPr>
      <w:r>
        <w:rPr>
          <w:rFonts w:ascii="Times New Roman"/>
          <w:b w:val="false"/>
          <w:i w:val="false"/>
          <w:color w:val="000000"/>
          <w:sz w:val="28"/>
        </w:rPr>
        <w:t>
      Есепті кезеңі: 20___ жылғы "___" ______________ жағдай бойынша</w:t>
      </w:r>
    </w:p>
    <w:bookmarkEnd w:id="308"/>
    <w:bookmarkStart w:name="z362" w:id="309"/>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тұлғалар </w:t>
      </w:r>
    </w:p>
    <w:bookmarkEnd w:id="309"/>
    <w:bookmarkStart w:name="z363" w:id="310"/>
    <w:p>
      <w:pPr>
        <w:spacing w:after="0"/>
        <w:ind w:left="0"/>
        <w:jc w:val="both"/>
      </w:pPr>
      <w:r>
        <w:rPr>
          <w:rFonts w:ascii="Times New Roman"/>
          <w:b w:val="false"/>
          <w:i w:val="false"/>
          <w:color w:val="000000"/>
          <w:sz w:val="28"/>
        </w:rPr>
        <w:t xml:space="preserve">
      тобы: "KASE клирингтік орталығы" акционерлік қоғамын қоспағанда, шетел </w:t>
      </w:r>
    </w:p>
    <w:bookmarkEnd w:id="310"/>
    <w:bookmarkStart w:name="z364" w:id="311"/>
    <w:p>
      <w:pPr>
        <w:spacing w:after="0"/>
        <w:ind w:left="0"/>
        <w:jc w:val="both"/>
      </w:pPr>
      <w:r>
        <w:rPr>
          <w:rFonts w:ascii="Times New Roman"/>
          <w:b w:val="false"/>
          <w:i w:val="false"/>
          <w:color w:val="000000"/>
          <w:sz w:val="28"/>
        </w:rPr>
        <w:t xml:space="preserve">
      валютасымен айырбастау операцияларына лицензиясы бар, банк болып табылмайтын </w:t>
      </w:r>
    </w:p>
    <w:bookmarkEnd w:id="311"/>
    <w:bookmarkStart w:name="z365" w:id="312"/>
    <w:p>
      <w:pPr>
        <w:spacing w:after="0"/>
        <w:ind w:left="0"/>
        <w:jc w:val="both"/>
      </w:pPr>
      <w:r>
        <w:rPr>
          <w:rFonts w:ascii="Times New Roman"/>
          <w:b w:val="false"/>
          <w:i w:val="false"/>
          <w:color w:val="000000"/>
          <w:sz w:val="28"/>
        </w:rPr>
        <w:t>
      бағалы қағаздар нарығының кәсіби қатысушылары (бұдан әрі – кәсіби қатысушы)</w:t>
      </w:r>
    </w:p>
    <w:bookmarkEnd w:id="312"/>
    <w:bookmarkStart w:name="z366" w:id="313"/>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есепті </w:t>
      </w:r>
    </w:p>
    <w:bookmarkEnd w:id="313"/>
    <w:bookmarkStart w:name="z367" w:id="314"/>
    <w:p>
      <w:pPr>
        <w:spacing w:after="0"/>
        <w:ind w:left="0"/>
        <w:jc w:val="both"/>
      </w:pPr>
      <w:r>
        <w:rPr>
          <w:rFonts w:ascii="Times New Roman"/>
          <w:b w:val="false"/>
          <w:i w:val="false"/>
          <w:color w:val="000000"/>
          <w:sz w:val="28"/>
        </w:rPr>
        <w:t>
      кезеңнен кейінгі айдың 10 (онына) (қоса алғанда) дейінгі мерзімде, ай сайын.</w:t>
      </w:r>
    </w:p>
    <w:bookmarkEnd w:id="314"/>
    <w:bookmarkStart w:name="z368" w:id="315"/>
    <w:p>
      <w:pPr>
        <w:spacing w:after="0"/>
        <w:ind w:left="0"/>
        <w:jc w:val="both"/>
      </w:pPr>
      <w:r>
        <w:rPr>
          <w:rFonts w:ascii="Times New Roman"/>
          <w:b w:val="false"/>
          <w:i w:val="false"/>
          <w:color w:val="000000"/>
          <w:sz w:val="28"/>
        </w:rPr>
        <w:t>
      БСН:_________________</w:t>
      </w:r>
    </w:p>
    <w:bookmarkEnd w:id="315"/>
    <w:bookmarkStart w:name="z369" w:id="316"/>
    <w:p>
      <w:pPr>
        <w:spacing w:after="0"/>
        <w:ind w:left="0"/>
        <w:jc w:val="both"/>
      </w:pPr>
      <w:r>
        <w:rPr>
          <w:rFonts w:ascii="Times New Roman"/>
          <w:b w:val="false"/>
          <w:i w:val="false"/>
          <w:color w:val="000000"/>
          <w:sz w:val="28"/>
        </w:rPr>
        <w:t>
      Жинау әдісі: электрондық түрде</w:t>
      </w:r>
    </w:p>
    <w:bookmarkEnd w:id="316"/>
    <w:bookmarkStart w:name="z370" w:id="317"/>
    <w:p>
      <w:pPr>
        <w:spacing w:after="0"/>
        <w:ind w:left="0"/>
        <w:jc w:val="left"/>
      </w:pPr>
      <w:r>
        <w:rPr>
          <w:rFonts w:ascii="Times New Roman"/>
          <w:b/>
          <w:i w:val="false"/>
          <w:color w:val="000000"/>
        </w:rPr>
        <w:t xml:space="preserve"> 1-бөлім. Кәсіби қатысушының операциялары</w:t>
      </w:r>
    </w:p>
    <w:bookmarkEnd w:id="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валюта түрлері бойынша (валюта бірлігінде)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валюта түрлері бойынша (валюта бірлігінде)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RUB</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CNY</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EUR</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RUB</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CNY</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қатысушының шетел валютасын сатып алуы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қор биржасы" АҚ-тан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тапсырмалары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операциялары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операциялар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банкаралық нарықта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резиденттерден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қатысушының шетел валютасын сатуы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қор биржасы" АҚ-қа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тапсырмалары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операциялары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операциялар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банкаралық нарықта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1" w:id="318"/>
    <w:p>
      <w:pPr>
        <w:spacing w:after="0"/>
        <w:ind w:left="0"/>
        <w:jc w:val="left"/>
      </w:pPr>
      <w:r>
        <w:rPr>
          <w:rFonts w:ascii="Times New Roman"/>
          <w:b/>
          <w:i w:val="false"/>
          <w:color w:val="000000"/>
        </w:rPr>
        <w:t xml:space="preserve"> 2-бөлім. Кәсіби қатысушы клиенттерінің операциялары</w:t>
      </w:r>
    </w:p>
    <w:bookmarkEnd w:id="318"/>
    <w:bookmarkStart w:name="z372" w:id="319"/>
    <w:p>
      <w:pPr>
        <w:spacing w:after="0"/>
        <w:ind w:left="0"/>
        <w:jc w:val="both"/>
      </w:pPr>
      <w:r>
        <w:rPr>
          <w:rFonts w:ascii="Times New Roman"/>
          <w:b w:val="false"/>
          <w:i w:val="false"/>
          <w:color w:val="000000"/>
          <w:sz w:val="28"/>
        </w:rPr>
        <w:t>
      теңгемен</w:t>
      </w:r>
    </w:p>
    <w:bookmarkEnd w:id="3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шетел валютасына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қатысушы клиенттерінің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резиденттердің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бейрезиденттердің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резиденттердің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бейрезиденттердің</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немесе кәсіби қатысушының клиенттердің тапсырмалары бойынша шетел валютасын сатып алуы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бағалы қағаздармен операциялар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 мақсаттар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және ақша аударымдарын жүзеге асыру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 операциялар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және материалдық емес активтерді сатып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көрсету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капиталға қатысу бойынша дивидендтер мен өзге кірістерді төлеу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ұсыну (беру)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бойынша міндеттемелерді орындау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операциялар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қаражатын резидент-банктердегі шоттарға аудару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 банктердегі шоттарға жеке қаражатын аудару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немесе кәсіби қатысушының клиенттердің тапсырмалары бойынша шетел валютасын сатуы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3" w:id="320"/>
    <w:p>
      <w:pPr>
        <w:spacing w:after="0"/>
        <w:ind w:left="0"/>
        <w:jc w:val="both"/>
      </w:pPr>
      <w:r>
        <w:rPr>
          <w:rFonts w:ascii="Times New Roman"/>
          <w:b w:val="false"/>
          <w:i w:val="false"/>
          <w:color w:val="000000"/>
          <w:sz w:val="28"/>
        </w:rPr>
        <w:t>
      Атауы __________________ Мекенжайы ____________________________</w:t>
      </w:r>
    </w:p>
    <w:bookmarkEnd w:id="320"/>
    <w:bookmarkStart w:name="z374" w:id="321"/>
    <w:p>
      <w:pPr>
        <w:spacing w:after="0"/>
        <w:ind w:left="0"/>
        <w:jc w:val="both"/>
      </w:pPr>
      <w:r>
        <w:rPr>
          <w:rFonts w:ascii="Times New Roman"/>
          <w:b w:val="false"/>
          <w:i w:val="false"/>
          <w:color w:val="000000"/>
          <w:sz w:val="28"/>
        </w:rPr>
        <w:t>
      Телефоны ______________________________________________________</w:t>
      </w:r>
    </w:p>
    <w:bookmarkEnd w:id="321"/>
    <w:bookmarkStart w:name="z375" w:id="322"/>
    <w:p>
      <w:pPr>
        <w:spacing w:after="0"/>
        <w:ind w:left="0"/>
        <w:jc w:val="both"/>
      </w:pPr>
      <w:r>
        <w:rPr>
          <w:rFonts w:ascii="Times New Roman"/>
          <w:b w:val="false"/>
          <w:i w:val="false"/>
          <w:color w:val="000000"/>
          <w:sz w:val="28"/>
        </w:rPr>
        <w:t>
      Электрондық пошта мекенжайы___________________________________</w:t>
      </w:r>
    </w:p>
    <w:bookmarkEnd w:id="322"/>
    <w:bookmarkStart w:name="z376" w:id="323"/>
    <w:p>
      <w:pPr>
        <w:spacing w:after="0"/>
        <w:ind w:left="0"/>
        <w:jc w:val="both"/>
      </w:pPr>
      <w:r>
        <w:rPr>
          <w:rFonts w:ascii="Times New Roman"/>
          <w:b w:val="false"/>
          <w:i w:val="false"/>
          <w:color w:val="000000"/>
          <w:sz w:val="28"/>
        </w:rPr>
        <w:t>
      Орындаушы______________________________________ ______________</w:t>
      </w:r>
    </w:p>
    <w:bookmarkEnd w:id="323"/>
    <w:bookmarkStart w:name="z377" w:id="324"/>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324"/>
    <w:bookmarkStart w:name="z378" w:id="325"/>
    <w:p>
      <w:pPr>
        <w:spacing w:after="0"/>
        <w:ind w:left="0"/>
        <w:jc w:val="both"/>
      </w:pPr>
      <w:r>
        <w:rPr>
          <w:rFonts w:ascii="Times New Roman"/>
          <w:b w:val="false"/>
          <w:i w:val="false"/>
          <w:color w:val="000000"/>
          <w:sz w:val="28"/>
        </w:rPr>
        <w:t>
      Бас бухгалтер немесе есепке қол қоюға уәкілетті адам</w:t>
      </w:r>
    </w:p>
    <w:bookmarkEnd w:id="325"/>
    <w:bookmarkStart w:name="z379" w:id="326"/>
    <w:p>
      <w:pPr>
        <w:spacing w:after="0"/>
        <w:ind w:left="0"/>
        <w:jc w:val="both"/>
      </w:pPr>
      <w:r>
        <w:rPr>
          <w:rFonts w:ascii="Times New Roman"/>
          <w:b w:val="false"/>
          <w:i w:val="false"/>
          <w:color w:val="000000"/>
          <w:sz w:val="28"/>
        </w:rPr>
        <w:t>
      ______________________________________ _________________</w:t>
      </w:r>
    </w:p>
    <w:bookmarkEnd w:id="326"/>
    <w:bookmarkStart w:name="z380" w:id="327"/>
    <w:p>
      <w:pPr>
        <w:spacing w:after="0"/>
        <w:ind w:left="0"/>
        <w:jc w:val="both"/>
      </w:pPr>
      <w:r>
        <w:rPr>
          <w:rFonts w:ascii="Times New Roman"/>
          <w:b w:val="false"/>
          <w:i w:val="false"/>
          <w:color w:val="000000"/>
          <w:sz w:val="28"/>
        </w:rPr>
        <w:t>
      тегі, аты, әкесінің аты (ол болған жағдайда) қолы, телефоны</w:t>
      </w:r>
    </w:p>
    <w:bookmarkEnd w:id="327"/>
    <w:bookmarkStart w:name="z381" w:id="328"/>
    <w:p>
      <w:pPr>
        <w:spacing w:after="0"/>
        <w:ind w:left="0"/>
        <w:jc w:val="both"/>
      </w:pPr>
      <w:r>
        <w:rPr>
          <w:rFonts w:ascii="Times New Roman"/>
          <w:b w:val="false"/>
          <w:i w:val="false"/>
          <w:color w:val="000000"/>
          <w:sz w:val="28"/>
        </w:rPr>
        <w:t>
      Бірінші басшы немесе есепке қол қоюға уәкілетті адам</w:t>
      </w:r>
    </w:p>
    <w:bookmarkEnd w:id="328"/>
    <w:bookmarkStart w:name="z382" w:id="329"/>
    <w:p>
      <w:pPr>
        <w:spacing w:after="0"/>
        <w:ind w:left="0"/>
        <w:jc w:val="both"/>
      </w:pPr>
      <w:r>
        <w:rPr>
          <w:rFonts w:ascii="Times New Roman"/>
          <w:b w:val="false"/>
          <w:i w:val="false"/>
          <w:color w:val="000000"/>
          <w:sz w:val="28"/>
        </w:rPr>
        <w:t>
      ________________________________________ ________________</w:t>
      </w:r>
    </w:p>
    <w:bookmarkEnd w:id="329"/>
    <w:bookmarkStart w:name="z383" w:id="330"/>
    <w:p>
      <w:pPr>
        <w:spacing w:after="0"/>
        <w:ind w:left="0"/>
        <w:jc w:val="both"/>
      </w:pPr>
      <w:r>
        <w:rPr>
          <w:rFonts w:ascii="Times New Roman"/>
          <w:b w:val="false"/>
          <w:i w:val="false"/>
          <w:color w:val="000000"/>
          <w:sz w:val="28"/>
        </w:rPr>
        <w:t>
      тегі, аты және әкесінің аты (ол болған жағдайда) қолы</w:t>
      </w:r>
    </w:p>
    <w:bookmarkEnd w:id="330"/>
    <w:bookmarkStart w:name="z384" w:id="331"/>
    <w:p>
      <w:pPr>
        <w:spacing w:after="0"/>
        <w:ind w:left="0"/>
        <w:jc w:val="both"/>
      </w:pPr>
      <w:r>
        <w:rPr>
          <w:rFonts w:ascii="Times New Roman"/>
          <w:b w:val="false"/>
          <w:i w:val="false"/>
          <w:color w:val="000000"/>
          <w:sz w:val="28"/>
        </w:rPr>
        <w:t>
      Күні 20___ жылғы "____" ______________</w:t>
      </w:r>
    </w:p>
    <w:bookmarkEnd w:id="331"/>
    <w:bookmarkStart w:name="z385" w:id="332"/>
    <w:p>
      <w:pPr>
        <w:spacing w:after="0"/>
        <w:ind w:left="0"/>
        <w:jc w:val="both"/>
      </w:pPr>
      <w:r>
        <w:rPr>
          <w:rFonts w:ascii="Times New Roman"/>
          <w:b w:val="false"/>
          <w:i w:val="false"/>
          <w:color w:val="000000"/>
          <w:sz w:val="28"/>
        </w:rPr>
        <w:t>
      Ескертпе: нысан "Шетел валютасымен айырбастау операцияларына лицензиясы бар, банк болып табылмайтын бағалы қағаздар нарығына кәсіби қатысушының шетел валютасын сатып алуы (сатуы) туралы есеп" әкімшілік деректерді өтеусіз негізде жинауға арналған нысанын толтыру бойынша түсіндірмеге сәйкес толтырылады.</w:t>
      </w:r>
    </w:p>
    <w:bookmarkEnd w:id="3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 валютасымен</w:t>
            </w:r>
            <w:r>
              <w:br/>
            </w:r>
            <w:r>
              <w:rPr>
                <w:rFonts w:ascii="Times New Roman"/>
                <w:b w:val="false"/>
                <w:i w:val="false"/>
                <w:color w:val="000000"/>
                <w:sz w:val="20"/>
              </w:rPr>
              <w:t>айырбастау операцияларына</w:t>
            </w:r>
            <w:r>
              <w:br/>
            </w:r>
            <w:r>
              <w:rPr>
                <w:rFonts w:ascii="Times New Roman"/>
                <w:b w:val="false"/>
                <w:i w:val="false"/>
                <w:color w:val="000000"/>
                <w:sz w:val="20"/>
              </w:rPr>
              <w:t>лицензиясы бар, банк болып</w:t>
            </w:r>
            <w:r>
              <w:br/>
            </w:r>
            <w:r>
              <w:rPr>
                <w:rFonts w:ascii="Times New Roman"/>
                <w:b w:val="false"/>
                <w:i w:val="false"/>
                <w:color w:val="000000"/>
                <w:sz w:val="20"/>
              </w:rPr>
              <w:t>табылмайтын бағалы қағаздар</w:t>
            </w:r>
            <w:r>
              <w:br/>
            </w:r>
            <w:r>
              <w:rPr>
                <w:rFonts w:ascii="Times New Roman"/>
                <w:b w:val="false"/>
                <w:i w:val="false"/>
                <w:color w:val="000000"/>
                <w:sz w:val="20"/>
              </w:rPr>
              <w:t>нарығына кәсіби қатысушының</w:t>
            </w:r>
            <w:r>
              <w:br/>
            </w:r>
            <w:r>
              <w:rPr>
                <w:rFonts w:ascii="Times New Roman"/>
                <w:b w:val="false"/>
                <w:i w:val="false"/>
                <w:color w:val="000000"/>
                <w:sz w:val="20"/>
              </w:rPr>
              <w:t>шетел валютасын сатып алуы</w:t>
            </w:r>
            <w:r>
              <w:br/>
            </w:r>
            <w:r>
              <w:rPr>
                <w:rFonts w:ascii="Times New Roman"/>
                <w:b w:val="false"/>
                <w:i w:val="false"/>
                <w:color w:val="000000"/>
                <w:sz w:val="20"/>
              </w:rPr>
              <w:t>(сатуы) туралы есеп" әкімшілік</w:t>
            </w:r>
            <w:r>
              <w:br/>
            </w:r>
            <w:r>
              <w:rPr>
                <w:rFonts w:ascii="Times New Roman"/>
                <w:b w:val="false"/>
                <w:i w:val="false"/>
                <w:color w:val="000000"/>
                <w:sz w:val="20"/>
              </w:rPr>
              <w:t>деректерді өтеусіз негізде</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387" w:id="333"/>
    <w:p>
      <w:pPr>
        <w:spacing w:after="0"/>
        <w:ind w:left="0"/>
        <w:jc w:val="left"/>
      </w:pPr>
      <w:r>
        <w:rPr>
          <w:rFonts w:ascii="Times New Roman"/>
          <w:b/>
          <w:i w:val="false"/>
          <w:color w:val="000000"/>
        </w:rPr>
        <w:t xml:space="preserve"> Шетел валютасымен айырбастау операцияларына лицензиясы бар, банк болып табылмайтын бағалы қағаздар нарығына кәсіби қатысушының шетел валютасын сатып алуы (сатуы) туралы есеп </w:t>
      </w:r>
    </w:p>
    <w:bookmarkEnd w:id="333"/>
    <w:bookmarkStart w:name="z388" w:id="334"/>
    <w:p>
      <w:pPr>
        <w:spacing w:after="0"/>
        <w:ind w:left="0"/>
        <w:jc w:val="left"/>
      </w:pPr>
      <w:r>
        <w:rPr>
          <w:rFonts w:ascii="Times New Roman"/>
          <w:b/>
          <w:i w:val="false"/>
          <w:color w:val="000000"/>
        </w:rPr>
        <w:t xml:space="preserve"> (индексі – 5-INV, кезеңділігі – ай сайын) </w:t>
      </w:r>
    </w:p>
    <w:bookmarkEnd w:id="334"/>
    <w:bookmarkStart w:name="z389" w:id="335"/>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335"/>
    <w:bookmarkStart w:name="z390" w:id="336"/>
    <w:p>
      <w:pPr>
        <w:spacing w:after="0"/>
        <w:ind w:left="0"/>
        <w:jc w:val="left"/>
      </w:pPr>
      <w:r>
        <w:rPr>
          <w:rFonts w:ascii="Times New Roman"/>
          <w:b/>
          <w:i w:val="false"/>
          <w:color w:val="000000"/>
        </w:rPr>
        <w:t xml:space="preserve"> 1-тарау. Жалпы ережелер</w:t>
      </w:r>
    </w:p>
    <w:bookmarkEnd w:id="336"/>
    <w:bookmarkStart w:name="z391" w:id="337"/>
    <w:p>
      <w:pPr>
        <w:spacing w:after="0"/>
        <w:ind w:left="0"/>
        <w:jc w:val="both"/>
      </w:pPr>
      <w:r>
        <w:rPr>
          <w:rFonts w:ascii="Times New Roman"/>
          <w:b w:val="false"/>
          <w:i w:val="false"/>
          <w:color w:val="000000"/>
          <w:sz w:val="28"/>
        </w:rPr>
        <w:t>
      1. Осы түсіндірмеде "Шетел валютасымен айырбастау операцияларына лицензиясы бар, банк болып табылмайтын бағалы қағаздар нарығына кәсіби қатысушының шетел валютасын сатып алуы (сатуы) туралы есеп" әкімшілік деректерді өтеусіз негізде жинауға арналған нысанын (бұдан әрі – 5-нысан) толтыру бойынша бірыңғай талаптар айқындалады.</w:t>
      </w:r>
    </w:p>
    <w:bookmarkEnd w:id="337"/>
    <w:bookmarkStart w:name="z392" w:id="338"/>
    <w:p>
      <w:pPr>
        <w:spacing w:after="0"/>
        <w:ind w:left="0"/>
        <w:jc w:val="both"/>
      </w:pPr>
      <w:r>
        <w:rPr>
          <w:rFonts w:ascii="Times New Roman"/>
          <w:b w:val="false"/>
          <w:i w:val="false"/>
          <w:color w:val="000000"/>
          <w:sz w:val="28"/>
        </w:rPr>
        <w:t>
      2. 5-нысанда "KASE клирингтік орталығы" акционерлік қоғамын қоспағанда, банк болып табылмайтын шетел валютасымен айырбастау операцияларына лицензиясы бар кәсіби қатысушы (бұдан әрі – кәсіби қатысушы) шетел валютасын сатып алу және сату көлемін (1-бөлім. "Кәсіби қатысушының операциялары") және "KASE клирингтік орталығы" акционерлік қоғамын қоспағанда, кәсіби қатысушының клиенттерін (2-бөлім. "Кәсіби қатысушы клиенттерінің операциялары") көрсетеді.</w:t>
      </w:r>
    </w:p>
    <w:bookmarkEnd w:id="338"/>
    <w:bookmarkStart w:name="z393" w:id="339"/>
    <w:p>
      <w:pPr>
        <w:spacing w:after="0"/>
        <w:ind w:left="0"/>
        <w:jc w:val="both"/>
      </w:pPr>
      <w:r>
        <w:rPr>
          <w:rFonts w:ascii="Times New Roman"/>
          <w:b w:val="false"/>
          <w:i w:val="false"/>
          <w:color w:val="000000"/>
          <w:sz w:val="28"/>
        </w:rPr>
        <w:t>
      3. 5-нысанда негізгі активті валюталау күніне нақты қоя отырып, шетел валютасын теңгеге, сол сияқты басқа валютаға сатып алу және сату көлемі көрсетіледі.</w:t>
      </w:r>
    </w:p>
    <w:bookmarkEnd w:id="339"/>
    <w:bookmarkStart w:name="z394" w:id="340"/>
    <w:p>
      <w:pPr>
        <w:spacing w:after="0"/>
        <w:ind w:left="0"/>
        <w:jc w:val="both"/>
      </w:pPr>
      <w:r>
        <w:rPr>
          <w:rFonts w:ascii="Times New Roman"/>
          <w:b w:val="false"/>
          <w:i w:val="false"/>
          <w:color w:val="000000"/>
          <w:sz w:val="28"/>
        </w:rPr>
        <w:t>
      5-нысандағы деректер Қазақстан Республикасының ұлттық валютасы – теңгемен көрсетіледі.</w:t>
      </w:r>
    </w:p>
    <w:bookmarkEnd w:id="340"/>
    <w:bookmarkStart w:name="z395" w:id="341"/>
    <w:p>
      <w:pPr>
        <w:spacing w:after="0"/>
        <w:ind w:left="0"/>
        <w:jc w:val="both"/>
      </w:pPr>
      <w:r>
        <w:rPr>
          <w:rFonts w:ascii="Times New Roman"/>
          <w:b w:val="false"/>
          <w:i w:val="false"/>
          <w:color w:val="000000"/>
          <w:sz w:val="28"/>
        </w:rPr>
        <w:t xml:space="preserve">
      Есепті қалыптастыру мақсатында шетел валютасындағы активтер "Валюта айырбастаудың нарықтық бағамын айқындау қағидаларын бекіту туралы" Қазақстан Республикасы Ұлттық Банкі Басқармасының 2025 жылғы 26 қыркүйектегі № 56 және Қазақстан Республикасы Қаржы министрінің 2025 жылғы 29 қыркүйектегі № 544 бірлескен </w:t>
      </w:r>
      <w:r>
        <w:rPr>
          <w:rFonts w:ascii="Times New Roman"/>
          <w:b w:val="false"/>
          <w:i w:val="false"/>
          <w:color w:val="000000"/>
          <w:sz w:val="28"/>
        </w:rPr>
        <w:t>қаулысымен және бұйрығымен</w:t>
      </w:r>
      <w:r>
        <w:rPr>
          <w:rFonts w:ascii="Times New Roman"/>
          <w:b w:val="false"/>
          <w:i w:val="false"/>
          <w:color w:val="000000"/>
          <w:sz w:val="28"/>
        </w:rPr>
        <w:t xml:space="preserve"> (Нормативтік құқықтық актілерді мемлекеттік тіркеу тізілімінде № 36983 болып тіркелген) айқындалған валюталарды айырбастаудың нарықтық бағамы бойынша валюталау күніне қайта есептеліп көрсетіледі.</w:t>
      </w:r>
    </w:p>
    <w:bookmarkEnd w:id="341"/>
    <w:bookmarkStart w:name="z396" w:id="342"/>
    <w:p>
      <w:pPr>
        <w:spacing w:after="0"/>
        <w:ind w:left="0"/>
        <w:jc w:val="both"/>
      </w:pPr>
      <w:r>
        <w:rPr>
          <w:rFonts w:ascii="Times New Roman"/>
          <w:b w:val="false"/>
          <w:i w:val="false"/>
          <w:color w:val="000000"/>
          <w:sz w:val="28"/>
        </w:rPr>
        <w:t>
      4. 5-нысанға бірінші басшы немесе есепке қол қоюға уәкілетті адам, бас бухгалтер немесе есепке қол қоюға уәкілетті адам және орындаушы қол қояды.</w:t>
      </w:r>
    </w:p>
    <w:bookmarkEnd w:id="342"/>
    <w:bookmarkStart w:name="z397" w:id="343"/>
    <w:p>
      <w:pPr>
        <w:spacing w:after="0"/>
        <w:ind w:left="0"/>
        <w:jc w:val="left"/>
      </w:pPr>
      <w:r>
        <w:rPr>
          <w:rFonts w:ascii="Times New Roman"/>
          <w:b/>
          <w:i w:val="false"/>
          <w:color w:val="000000"/>
        </w:rPr>
        <w:t xml:space="preserve"> 2-тарау. 5-нысанды толтыру бойынша түсіндірме</w:t>
      </w:r>
    </w:p>
    <w:bookmarkEnd w:id="343"/>
    <w:bookmarkStart w:name="z398" w:id="344"/>
    <w:p>
      <w:pPr>
        <w:spacing w:after="0"/>
        <w:ind w:left="0"/>
        <w:jc w:val="both"/>
      </w:pPr>
      <w:r>
        <w:rPr>
          <w:rFonts w:ascii="Times New Roman"/>
          <w:b w:val="false"/>
          <w:i w:val="false"/>
          <w:color w:val="000000"/>
          <w:sz w:val="28"/>
        </w:rPr>
        <w:t>
      5. 1-бөлімнің және 2-бөлімнің 1-бағаны бойынша сатып алынатын немесе сатылатын шетел валютасының жалпы көлемі теңгемен көрсетіледі. 1-бөлімнің 2, 3, 4 және 5-бағандары бойынша тиісінше теңгеге және басқа шетел валютасына сатып алынатын және сатылатын АҚШ долларының (USD), еуроның (EUR), Ресей рублінің (RUB) және Қытай юанінің (CNY) көлемі тиісті валюта бірліктерінде көрсетіледі.</w:t>
      </w:r>
    </w:p>
    <w:bookmarkEnd w:id="344"/>
    <w:bookmarkStart w:name="z399" w:id="345"/>
    <w:p>
      <w:pPr>
        <w:spacing w:after="0"/>
        <w:ind w:left="0"/>
        <w:jc w:val="both"/>
      </w:pPr>
      <w:r>
        <w:rPr>
          <w:rFonts w:ascii="Times New Roman"/>
          <w:b w:val="false"/>
          <w:i w:val="false"/>
          <w:color w:val="000000"/>
          <w:sz w:val="28"/>
        </w:rPr>
        <w:t>
      6. 1-бөлімнің 6-бағаны бойынша теңгеге сатып алынатын немесе сатылатын шетел валютасының көлемі көрсетіледі. 6-баған бойынша деректер теңгемен көрсетіледі. 1-бөлімнің 7, 8, 9, 10-бағандары бойынша тиісінше теңгеге сатып алынатын және сатылатын АҚШ долларының (USD), еуроның (EUR), Ресей рублінің (RUB) және Қытай юанінің (CNY) көлемі тиісті валюта бірліктерінде көрсетіледі.</w:t>
      </w:r>
    </w:p>
    <w:bookmarkEnd w:id="345"/>
    <w:bookmarkStart w:name="z400" w:id="346"/>
    <w:p>
      <w:pPr>
        <w:spacing w:after="0"/>
        <w:ind w:left="0"/>
        <w:jc w:val="both"/>
      </w:pPr>
      <w:r>
        <w:rPr>
          <w:rFonts w:ascii="Times New Roman"/>
          <w:b w:val="false"/>
          <w:i w:val="false"/>
          <w:color w:val="000000"/>
          <w:sz w:val="28"/>
        </w:rPr>
        <w:t>
      7. 1-бөлімнің кодтары 110000 және 120000 жолдары кәсіби қатысушының клиенттерімен айырбастау операциялары (оның ішінде клиенттердің тапсырмалары бойынша) мен Қазақстан қор биржасында және банкаралық нарықта жасалған операциялар бойынша мәліметтерді қамтиды.</w:t>
      </w:r>
    </w:p>
    <w:bookmarkEnd w:id="346"/>
    <w:bookmarkStart w:name="z401" w:id="347"/>
    <w:p>
      <w:pPr>
        <w:spacing w:after="0"/>
        <w:ind w:left="0"/>
        <w:jc w:val="both"/>
      </w:pPr>
      <w:r>
        <w:rPr>
          <w:rFonts w:ascii="Times New Roman"/>
          <w:b w:val="false"/>
          <w:i w:val="false"/>
          <w:color w:val="000000"/>
          <w:sz w:val="28"/>
        </w:rPr>
        <w:t>
      8. 1 және 2-бөлімде шетел валютасын басқа шетел валютасына сатып алу бойынша операциялар бір шетел валютасын сатып алу және басқа шетел валютасын сату ретінде көрсетіледі.</w:t>
      </w:r>
    </w:p>
    <w:bookmarkEnd w:id="347"/>
    <w:bookmarkStart w:name="z402" w:id="348"/>
    <w:p>
      <w:pPr>
        <w:spacing w:after="0"/>
        <w:ind w:left="0"/>
        <w:jc w:val="both"/>
      </w:pPr>
      <w:r>
        <w:rPr>
          <w:rFonts w:ascii="Times New Roman"/>
          <w:b w:val="false"/>
          <w:i w:val="false"/>
          <w:color w:val="000000"/>
          <w:sz w:val="28"/>
        </w:rPr>
        <w:t>
      9. 2-бөлімде деректер шетел валютасын теңгеге және басқа шетел валютасына сатып алу (сату) операциялары, сондай-ақ резидент-клиенттер мен бейрезидент-клиенттер жүзеге асыратын операциялар (оның ішінде резидент-клиенттер мен бейрезидент-клиенттердің тапсырмалары бойынша) бойынша көрсетіледі.</w:t>
      </w:r>
    </w:p>
    <w:bookmarkEnd w:id="348"/>
    <w:bookmarkStart w:name="z403" w:id="349"/>
    <w:p>
      <w:pPr>
        <w:spacing w:after="0"/>
        <w:ind w:left="0"/>
        <w:jc w:val="both"/>
      </w:pPr>
      <w:r>
        <w:rPr>
          <w:rFonts w:ascii="Times New Roman"/>
          <w:b w:val="false"/>
          <w:i w:val="false"/>
          <w:color w:val="000000"/>
          <w:sz w:val="28"/>
        </w:rPr>
        <w:t>
      2-бөлімге жеке тұлғалардың шетел валютасын айырбастау пункттері арқылы сатып алуы (сатуы) бойынша операциялары кірмейді.</w:t>
      </w:r>
    </w:p>
    <w:bookmarkEnd w:id="349"/>
    <w:bookmarkStart w:name="z404" w:id="350"/>
    <w:p>
      <w:pPr>
        <w:spacing w:after="0"/>
        <w:ind w:left="0"/>
        <w:jc w:val="both"/>
      </w:pPr>
      <w:r>
        <w:rPr>
          <w:rFonts w:ascii="Times New Roman"/>
          <w:b w:val="false"/>
          <w:i w:val="false"/>
          <w:color w:val="000000"/>
          <w:sz w:val="28"/>
        </w:rPr>
        <w:t>
      10. 5-нысанды толтырған кезде мына талаптардың орындалуы қамтамасыз етіледі:</w:t>
      </w:r>
    </w:p>
    <w:bookmarkEnd w:id="350"/>
    <w:bookmarkStart w:name="z405" w:id="351"/>
    <w:p>
      <w:pPr>
        <w:spacing w:after="0"/>
        <w:ind w:left="0"/>
        <w:jc w:val="both"/>
      </w:pPr>
      <w:r>
        <w:rPr>
          <w:rFonts w:ascii="Times New Roman"/>
          <w:b w:val="false"/>
          <w:i w:val="false"/>
          <w:color w:val="000000"/>
          <w:sz w:val="28"/>
        </w:rPr>
        <w:t>
      коды 110000 жол&gt;= коды 110001 жол + коды 110002 жол + коды 110003 жол;</w:t>
      </w:r>
    </w:p>
    <w:bookmarkEnd w:id="351"/>
    <w:bookmarkStart w:name="z406" w:id="352"/>
    <w:p>
      <w:pPr>
        <w:spacing w:after="0"/>
        <w:ind w:left="0"/>
        <w:jc w:val="both"/>
      </w:pPr>
      <w:r>
        <w:rPr>
          <w:rFonts w:ascii="Times New Roman"/>
          <w:b w:val="false"/>
          <w:i w:val="false"/>
          <w:color w:val="000000"/>
          <w:sz w:val="28"/>
        </w:rPr>
        <w:t>
      коды 110002 жол = коды 111002 жол + коды 112002 жол + коды 113002 жол;</w:t>
      </w:r>
    </w:p>
    <w:bookmarkEnd w:id="352"/>
    <w:bookmarkStart w:name="z407" w:id="353"/>
    <w:p>
      <w:pPr>
        <w:spacing w:after="0"/>
        <w:ind w:left="0"/>
        <w:jc w:val="both"/>
      </w:pPr>
      <w:r>
        <w:rPr>
          <w:rFonts w:ascii="Times New Roman"/>
          <w:b w:val="false"/>
          <w:i w:val="false"/>
          <w:color w:val="000000"/>
          <w:sz w:val="28"/>
        </w:rPr>
        <w:t>
      коды 110003 жол = коды 111003 жол + коды 112003 жол;</w:t>
      </w:r>
    </w:p>
    <w:bookmarkEnd w:id="353"/>
    <w:bookmarkStart w:name="z408" w:id="354"/>
    <w:p>
      <w:pPr>
        <w:spacing w:after="0"/>
        <w:ind w:left="0"/>
        <w:jc w:val="both"/>
      </w:pPr>
      <w:r>
        <w:rPr>
          <w:rFonts w:ascii="Times New Roman"/>
          <w:b w:val="false"/>
          <w:i w:val="false"/>
          <w:color w:val="000000"/>
          <w:sz w:val="28"/>
        </w:rPr>
        <w:t>
      коды 120000 жол&gt;= коды 120001 жол + коды 120002 жол + коды 120003 жол;</w:t>
      </w:r>
    </w:p>
    <w:bookmarkEnd w:id="354"/>
    <w:bookmarkStart w:name="z409" w:id="355"/>
    <w:p>
      <w:pPr>
        <w:spacing w:after="0"/>
        <w:ind w:left="0"/>
        <w:jc w:val="both"/>
      </w:pPr>
      <w:r>
        <w:rPr>
          <w:rFonts w:ascii="Times New Roman"/>
          <w:b w:val="false"/>
          <w:i w:val="false"/>
          <w:color w:val="000000"/>
          <w:sz w:val="28"/>
        </w:rPr>
        <w:t>
      коды 120002 жол = коды 121002 жол + коды 122002 жол + коды 123002 жол;</w:t>
      </w:r>
    </w:p>
    <w:bookmarkEnd w:id="355"/>
    <w:bookmarkStart w:name="z410" w:id="356"/>
    <w:p>
      <w:pPr>
        <w:spacing w:after="0"/>
        <w:ind w:left="0"/>
        <w:jc w:val="both"/>
      </w:pPr>
      <w:r>
        <w:rPr>
          <w:rFonts w:ascii="Times New Roman"/>
          <w:b w:val="false"/>
          <w:i w:val="false"/>
          <w:color w:val="000000"/>
          <w:sz w:val="28"/>
        </w:rPr>
        <w:t>
      коды 120003 жол = коды 121003 жол + коды 122003 жол;</w:t>
      </w:r>
    </w:p>
    <w:bookmarkEnd w:id="356"/>
    <w:bookmarkStart w:name="z411" w:id="357"/>
    <w:p>
      <w:pPr>
        <w:spacing w:after="0"/>
        <w:ind w:left="0"/>
        <w:jc w:val="both"/>
      </w:pPr>
      <w:r>
        <w:rPr>
          <w:rFonts w:ascii="Times New Roman"/>
          <w:b w:val="false"/>
          <w:i w:val="false"/>
          <w:color w:val="000000"/>
          <w:sz w:val="28"/>
        </w:rPr>
        <w:t>
      2-бөлімде барлық жолдар бойынша 1-баған 2, 3, 4, 5-бағандардың сомасына тең;</w:t>
      </w:r>
    </w:p>
    <w:bookmarkEnd w:id="357"/>
    <w:bookmarkStart w:name="z412" w:id="358"/>
    <w:p>
      <w:pPr>
        <w:spacing w:after="0"/>
        <w:ind w:left="0"/>
        <w:jc w:val="both"/>
      </w:pPr>
      <w:r>
        <w:rPr>
          <w:rFonts w:ascii="Times New Roman"/>
          <w:b w:val="false"/>
          <w:i w:val="false"/>
          <w:color w:val="000000"/>
          <w:sz w:val="28"/>
        </w:rPr>
        <w:t>
      коды 210000 жол = коды 211000 жол + коды 212000 жол;</w:t>
      </w:r>
    </w:p>
    <w:bookmarkEnd w:id="358"/>
    <w:bookmarkStart w:name="z413" w:id="359"/>
    <w:p>
      <w:pPr>
        <w:spacing w:after="0"/>
        <w:ind w:left="0"/>
        <w:jc w:val="both"/>
      </w:pPr>
      <w:r>
        <w:rPr>
          <w:rFonts w:ascii="Times New Roman"/>
          <w:b w:val="false"/>
          <w:i w:val="false"/>
          <w:color w:val="000000"/>
          <w:sz w:val="28"/>
        </w:rPr>
        <w:t>
      коды 211000 жол&gt;= коды 211100 жол;</w:t>
      </w:r>
    </w:p>
    <w:bookmarkEnd w:id="359"/>
    <w:bookmarkStart w:name="z414" w:id="360"/>
    <w:p>
      <w:pPr>
        <w:spacing w:after="0"/>
        <w:ind w:left="0"/>
        <w:jc w:val="both"/>
      </w:pPr>
      <w:r>
        <w:rPr>
          <w:rFonts w:ascii="Times New Roman"/>
          <w:b w:val="false"/>
          <w:i w:val="false"/>
          <w:color w:val="000000"/>
          <w:sz w:val="28"/>
        </w:rPr>
        <w:t>
      коды 212000 жол&gt;= коды 212420 жол + коды 212430 жол + коды 212440 жол;</w:t>
      </w:r>
    </w:p>
    <w:bookmarkEnd w:id="360"/>
    <w:bookmarkStart w:name="z415" w:id="361"/>
    <w:p>
      <w:pPr>
        <w:spacing w:after="0"/>
        <w:ind w:left="0"/>
        <w:jc w:val="both"/>
      </w:pPr>
      <w:r>
        <w:rPr>
          <w:rFonts w:ascii="Times New Roman"/>
          <w:b w:val="false"/>
          <w:i w:val="false"/>
          <w:color w:val="000000"/>
          <w:sz w:val="28"/>
        </w:rPr>
        <w:t>
      коды 212420 жол = коды 212421 жол + коды 212422 жол + коды 212423 жол + коды 212424 жол + коды 212425 жол + коды 212426 жол + коды 212427 жол;</w:t>
      </w:r>
    </w:p>
    <w:bookmarkEnd w:id="361"/>
    <w:bookmarkStart w:name="z416" w:id="362"/>
    <w:p>
      <w:pPr>
        <w:spacing w:after="0"/>
        <w:ind w:left="0"/>
        <w:jc w:val="both"/>
      </w:pPr>
      <w:r>
        <w:rPr>
          <w:rFonts w:ascii="Times New Roman"/>
          <w:b w:val="false"/>
          <w:i w:val="false"/>
          <w:color w:val="000000"/>
          <w:sz w:val="28"/>
        </w:rPr>
        <w:t>
      коды 220000 жол = коды 221000 жол + коды 222000 жол;</w:t>
      </w:r>
    </w:p>
    <w:bookmarkEnd w:id="362"/>
    <w:bookmarkStart w:name="z417" w:id="363"/>
    <w:p>
      <w:pPr>
        <w:spacing w:after="0"/>
        <w:ind w:left="0"/>
        <w:jc w:val="both"/>
      </w:pPr>
      <w:r>
        <w:rPr>
          <w:rFonts w:ascii="Times New Roman"/>
          <w:b w:val="false"/>
          <w:i w:val="false"/>
          <w:color w:val="000000"/>
          <w:sz w:val="28"/>
        </w:rPr>
        <w:t>
      11. 5-нысанға деректерді түзету (өзгерістер, толықтырулар) есепті айдан кейінгі айдың 20 (жиырмасыншы) күніне дейін (қоса алғанда) енгізіледі.</w:t>
      </w:r>
    </w:p>
    <w:bookmarkEnd w:id="363"/>
    <w:bookmarkStart w:name="z418" w:id="364"/>
    <w:p>
      <w:pPr>
        <w:spacing w:after="0"/>
        <w:ind w:left="0"/>
        <w:jc w:val="both"/>
      </w:pPr>
      <w:r>
        <w:rPr>
          <w:rFonts w:ascii="Times New Roman"/>
          <w:b w:val="false"/>
          <w:i w:val="false"/>
          <w:color w:val="000000"/>
          <w:sz w:val="28"/>
        </w:rPr>
        <w:t>
      12. Есепті кезеңде ақпарат болмаған жағдайда 5-нысан нөлдік мәндермен ұсынылады.</w:t>
      </w:r>
    </w:p>
    <w:bookmarkEnd w:id="3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Банкі Басқармасының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қаулыларының тізбесіне</w:t>
            </w:r>
            <w:r>
              <w:br/>
            </w:r>
            <w:r>
              <w:rPr>
                <w:rFonts w:ascii="Times New Roman"/>
                <w:b w:val="false"/>
                <w:i w:val="false"/>
                <w:color w:val="000000"/>
                <w:sz w:val="20"/>
              </w:rPr>
              <w:t>6-қосымша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ішкі валюта нарығында сұраныс</w:t>
            </w:r>
            <w:r>
              <w:br/>
            </w:r>
            <w:r>
              <w:rPr>
                <w:rFonts w:ascii="Times New Roman"/>
                <w:b w:val="false"/>
                <w:i w:val="false"/>
                <w:color w:val="000000"/>
                <w:sz w:val="20"/>
              </w:rPr>
              <w:t>пен ұсыныс көздерін</w:t>
            </w:r>
            <w:r>
              <w:br/>
            </w:r>
            <w:r>
              <w:rPr>
                <w:rFonts w:ascii="Times New Roman"/>
                <w:b w:val="false"/>
                <w:i w:val="false"/>
                <w:color w:val="000000"/>
                <w:sz w:val="20"/>
              </w:rPr>
              <w:t>мониторингтеу қағидаларына</w:t>
            </w:r>
            <w:r>
              <w:br/>
            </w:r>
            <w:r>
              <w:rPr>
                <w:rFonts w:ascii="Times New Roman"/>
                <w:b w:val="false"/>
                <w:i w:val="false"/>
                <w:color w:val="000000"/>
                <w:sz w:val="20"/>
              </w:rPr>
              <w:t>6-қосымша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420" w:id="365"/>
    <w:p>
      <w:pPr>
        <w:spacing w:after="0"/>
        <w:ind w:left="0"/>
        <w:jc w:val="both"/>
      </w:pPr>
      <w:r>
        <w:rPr>
          <w:rFonts w:ascii="Times New Roman"/>
          <w:b w:val="false"/>
          <w:i w:val="false"/>
          <w:color w:val="000000"/>
          <w:sz w:val="28"/>
        </w:rPr>
        <w:t>
      Ұсынылады: Қазақстан Республикасының Ұлттық Банкіне</w:t>
      </w:r>
    </w:p>
    <w:bookmarkEnd w:id="365"/>
    <w:bookmarkStart w:name="z421" w:id="366"/>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366"/>
    <w:bookmarkStart w:name="z422" w:id="367"/>
    <w:p>
      <w:pPr>
        <w:spacing w:after="0"/>
        <w:ind w:left="0"/>
        <w:jc w:val="both"/>
      </w:pPr>
      <w:r>
        <w:rPr>
          <w:rFonts w:ascii="Times New Roman"/>
          <w:b w:val="false"/>
          <w:i w:val="false"/>
          <w:color w:val="000000"/>
          <w:sz w:val="28"/>
        </w:rPr>
        <w:t>
      Әкімшілік нысанның атауы: қолма-қол шетел валютасының қозғалысы туралы есеп</w:t>
      </w:r>
    </w:p>
    <w:bookmarkEnd w:id="367"/>
    <w:bookmarkStart w:name="z423" w:id="368"/>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16-PB</w:t>
      </w:r>
    </w:p>
    <w:bookmarkEnd w:id="368"/>
    <w:bookmarkStart w:name="z424" w:id="369"/>
    <w:p>
      <w:pPr>
        <w:spacing w:after="0"/>
        <w:ind w:left="0"/>
        <w:jc w:val="both"/>
      </w:pPr>
      <w:r>
        <w:rPr>
          <w:rFonts w:ascii="Times New Roman"/>
          <w:b w:val="false"/>
          <w:i w:val="false"/>
          <w:color w:val="000000"/>
          <w:sz w:val="28"/>
        </w:rPr>
        <w:t>
      Кезеңділігі: ай сайын</w:t>
      </w:r>
    </w:p>
    <w:bookmarkEnd w:id="369"/>
    <w:bookmarkStart w:name="z425" w:id="370"/>
    <w:p>
      <w:pPr>
        <w:spacing w:after="0"/>
        <w:ind w:left="0"/>
        <w:jc w:val="both"/>
      </w:pPr>
      <w:r>
        <w:rPr>
          <w:rFonts w:ascii="Times New Roman"/>
          <w:b w:val="false"/>
          <w:i w:val="false"/>
          <w:color w:val="000000"/>
          <w:sz w:val="28"/>
        </w:rPr>
        <w:t>
      Есепті кезеңі: 20___ жылғы "___" ______________ жағдай бойынша</w:t>
      </w:r>
    </w:p>
    <w:bookmarkEnd w:id="370"/>
    <w:bookmarkStart w:name="z426" w:id="37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екінші деңгейдегі банктер, "Қазақстанның Даму Банкі" акционерлік қоғамы, "Қазпошта" акционерлік қоғамы (бұдан әрі – банктер)</w:t>
      </w:r>
    </w:p>
    <w:bookmarkEnd w:id="371"/>
    <w:bookmarkStart w:name="z427" w:id="37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кезеңнен кейінгі айдың 10 (онына) (қоса алғанда) дейінгі мерзімде, ай сайын.</w:t>
      </w:r>
    </w:p>
    <w:bookmarkEnd w:id="372"/>
    <w:bookmarkStart w:name="z428" w:id="373"/>
    <w:p>
      <w:pPr>
        <w:spacing w:after="0"/>
        <w:ind w:left="0"/>
        <w:jc w:val="both"/>
      </w:pPr>
      <w:r>
        <w:rPr>
          <w:rFonts w:ascii="Times New Roman"/>
          <w:b w:val="false"/>
          <w:i w:val="false"/>
          <w:color w:val="000000"/>
          <w:sz w:val="28"/>
        </w:rPr>
        <w:t>
      БСН:_________________</w:t>
      </w:r>
    </w:p>
    <w:bookmarkEnd w:id="373"/>
    <w:bookmarkStart w:name="z429" w:id="374"/>
    <w:p>
      <w:pPr>
        <w:spacing w:after="0"/>
        <w:ind w:left="0"/>
        <w:jc w:val="both"/>
      </w:pPr>
      <w:r>
        <w:rPr>
          <w:rFonts w:ascii="Times New Roman"/>
          <w:b w:val="false"/>
          <w:i w:val="false"/>
          <w:color w:val="000000"/>
          <w:sz w:val="28"/>
        </w:rPr>
        <w:t>
      Жинау әдісі: электрондық түрде</w:t>
      </w:r>
    </w:p>
    <w:bookmarkEnd w:id="374"/>
    <w:bookmarkStart w:name="z430" w:id="375"/>
    <w:p>
      <w:pPr>
        <w:spacing w:after="0"/>
        <w:ind w:left="0"/>
        <w:jc w:val="both"/>
      </w:pPr>
      <w:r>
        <w:rPr>
          <w:rFonts w:ascii="Times New Roman"/>
          <w:b w:val="false"/>
          <w:i w:val="false"/>
          <w:color w:val="000000"/>
          <w:sz w:val="28"/>
        </w:rPr>
        <w:t>
      валюта бірлігімен</w:t>
      </w:r>
    </w:p>
    <w:bookmarkEnd w:id="3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шетел валютасының кезең басындағы қалдығы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шетел валютасының түсімі,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Қазақстанға әкелгені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банктермен және Ұлттық Банкпен операциялар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 банктермен және шет мемлекеттердің орталық банктерімен операциялар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шоттарға есепке жатқызу үшін банктік емес резидент-заңды тұлғалардан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шоттарға есепке жатқызу үшін банктік емес бейрезидент-заңды тұлғалардан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ұйымдардан сатып алынды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айырбастау пунктері арқылы жеке тұлғалардан сатып алынды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шоттарға есепке жатқызу үшін жеке тұлға-резиденттерден қабылданды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шоттарға есепке жатқызу үшін бейрезидент-жеке тұлғалардан қабылданды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шотты ашпастан және (немесе) пайдаланбастан біржолғы аударым үшін резидент-жеке тұлғалардан қабылданды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шотты ашпастан және (немесе) пайдаланбастан біржолғы аударым үшін бейрезидент-жеке тұлғалардан қабылданды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жол чектерін сатудан қабылданды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Жұмсалған қолма-қол шетел валютасы,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Қазақстаннан шығарғаны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банктермен және Ұлттық Банкпен операциялар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 банктермен және шет мемлекеттердің орталық банктерімен операциялар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шоттардан банктік емес резидент-заңды тұлғаларға берілді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шоттардан бейрезидент-заңды тұлғаларға берілді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ұйымдарға сатылды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банктің айырбастау пунктері арқылы сатылды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шоттардан резидент-жеке тұлғаларға берілді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шоттардан бейрезидент-жеке тұлғаларға берілді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шотты ашпастан және (немесе) пайдаланбастан біржолғы аударым бойынша резидент-жеке тұлғаларға берілді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шотты ашпастан және (немесе) пайдаланбастан біржолғы аударым бойынша бейрезидент-жеке тұлғаларға берілді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чектерін өтеу (қабылдау) кезінде жеке тұлғаларға берілді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шетел валютасының кезең соңындағы қалдығы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1" w:id="376"/>
    <w:p>
      <w:pPr>
        <w:spacing w:after="0"/>
        <w:ind w:left="0"/>
        <w:jc w:val="both"/>
      </w:pPr>
      <w:r>
        <w:rPr>
          <w:rFonts w:ascii="Times New Roman"/>
          <w:b w:val="false"/>
          <w:i w:val="false"/>
          <w:color w:val="000000"/>
          <w:sz w:val="28"/>
        </w:rPr>
        <w:t>
      Атауы __________________ Мекенжайы ____________________________</w:t>
      </w:r>
    </w:p>
    <w:bookmarkEnd w:id="376"/>
    <w:bookmarkStart w:name="z432" w:id="377"/>
    <w:p>
      <w:pPr>
        <w:spacing w:after="0"/>
        <w:ind w:left="0"/>
        <w:jc w:val="both"/>
      </w:pPr>
      <w:r>
        <w:rPr>
          <w:rFonts w:ascii="Times New Roman"/>
          <w:b w:val="false"/>
          <w:i w:val="false"/>
          <w:color w:val="000000"/>
          <w:sz w:val="28"/>
        </w:rPr>
        <w:t>
      Телефоны ______________________________________________________</w:t>
      </w:r>
    </w:p>
    <w:bookmarkEnd w:id="377"/>
    <w:bookmarkStart w:name="z433" w:id="378"/>
    <w:p>
      <w:pPr>
        <w:spacing w:after="0"/>
        <w:ind w:left="0"/>
        <w:jc w:val="both"/>
      </w:pPr>
      <w:r>
        <w:rPr>
          <w:rFonts w:ascii="Times New Roman"/>
          <w:b w:val="false"/>
          <w:i w:val="false"/>
          <w:color w:val="000000"/>
          <w:sz w:val="28"/>
        </w:rPr>
        <w:t>
      Электрондық пошта мекенжайы___________________________________</w:t>
      </w:r>
    </w:p>
    <w:bookmarkEnd w:id="378"/>
    <w:bookmarkStart w:name="z434" w:id="379"/>
    <w:p>
      <w:pPr>
        <w:spacing w:after="0"/>
        <w:ind w:left="0"/>
        <w:jc w:val="both"/>
      </w:pPr>
      <w:r>
        <w:rPr>
          <w:rFonts w:ascii="Times New Roman"/>
          <w:b w:val="false"/>
          <w:i w:val="false"/>
          <w:color w:val="000000"/>
          <w:sz w:val="28"/>
        </w:rPr>
        <w:t>
      Орындаушы______________________________________ ______________</w:t>
      </w:r>
    </w:p>
    <w:bookmarkEnd w:id="379"/>
    <w:bookmarkStart w:name="z435" w:id="380"/>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380"/>
    <w:bookmarkStart w:name="z436" w:id="381"/>
    <w:p>
      <w:pPr>
        <w:spacing w:after="0"/>
        <w:ind w:left="0"/>
        <w:jc w:val="both"/>
      </w:pPr>
      <w:r>
        <w:rPr>
          <w:rFonts w:ascii="Times New Roman"/>
          <w:b w:val="false"/>
          <w:i w:val="false"/>
          <w:color w:val="000000"/>
          <w:sz w:val="28"/>
        </w:rPr>
        <w:t>
      Бас бухгалтер немесе есепке қол қоюға уәкілетті адам</w:t>
      </w:r>
    </w:p>
    <w:bookmarkEnd w:id="381"/>
    <w:bookmarkStart w:name="z437" w:id="382"/>
    <w:p>
      <w:pPr>
        <w:spacing w:after="0"/>
        <w:ind w:left="0"/>
        <w:jc w:val="both"/>
      </w:pPr>
      <w:r>
        <w:rPr>
          <w:rFonts w:ascii="Times New Roman"/>
          <w:b w:val="false"/>
          <w:i w:val="false"/>
          <w:color w:val="000000"/>
          <w:sz w:val="28"/>
        </w:rPr>
        <w:t>
      ______________________________________ _________________</w:t>
      </w:r>
    </w:p>
    <w:bookmarkEnd w:id="382"/>
    <w:bookmarkStart w:name="z438" w:id="383"/>
    <w:p>
      <w:pPr>
        <w:spacing w:after="0"/>
        <w:ind w:left="0"/>
        <w:jc w:val="both"/>
      </w:pPr>
      <w:r>
        <w:rPr>
          <w:rFonts w:ascii="Times New Roman"/>
          <w:b w:val="false"/>
          <w:i w:val="false"/>
          <w:color w:val="000000"/>
          <w:sz w:val="28"/>
        </w:rPr>
        <w:t>
      тегі, аты, әкесінің аты (ол болған жағдайда) қолы, телефоны</w:t>
      </w:r>
    </w:p>
    <w:bookmarkEnd w:id="383"/>
    <w:bookmarkStart w:name="z439" w:id="384"/>
    <w:p>
      <w:pPr>
        <w:spacing w:after="0"/>
        <w:ind w:left="0"/>
        <w:jc w:val="both"/>
      </w:pPr>
      <w:r>
        <w:rPr>
          <w:rFonts w:ascii="Times New Roman"/>
          <w:b w:val="false"/>
          <w:i w:val="false"/>
          <w:color w:val="000000"/>
          <w:sz w:val="28"/>
        </w:rPr>
        <w:t>
      Бірінші басшы немесе есепке қол қоюға уәкілетті адам</w:t>
      </w:r>
    </w:p>
    <w:bookmarkEnd w:id="384"/>
    <w:bookmarkStart w:name="z440" w:id="385"/>
    <w:p>
      <w:pPr>
        <w:spacing w:after="0"/>
        <w:ind w:left="0"/>
        <w:jc w:val="both"/>
      </w:pPr>
      <w:r>
        <w:rPr>
          <w:rFonts w:ascii="Times New Roman"/>
          <w:b w:val="false"/>
          <w:i w:val="false"/>
          <w:color w:val="000000"/>
          <w:sz w:val="28"/>
        </w:rPr>
        <w:t>
      ________________________________________ ________________</w:t>
      </w:r>
    </w:p>
    <w:bookmarkEnd w:id="385"/>
    <w:bookmarkStart w:name="z441" w:id="386"/>
    <w:p>
      <w:pPr>
        <w:spacing w:after="0"/>
        <w:ind w:left="0"/>
        <w:jc w:val="both"/>
      </w:pPr>
      <w:r>
        <w:rPr>
          <w:rFonts w:ascii="Times New Roman"/>
          <w:b w:val="false"/>
          <w:i w:val="false"/>
          <w:color w:val="000000"/>
          <w:sz w:val="28"/>
        </w:rPr>
        <w:t>
      тегі, аты және әкесінің аты (ол болған жағдайда) қолы</w:t>
      </w:r>
    </w:p>
    <w:bookmarkEnd w:id="386"/>
    <w:bookmarkStart w:name="z442" w:id="387"/>
    <w:p>
      <w:pPr>
        <w:spacing w:after="0"/>
        <w:ind w:left="0"/>
        <w:jc w:val="both"/>
      </w:pPr>
      <w:r>
        <w:rPr>
          <w:rFonts w:ascii="Times New Roman"/>
          <w:b w:val="false"/>
          <w:i w:val="false"/>
          <w:color w:val="000000"/>
          <w:sz w:val="28"/>
        </w:rPr>
        <w:t>
      Күні 20___ жылғы "____" ______________</w:t>
      </w:r>
    </w:p>
    <w:bookmarkEnd w:id="387"/>
    <w:bookmarkStart w:name="z443" w:id="388"/>
    <w:p>
      <w:pPr>
        <w:spacing w:after="0"/>
        <w:ind w:left="0"/>
        <w:jc w:val="both"/>
      </w:pPr>
      <w:r>
        <w:rPr>
          <w:rFonts w:ascii="Times New Roman"/>
          <w:b w:val="false"/>
          <w:i w:val="false"/>
          <w:color w:val="000000"/>
          <w:sz w:val="28"/>
        </w:rPr>
        <w:t>
      Ескертпе: нысан "Қолма-қол шетел валютасының қозғалысы туралы есеп" әкімшілік деректерді өтеусіз негізде жинауға арналған нысанын толтыру бойынша түсіндірмеге сәйкес толтырылады.</w:t>
      </w:r>
    </w:p>
    <w:bookmarkEnd w:id="3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"Қолма-қол шетел валютасының</w:t>
            </w:r>
            <w:r>
              <w:br/>
            </w:r>
            <w:r>
              <w:rPr>
                <w:rFonts w:ascii="Times New Roman"/>
                <w:b w:val="false"/>
                <w:i w:val="false"/>
                <w:color w:val="000000"/>
                <w:sz w:val="20"/>
              </w:rPr>
              <w:t>қозғалысы туралы есеп"</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нысанына қосымша</w:t>
            </w:r>
          </w:p>
        </w:tc>
      </w:tr>
    </w:tbl>
    <w:bookmarkStart w:name="z445" w:id="389"/>
    <w:p>
      <w:pPr>
        <w:spacing w:after="0"/>
        <w:ind w:left="0"/>
        <w:jc w:val="left"/>
      </w:pPr>
      <w:r>
        <w:rPr>
          <w:rFonts w:ascii="Times New Roman"/>
          <w:b/>
          <w:i w:val="false"/>
          <w:color w:val="000000"/>
        </w:rPr>
        <w:t xml:space="preserve"> Қолма-қол шетел валютасының қозғалысы туралы есеп  (индексі – 16-PB, кезеңділігі – ай сайын)</w:t>
      </w:r>
    </w:p>
    <w:bookmarkEnd w:id="389"/>
    <w:bookmarkStart w:name="z446" w:id="390"/>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390"/>
    <w:bookmarkStart w:name="z447" w:id="391"/>
    <w:p>
      <w:pPr>
        <w:spacing w:after="0"/>
        <w:ind w:left="0"/>
        <w:jc w:val="left"/>
      </w:pPr>
      <w:r>
        <w:rPr>
          <w:rFonts w:ascii="Times New Roman"/>
          <w:b/>
          <w:i w:val="false"/>
          <w:color w:val="000000"/>
        </w:rPr>
        <w:t xml:space="preserve"> 1-тарау. Жалпы ережелер</w:t>
      </w:r>
    </w:p>
    <w:bookmarkEnd w:id="391"/>
    <w:bookmarkStart w:name="z448" w:id="392"/>
    <w:p>
      <w:pPr>
        <w:spacing w:after="0"/>
        <w:ind w:left="0"/>
        <w:jc w:val="both"/>
      </w:pPr>
      <w:r>
        <w:rPr>
          <w:rFonts w:ascii="Times New Roman"/>
          <w:b w:val="false"/>
          <w:i w:val="false"/>
          <w:color w:val="000000"/>
          <w:sz w:val="28"/>
        </w:rPr>
        <w:t>
      1. Осы түсіндірмеде "Қолма-қол шетел валютасының қозғалысы туралы есеп" әкімшілік деректерді өтеусіз негізде жинауға арналған нысанын (бұдан әрі – 16-PB-нысан) толтыру бойынша бірыңғай талаптар айқындалады.</w:t>
      </w:r>
    </w:p>
    <w:bookmarkEnd w:id="392"/>
    <w:bookmarkStart w:name="z449" w:id="393"/>
    <w:p>
      <w:pPr>
        <w:spacing w:after="0"/>
        <w:ind w:left="0"/>
        <w:jc w:val="both"/>
      </w:pPr>
      <w:r>
        <w:rPr>
          <w:rFonts w:ascii="Times New Roman"/>
          <w:b w:val="false"/>
          <w:i w:val="false"/>
          <w:color w:val="000000"/>
          <w:sz w:val="28"/>
        </w:rPr>
        <w:t>
      2. 16-PB-нысанында көрсеткіштерді екінші деңгейдегі банктер, "Қазақстанның Даму Банкі" акционерлік қоғамы, "Қазпошта" акционерлік қоғамы (бұдан әрі – банктер) есепті кезеңде операциялар жасалған немесе есепті кезеңнің басындағы немесе соңындағы қолма-қол шетел валютасының қалдығы бар шетел валюталарының түрлері бойынша көрсетеді.</w:t>
      </w:r>
    </w:p>
    <w:bookmarkEnd w:id="393"/>
    <w:bookmarkStart w:name="z450" w:id="394"/>
    <w:p>
      <w:pPr>
        <w:spacing w:after="0"/>
        <w:ind w:left="0"/>
        <w:jc w:val="both"/>
      </w:pPr>
      <w:r>
        <w:rPr>
          <w:rFonts w:ascii="Times New Roman"/>
          <w:b w:val="false"/>
          <w:i w:val="false"/>
          <w:color w:val="000000"/>
          <w:sz w:val="28"/>
        </w:rPr>
        <w:t>
      3. Деректер валюта бірліктерінде бір бірлікке дейінгі дәлдікпен көрсетіледі.</w:t>
      </w:r>
    </w:p>
    <w:bookmarkEnd w:id="394"/>
    <w:bookmarkStart w:name="z451" w:id="395"/>
    <w:p>
      <w:pPr>
        <w:spacing w:after="0"/>
        <w:ind w:left="0"/>
        <w:jc w:val="both"/>
      </w:pPr>
      <w:r>
        <w:rPr>
          <w:rFonts w:ascii="Times New Roman"/>
          <w:b w:val="false"/>
          <w:i w:val="false"/>
          <w:color w:val="000000"/>
          <w:sz w:val="28"/>
        </w:rPr>
        <w:t>
      4. 16-PB-нысанға бірінші басшы немесе есепке қол қоюға уәкілетті адам, бас бухгалтер немесе есепке қол қоюға уәкілетті адам және орындаушы қол қояды.</w:t>
      </w:r>
    </w:p>
    <w:bookmarkEnd w:id="395"/>
    <w:bookmarkStart w:name="z452" w:id="396"/>
    <w:p>
      <w:pPr>
        <w:spacing w:after="0"/>
        <w:ind w:left="0"/>
        <w:jc w:val="left"/>
      </w:pPr>
      <w:r>
        <w:rPr>
          <w:rFonts w:ascii="Times New Roman"/>
          <w:b/>
          <w:i w:val="false"/>
          <w:color w:val="000000"/>
        </w:rPr>
        <w:t xml:space="preserve"> 2-тарау. 16-PB-нысанын толтыру бойынша түсіндірме</w:t>
      </w:r>
    </w:p>
    <w:bookmarkEnd w:id="396"/>
    <w:bookmarkStart w:name="z453" w:id="397"/>
    <w:p>
      <w:pPr>
        <w:spacing w:after="0"/>
        <w:ind w:left="0"/>
        <w:jc w:val="both"/>
      </w:pPr>
      <w:r>
        <w:rPr>
          <w:rFonts w:ascii="Times New Roman"/>
          <w:b w:val="false"/>
          <w:i w:val="false"/>
          <w:color w:val="000000"/>
          <w:sz w:val="28"/>
        </w:rPr>
        <w:t>
      5. Кодтары 220 және 420 "Резидент банктер мен Ұлттық Банкпен операциялар" жолдарында қолма-қол шетел валютасын сатып алу және сату, сондай-ақ қолма-қол шетел валютасын банктік шоттан алу және банктік шотына есепке жатқызу операциялары көрсетіледі.</w:t>
      </w:r>
    </w:p>
    <w:bookmarkEnd w:id="397"/>
    <w:bookmarkStart w:name="z454" w:id="398"/>
    <w:p>
      <w:pPr>
        <w:spacing w:after="0"/>
        <w:ind w:left="0"/>
        <w:jc w:val="both"/>
      </w:pPr>
      <w:r>
        <w:rPr>
          <w:rFonts w:ascii="Times New Roman"/>
          <w:b w:val="false"/>
          <w:i w:val="false"/>
          <w:color w:val="000000"/>
          <w:sz w:val="28"/>
        </w:rPr>
        <w:t>
      6. Кодтары 225 және 425 "Бейрезидент банктермен операциялар" жолдарында кодтары 210 және 410 жолдарға енген операцияларды есептемегендегі қолма-қол шетел валютасын сатып алу және сату, сондай-ақ қолма-қол шетел валютасын банктік шоттан алу және банктік шотына есепке жатқызу операциялары көрсетіледі.</w:t>
      </w:r>
    </w:p>
    <w:bookmarkEnd w:id="398"/>
    <w:bookmarkStart w:name="z455" w:id="399"/>
    <w:p>
      <w:pPr>
        <w:spacing w:after="0"/>
        <w:ind w:left="0"/>
        <w:jc w:val="both"/>
      </w:pPr>
      <w:r>
        <w:rPr>
          <w:rFonts w:ascii="Times New Roman"/>
          <w:b w:val="false"/>
          <w:i w:val="false"/>
          <w:color w:val="000000"/>
          <w:sz w:val="28"/>
        </w:rPr>
        <w:t>
      7. 16-PB-нысанын толтыру кезінде мынадай шарттардың орындалуы қамтамасыз етілуі қажет:</w:t>
      </w:r>
    </w:p>
    <w:bookmarkEnd w:id="399"/>
    <w:bookmarkStart w:name="z456" w:id="400"/>
    <w:p>
      <w:pPr>
        <w:spacing w:after="0"/>
        <w:ind w:left="0"/>
        <w:jc w:val="both"/>
      </w:pPr>
      <w:r>
        <w:rPr>
          <w:rFonts w:ascii="Times New Roman"/>
          <w:b w:val="false"/>
          <w:i w:val="false"/>
          <w:color w:val="000000"/>
          <w:sz w:val="28"/>
        </w:rPr>
        <w:t>
      16-PB-нысанының барлық бағандары бойынша:</w:t>
      </w:r>
    </w:p>
    <w:bookmarkEnd w:id="400"/>
    <w:bookmarkStart w:name="z457" w:id="401"/>
    <w:p>
      <w:pPr>
        <w:spacing w:after="0"/>
        <w:ind w:left="0"/>
        <w:jc w:val="both"/>
      </w:pPr>
      <w:r>
        <w:rPr>
          <w:rFonts w:ascii="Times New Roman"/>
          <w:b w:val="false"/>
          <w:i w:val="false"/>
          <w:color w:val="000000"/>
          <w:sz w:val="28"/>
        </w:rPr>
        <w:t>
      коды 200 жол = коды 210 жол + коды 220 жол + коды 225 жол + коды 230 жол + коды 240 жол + коды 245 жол + коды 250 жол + коды 260 жол + коды 270 жол + коды 280 жол + коды 300 жол + коды 311 жол + коды 320 жол;</w:t>
      </w:r>
    </w:p>
    <w:bookmarkEnd w:id="401"/>
    <w:bookmarkStart w:name="z458" w:id="402"/>
    <w:p>
      <w:pPr>
        <w:spacing w:after="0"/>
        <w:ind w:left="0"/>
        <w:jc w:val="both"/>
      </w:pPr>
      <w:r>
        <w:rPr>
          <w:rFonts w:ascii="Times New Roman"/>
          <w:b w:val="false"/>
          <w:i w:val="false"/>
          <w:color w:val="000000"/>
          <w:sz w:val="28"/>
        </w:rPr>
        <w:t>
      коды 400 жол = коды 410 жол + коды 420 жол + коды 425 жол + коды 430 жол + коды 440 жол + коды 445 жол + коды 450 жол + коды 460 жол + коды 470 жол + коды 480 жол + коды 500 жол + коды 511 жол + коды 520 жол;</w:t>
      </w:r>
    </w:p>
    <w:bookmarkEnd w:id="402"/>
    <w:bookmarkStart w:name="z459" w:id="403"/>
    <w:p>
      <w:pPr>
        <w:spacing w:after="0"/>
        <w:ind w:left="0"/>
        <w:jc w:val="both"/>
      </w:pPr>
      <w:r>
        <w:rPr>
          <w:rFonts w:ascii="Times New Roman"/>
          <w:b w:val="false"/>
          <w:i w:val="false"/>
          <w:color w:val="000000"/>
          <w:sz w:val="28"/>
        </w:rPr>
        <w:t>
      коды 600 жол = коды 100 жол + коды 200 жол - коды 400 жол.</w:t>
      </w:r>
    </w:p>
    <w:bookmarkEnd w:id="403"/>
    <w:bookmarkStart w:name="z460" w:id="404"/>
    <w:p>
      <w:pPr>
        <w:spacing w:after="0"/>
        <w:ind w:left="0"/>
        <w:jc w:val="both"/>
      </w:pPr>
      <w:r>
        <w:rPr>
          <w:rFonts w:ascii="Times New Roman"/>
          <w:b w:val="false"/>
          <w:i w:val="false"/>
          <w:color w:val="000000"/>
          <w:sz w:val="28"/>
        </w:rPr>
        <w:t>
      8. 16-PB-нысанына деректерді түзету (өзгерістер, толықтырулар) есепті айдан кейінгі айдың 20 (жиырмасыншы) күніне дейін (қоса алғанда) енгізіледі.</w:t>
      </w:r>
    </w:p>
    <w:bookmarkEnd w:id="404"/>
    <w:bookmarkStart w:name="z461" w:id="405"/>
    <w:p>
      <w:pPr>
        <w:spacing w:after="0"/>
        <w:ind w:left="0"/>
        <w:jc w:val="both"/>
      </w:pPr>
      <w:r>
        <w:rPr>
          <w:rFonts w:ascii="Times New Roman"/>
          <w:b w:val="false"/>
          <w:i w:val="false"/>
          <w:color w:val="000000"/>
          <w:sz w:val="28"/>
        </w:rPr>
        <w:t>
      9. Есепті кезеңде операция және (немесе) кезеңнің басына немесе соңына қолма-қол шетел валютасының қалдығы болмаған жағдайда, 16-PB-нысаны берілмейді.</w:t>
      </w:r>
    </w:p>
    <w:bookmarkEnd w:id="405"/>
    <w:bookmarkStart w:name="z462" w:id="406"/>
    <w:p>
      <w:pPr>
        <w:spacing w:after="0"/>
        <w:ind w:left="0"/>
        <w:jc w:val="both"/>
      </w:pPr>
      <w:r>
        <w:rPr>
          <w:rFonts w:ascii="Times New Roman"/>
          <w:b w:val="false"/>
          <w:i w:val="false"/>
          <w:color w:val="000000"/>
          <w:sz w:val="28"/>
        </w:rPr>
        <w:t>
      10. Барлық операциялар тиісті көрсеткіштерге сәйкес орналастырылуы керек. Шетел валютасына біржолғы конвертациялаумен ұлттық валютадағы шоттардан беру операциялары коды 450 "Банктің айырбастау пункттері арқылы жеке тұлғаларға сатылды" жолы бойынша көрсетіледі.</w:t>
      </w:r>
    </w:p>
    <w:bookmarkEnd w:id="406"/>
    <w:bookmarkStart w:name="z463" w:id="407"/>
    <w:p>
      <w:pPr>
        <w:spacing w:after="0"/>
        <w:ind w:left="0"/>
        <w:jc w:val="both"/>
      </w:pPr>
      <w:r>
        <w:rPr>
          <w:rFonts w:ascii="Times New Roman"/>
          <w:b w:val="false"/>
          <w:i w:val="false"/>
          <w:color w:val="000000"/>
          <w:sz w:val="28"/>
        </w:rPr>
        <w:t>
      Шетел валютасының, оның ішінде банкомат арқылы шетел валютасының түсу операциялары ұлттық валютадағы шоттарға біржолғы конвертацияланғаннан кейін және есепке алынған соң коды 250 "Банктің айырбастау пункттері арқылы жеке тұлғалардан сатып алынды" жолы бойынша көрсетіледі.</w:t>
      </w:r>
    </w:p>
    <w:bookmarkEnd w:id="407"/>
    <w:bookmarkStart w:name="z464" w:id="408"/>
    <w:p>
      <w:pPr>
        <w:spacing w:after="0"/>
        <w:ind w:left="0"/>
        <w:jc w:val="both"/>
      </w:pPr>
      <w:r>
        <w:rPr>
          <w:rFonts w:ascii="Times New Roman"/>
          <w:b w:val="false"/>
          <w:i w:val="false"/>
          <w:color w:val="000000"/>
          <w:sz w:val="28"/>
        </w:rPr>
        <w:t>
      320 "Басқа да түсімдер" және 520 "Басқа да шығыстар" жолдары бойынша ілеспе құжатты ұсына отырып, басқа да операциялар (тозған банкноттардың артық қалуы, кем шығуы, орын ауыстыруы, жолдағы банкноттар және т.б.) көрсетіледі.</w:t>
      </w:r>
    </w:p>
    <w:bookmarkEnd w:id="408"/>
    <w:bookmarkStart w:name="z465" w:id="409"/>
    <w:p>
      <w:pPr>
        <w:spacing w:after="0"/>
        <w:ind w:left="0"/>
        <w:jc w:val="both"/>
      </w:pPr>
      <w:r>
        <w:rPr>
          <w:rFonts w:ascii="Times New Roman"/>
          <w:b w:val="false"/>
          <w:i w:val="false"/>
          <w:color w:val="000000"/>
          <w:sz w:val="28"/>
        </w:rPr>
        <w:t>
      11. Егер балансты бақылау кезіндегі айырмашылық (700-Н) 500 (бес жүз) доллардан (баламада) артық болса, айырмашылықты есептеуді қоса беру қажет.</w:t>
      </w:r>
    </w:p>
    <w:bookmarkEnd w:id="4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Банкі Басқармасының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қаулыларының тізбесіне</w:t>
            </w:r>
            <w:r>
              <w:br/>
            </w:r>
            <w:r>
              <w:rPr>
                <w:rFonts w:ascii="Times New Roman"/>
                <w:b w:val="false"/>
                <w:i w:val="false"/>
                <w:color w:val="000000"/>
                <w:sz w:val="20"/>
              </w:rPr>
              <w:t>7-қосымша</w:t>
            </w:r>
            <w:r>
              <w:br/>
            </w:r>
            <w:r>
              <w:rPr>
                <w:rFonts w:ascii="Times New Roman"/>
                <w:b w:val="false"/>
                <w:i w:val="false"/>
                <w:color w:val="000000"/>
                <w:sz w:val="20"/>
              </w:rPr>
              <w:t>Қазақстан Республикасында</w:t>
            </w:r>
            <w:r>
              <w:br/>
            </w:r>
            <w:r>
              <w:rPr>
                <w:rFonts w:ascii="Times New Roman"/>
                <w:b w:val="false"/>
                <w:i w:val="false"/>
                <w:color w:val="000000"/>
                <w:sz w:val="20"/>
              </w:rPr>
              <w:t>валюталық операцияларды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467" w:id="410"/>
    <w:p>
      <w:pPr>
        <w:spacing w:after="0"/>
        <w:ind w:left="0"/>
        <w:jc w:val="both"/>
      </w:pPr>
      <w:r>
        <w:rPr>
          <w:rFonts w:ascii="Times New Roman"/>
          <w:b w:val="false"/>
          <w:i w:val="false"/>
          <w:color w:val="000000"/>
          <w:sz w:val="28"/>
        </w:rPr>
        <w:t>
      Ұсынылады: Қазақстан Республикасының Ұлттық Банкіне</w:t>
      </w:r>
    </w:p>
    <w:bookmarkEnd w:id="410"/>
    <w:bookmarkStart w:name="z468" w:id="411"/>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www.nationalbank.kz </w:t>
      </w:r>
    </w:p>
    <w:bookmarkEnd w:id="411"/>
    <w:bookmarkStart w:name="z469" w:id="412"/>
    <w:p>
      <w:pPr>
        <w:spacing w:after="0"/>
        <w:ind w:left="0"/>
        <w:jc w:val="both"/>
      </w:pPr>
      <w:r>
        <w:rPr>
          <w:rFonts w:ascii="Times New Roman"/>
          <w:b w:val="false"/>
          <w:i w:val="false"/>
          <w:color w:val="000000"/>
          <w:sz w:val="28"/>
        </w:rPr>
        <w:t>
      интернет ресурсында орналастырылған</w:t>
      </w:r>
    </w:p>
    <w:bookmarkEnd w:id="412"/>
    <w:bookmarkStart w:name="z470" w:id="413"/>
    <w:p>
      <w:pPr>
        <w:spacing w:after="0"/>
        <w:ind w:left="0"/>
        <w:jc w:val="both"/>
      </w:pPr>
      <w:r>
        <w:rPr>
          <w:rFonts w:ascii="Times New Roman"/>
          <w:b w:val="false"/>
          <w:i w:val="false"/>
          <w:color w:val="000000"/>
          <w:sz w:val="28"/>
        </w:rPr>
        <w:t>
      Әкімшілік нысанның атауы: № _______ бұзушылық бойынша карточка</w:t>
      </w:r>
    </w:p>
    <w:bookmarkEnd w:id="413"/>
    <w:bookmarkStart w:name="z471" w:id="414"/>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KN1</w:t>
      </w:r>
    </w:p>
    <w:bookmarkEnd w:id="414"/>
    <w:bookmarkStart w:name="z472" w:id="415"/>
    <w:p>
      <w:pPr>
        <w:spacing w:after="0"/>
        <w:ind w:left="0"/>
        <w:jc w:val="both"/>
      </w:pPr>
      <w:r>
        <w:rPr>
          <w:rFonts w:ascii="Times New Roman"/>
          <w:b w:val="false"/>
          <w:i w:val="false"/>
          <w:color w:val="000000"/>
          <w:sz w:val="28"/>
        </w:rPr>
        <w:t>
      Кезеңділігі: ай сайын</w:t>
      </w:r>
    </w:p>
    <w:bookmarkEnd w:id="415"/>
    <w:bookmarkStart w:name="z473" w:id="416"/>
    <w:p>
      <w:pPr>
        <w:spacing w:after="0"/>
        <w:ind w:left="0"/>
        <w:jc w:val="both"/>
      </w:pPr>
      <w:r>
        <w:rPr>
          <w:rFonts w:ascii="Times New Roman"/>
          <w:b w:val="false"/>
          <w:i w:val="false"/>
          <w:color w:val="000000"/>
          <w:sz w:val="28"/>
        </w:rPr>
        <w:t>
      Есепті кезеңі: ________ жылғы ________ ай</w:t>
      </w:r>
    </w:p>
    <w:bookmarkEnd w:id="416"/>
    <w:bookmarkStart w:name="z474" w:id="417"/>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тұлғалар </w:t>
      </w:r>
    </w:p>
    <w:bookmarkEnd w:id="417"/>
    <w:bookmarkStart w:name="z475" w:id="418"/>
    <w:p>
      <w:pPr>
        <w:spacing w:after="0"/>
        <w:ind w:left="0"/>
        <w:jc w:val="both"/>
      </w:pPr>
      <w:r>
        <w:rPr>
          <w:rFonts w:ascii="Times New Roman"/>
          <w:b w:val="false"/>
          <w:i w:val="false"/>
          <w:color w:val="000000"/>
          <w:sz w:val="28"/>
        </w:rPr>
        <w:t>
      тобы: уәкілетті банк</w:t>
      </w:r>
    </w:p>
    <w:bookmarkEnd w:id="418"/>
    <w:bookmarkStart w:name="z476" w:id="419"/>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есепті </w:t>
      </w:r>
    </w:p>
    <w:bookmarkEnd w:id="419"/>
    <w:bookmarkStart w:name="z477" w:id="420"/>
    <w:p>
      <w:pPr>
        <w:spacing w:after="0"/>
        <w:ind w:left="0"/>
        <w:jc w:val="both"/>
      </w:pPr>
      <w:r>
        <w:rPr>
          <w:rFonts w:ascii="Times New Roman"/>
          <w:b w:val="false"/>
          <w:i w:val="false"/>
          <w:color w:val="000000"/>
          <w:sz w:val="28"/>
        </w:rPr>
        <w:t>
      айдан кейінгі айдың соңғы күніне дейінгі мерзімде, ай сайын</w:t>
      </w:r>
    </w:p>
    <w:bookmarkEnd w:id="420"/>
    <w:bookmarkStart w:name="z478" w:id="421"/>
    <w:p>
      <w:pPr>
        <w:spacing w:after="0"/>
        <w:ind w:left="0"/>
        <w:jc w:val="both"/>
      </w:pPr>
      <w:r>
        <w:rPr>
          <w:rFonts w:ascii="Times New Roman"/>
          <w:b w:val="false"/>
          <w:i w:val="false"/>
          <w:color w:val="000000"/>
          <w:sz w:val="28"/>
        </w:rPr>
        <w:t>
      БСН: _______________________</w:t>
      </w:r>
    </w:p>
    <w:bookmarkEnd w:id="421"/>
    <w:bookmarkStart w:name="z479" w:id="422"/>
    <w:p>
      <w:pPr>
        <w:spacing w:after="0"/>
        <w:ind w:left="0"/>
        <w:jc w:val="both"/>
      </w:pPr>
      <w:r>
        <w:rPr>
          <w:rFonts w:ascii="Times New Roman"/>
          <w:b w:val="false"/>
          <w:i w:val="false"/>
          <w:color w:val="000000"/>
          <w:sz w:val="28"/>
        </w:rPr>
        <w:t>
      Жинау әдісі: электрондық түрде</w:t>
      </w:r>
    </w:p>
    <w:bookmarkEnd w:id="4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бойынша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клиентi бойынша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(заңды тұлғалар немесе заңды тұлғалардың филиалдары (өкілдіктері) үшiн), тегі, аты, әкесінің аты (ол болған жағдайда) (жеке тұлғалар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(заңды тұлғалар немесе заңды тұлғалардың филиалдары (өкілдіктері) үшiн)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(жеке тұлғалар үшiн)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23"/>
          <w:p>
            <w:pPr>
              <w:spacing w:after="20"/>
              <w:ind w:left="20"/>
              <w:jc w:val="both"/>
            </w:pPr>
            <w:r>
              <w:rPr>
                <w:rFonts w:ascii="Times New Roman"/>
                <w:b w:val="false"/>
                <w:i w:val="false"/>
                <w:color w:val="000000"/>
                <w:sz w:val="20"/>
              </w:rPr>
              <w:t>
клиент белгісі:</w:t>
            </w:r>
          </w:p>
          <w:bookmarkEnd w:id="423"/>
          <w:p>
            <w:pPr>
              <w:spacing w:after="20"/>
              <w:ind w:left="20"/>
              <w:jc w:val="both"/>
            </w:pPr>
            <w:r>
              <w:rPr>
                <w:rFonts w:ascii="Times New Roman"/>
                <w:b w:val="false"/>
                <w:i w:val="false"/>
                <w:color w:val="000000"/>
                <w:sz w:val="20"/>
              </w:rPr>
              <w:t>
</w:t>
            </w:r>
            <w:r>
              <w:rPr>
                <w:rFonts w:ascii="Times New Roman"/>
                <w:b w:val="false"/>
                <w:i w:val="false"/>
                <w:color w:val="000000"/>
                <w:sz w:val="20"/>
              </w:rPr>
              <w:t>1 – заңды тұлға, 2 – жеке тұлға,</w:t>
            </w:r>
          </w:p>
          <w:p>
            <w:pPr>
              <w:spacing w:after="20"/>
              <w:ind w:left="20"/>
              <w:jc w:val="both"/>
            </w:pPr>
            <w:r>
              <w:rPr>
                <w:rFonts w:ascii="Times New Roman"/>
                <w:b w:val="false"/>
                <w:i w:val="false"/>
                <w:color w:val="000000"/>
                <w:sz w:val="20"/>
              </w:rPr>
              <w:t>
3 – заңды тұлғаның филиалы (өкілдігі)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тұратын (орналасқан)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операция бойынша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жөнiндегi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бұзушылықтың сипаты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шарттың нөмірі (бос орынсыз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шарттың күні (ЖЖЖЖ/АА/КК форматында)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нөмірі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шарт бойынша өзге ақпарат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бойынша қосымша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2" w:id="424"/>
    <w:p>
      <w:pPr>
        <w:spacing w:after="0"/>
        <w:ind w:left="0"/>
        <w:jc w:val="both"/>
      </w:pPr>
      <w:r>
        <w:rPr>
          <w:rFonts w:ascii="Times New Roman"/>
          <w:b w:val="false"/>
          <w:i w:val="false"/>
          <w:color w:val="000000"/>
          <w:sz w:val="28"/>
        </w:rPr>
        <w:t>
      Атауы __________________ Мекенжайы ____________________________</w:t>
      </w:r>
    </w:p>
    <w:bookmarkEnd w:id="424"/>
    <w:bookmarkStart w:name="z483" w:id="425"/>
    <w:p>
      <w:pPr>
        <w:spacing w:after="0"/>
        <w:ind w:left="0"/>
        <w:jc w:val="both"/>
      </w:pPr>
      <w:r>
        <w:rPr>
          <w:rFonts w:ascii="Times New Roman"/>
          <w:b w:val="false"/>
          <w:i w:val="false"/>
          <w:color w:val="000000"/>
          <w:sz w:val="28"/>
        </w:rPr>
        <w:t>
      Телефоны ______________________________________________________</w:t>
      </w:r>
    </w:p>
    <w:bookmarkEnd w:id="425"/>
    <w:bookmarkStart w:name="z484" w:id="426"/>
    <w:p>
      <w:pPr>
        <w:spacing w:after="0"/>
        <w:ind w:left="0"/>
        <w:jc w:val="both"/>
      </w:pPr>
      <w:r>
        <w:rPr>
          <w:rFonts w:ascii="Times New Roman"/>
          <w:b w:val="false"/>
          <w:i w:val="false"/>
          <w:color w:val="000000"/>
          <w:sz w:val="28"/>
        </w:rPr>
        <w:t>
      Электрондық пошта мекенжайы___________________________________</w:t>
      </w:r>
    </w:p>
    <w:bookmarkEnd w:id="426"/>
    <w:bookmarkStart w:name="z485" w:id="427"/>
    <w:p>
      <w:pPr>
        <w:spacing w:after="0"/>
        <w:ind w:left="0"/>
        <w:jc w:val="both"/>
      </w:pPr>
      <w:r>
        <w:rPr>
          <w:rFonts w:ascii="Times New Roman"/>
          <w:b w:val="false"/>
          <w:i w:val="false"/>
          <w:color w:val="000000"/>
          <w:sz w:val="28"/>
        </w:rPr>
        <w:t>
      Орындаушы______________________________________ ______________</w:t>
      </w:r>
    </w:p>
    <w:bookmarkEnd w:id="427"/>
    <w:bookmarkStart w:name="z486" w:id="428"/>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428"/>
    <w:bookmarkStart w:name="z487" w:id="429"/>
    <w:p>
      <w:pPr>
        <w:spacing w:after="0"/>
        <w:ind w:left="0"/>
        <w:jc w:val="both"/>
      </w:pPr>
      <w:r>
        <w:rPr>
          <w:rFonts w:ascii="Times New Roman"/>
          <w:b w:val="false"/>
          <w:i w:val="false"/>
          <w:color w:val="000000"/>
          <w:sz w:val="28"/>
        </w:rPr>
        <w:t>
      Бас бухгалтер немесе есепке қол қоюға уәкілетті адам</w:t>
      </w:r>
    </w:p>
    <w:bookmarkEnd w:id="429"/>
    <w:bookmarkStart w:name="z488" w:id="430"/>
    <w:p>
      <w:pPr>
        <w:spacing w:after="0"/>
        <w:ind w:left="0"/>
        <w:jc w:val="both"/>
      </w:pPr>
      <w:r>
        <w:rPr>
          <w:rFonts w:ascii="Times New Roman"/>
          <w:b w:val="false"/>
          <w:i w:val="false"/>
          <w:color w:val="000000"/>
          <w:sz w:val="28"/>
        </w:rPr>
        <w:t>
      ______________________________________ _________________</w:t>
      </w:r>
    </w:p>
    <w:bookmarkEnd w:id="430"/>
    <w:bookmarkStart w:name="z489" w:id="431"/>
    <w:p>
      <w:pPr>
        <w:spacing w:after="0"/>
        <w:ind w:left="0"/>
        <w:jc w:val="both"/>
      </w:pPr>
      <w:r>
        <w:rPr>
          <w:rFonts w:ascii="Times New Roman"/>
          <w:b w:val="false"/>
          <w:i w:val="false"/>
          <w:color w:val="000000"/>
          <w:sz w:val="28"/>
        </w:rPr>
        <w:t>
      тегі, аты, әкесінің аты (ол болған жағдайда) қолы, телефоны</w:t>
      </w:r>
    </w:p>
    <w:bookmarkEnd w:id="431"/>
    <w:bookmarkStart w:name="z490" w:id="432"/>
    <w:p>
      <w:pPr>
        <w:spacing w:after="0"/>
        <w:ind w:left="0"/>
        <w:jc w:val="both"/>
      </w:pPr>
      <w:r>
        <w:rPr>
          <w:rFonts w:ascii="Times New Roman"/>
          <w:b w:val="false"/>
          <w:i w:val="false"/>
          <w:color w:val="000000"/>
          <w:sz w:val="28"/>
        </w:rPr>
        <w:t>
      Бірінші басшы немесе есепке қол қоюға уәкілетті адам</w:t>
      </w:r>
    </w:p>
    <w:bookmarkEnd w:id="432"/>
    <w:bookmarkStart w:name="z491" w:id="433"/>
    <w:p>
      <w:pPr>
        <w:spacing w:after="0"/>
        <w:ind w:left="0"/>
        <w:jc w:val="both"/>
      </w:pPr>
      <w:r>
        <w:rPr>
          <w:rFonts w:ascii="Times New Roman"/>
          <w:b w:val="false"/>
          <w:i w:val="false"/>
          <w:color w:val="000000"/>
          <w:sz w:val="28"/>
        </w:rPr>
        <w:t>
      ________________________________________ ________________</w:t>
      </w:r>
    </w:p>
    <w:bookmarkEnd w:id="433"/>
    <w:bookmarkStart w:name="z492" w:id="434"/>
    <w:p>
      <w:pPr>
        <w:spacing w:after="0"/>
        <w:ind w:left="0"/>
        <w:jc w:val="both"/>
      </w:pPr>
      <w:r>
        <w:rPr>
          <w:rFonts w:ascii="Times New Roman"/>
          <w:b w:val="false"/>
          <w:i w:val="false"/>
          <w:color w:val="000000"/>
          <w:sz w:val="28"/>
        </w:rPr>
        <w:t>
      тегі, аты және әкесінің аты (ол болған жағдайда) қолы</w:t>
      </w:r>
    </w:p>
    <w:bookmarkEnd w:id="434"/>
    <w:bookmarkStart w:name="z493" w:id="435"/>
    <w:p>
      <w:pPr>
        <w:spacing w:after="0"/>
        <w:ind w:left="0"/>
        <w:jc w:val="both"/>
      </w:pPr>
      <w:r>
        <w:rPr>
          <w:rFonts w:ascii="Times New Roman"/>
          <w:b w:val="false"/>
          <w:i w:val="false"/>
          <w:color w:val="000000"/>
          <w:sz w:val="28"/>
        </w:rPr>
        <w:t>
      Күні 20___ жылғы "____" ______________</w:t>
      </w:r>
    </w:p>
    <w:bookmarkEnd w:id="435"/>
    <w:bookmarkStart w:name="z494" w:id="436"/>
    <w:p>
      <w:pPr>
        <w:spacing w:after="0"/>
        <w:ind w:left="0"/>
        <w:jc w:val="both"/>
      </w:pPr>
      <w:r>
        <w:rPr>
          <w:rFonts w:ascii="Times New Roman"/>
          <w:b w:val="false"/>
          <w:i w:val="false"/>
          <w:color w:val="000000"/>
          <w:sz w:val="28"/>
        </w:rPr>
        <w:t>
      Ескертпе: нысан "Бұзушылық бойынша карточка" әкімшілік деректерді өтеусіз негізде жинауға арналған нысанын толтыру бойынша түсіндірмеге сәйкес толтырылады.</w:t>
      </w:r>
    </w:p>
    <w:bookmarkEnd w:id="4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"Бұзушылық бойынша</w:t>
            </w:r>
            <w:r>
              <w:br/>
            </w:r>
            <w:r>
              <w:rPr>
                <w:rFonts w:ascii="Times New Roman"/>
                <w:b w:val="false"/>
                <w:i w:val="false"/>
                <w:color w:val="000000"/>
                <w:sz w:val="20"/>
              </w:rPr>
              <w:t>карточка" өтеусіз негізде</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 xml:space="preserve">арналған нысанына қосымша </w:t>
            </w:r>
          </w:p>
        </w:tc>
      </w:tr>
    </w:tbl>
    <w:bookmarkStart w:name="z496" w:id="437"/>
    <w:p>
      <w:pPr>
        <w:spacing w:after="0"/>
        <w:ind w:left="0"/>
        <w:jc w:val="left"/>
      </w:pPr>
      <w:r>
        <w:rPr>
          <w:rFonts w:ascii="Times New Roman"/>
          <w:b/>
          <w:i w:val="false"/>
          <w:color w:val="000000"/>
        </w:rPr>
        <w:t xml:space="preserve"> Бұзушылық бойынша карточка  (индексі – KN1, кезеңділігі – ай сайын)</w:t>
      </w:r>
    </w:p>
    <w:bookmarkEnd w:id="437"/>
    <w:bookmarkStart w:name="z497" w:id="438"/>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438"/>
    <w:bookmarkStart w:name="z498" w:id="439"/>
    <w:p>
      <w:pPr>
        <w:spacing w:after="0"/>
        <w:ind w:left="0"/>
        <w:jc w:val="left"/>
      </w:pPr>
      <w:r>
        <w:rPr>
          <w:rFonts w:ascii="Times New Roman"/>
          <w:b/>
          <w:i w:val="false"/>
          <w:color w:val="000000"/>
        </w:rPr>
        <w:t xml:space="preserve"> 1-тарау. Жалпы ережелер</w:t>
      </w:r>
    </w:p>
    <w:bookmarkEnd w:id="439"/>
    <w:bookmarkStart w:name="z499" w:id="440"/>
    <w:p>
      <w:pPr>
        <w:spacing w:after="0"/>
        <w:ind w:left="0"/>
        <w:jc w:val="both"/>
      </w:pPr>
      <w:r>
        <w:rPr>
          <w:rFonts w:ascii="Times New Roman"/>
          <w:b w:val="false"/>
          <w:i w:val="false"/>
          <w:color w:val="000000"/>
          <w:sz w:val="28"/>
        </w:rPr>
        <w:t>
      1. Осы түсіндірмеде "Бұзушылық бойынша карточка" әкімшілік деректерді өтеусіз негізде жинауға арналған нысанын (бұдан әрі – Нысан) толтыру бойынша талаптар айқындалады.</w:t>
      </w:r>
    </w:p>
    <w:bookmarkEnd w:id="440"/>
    <w:bookmarkStart w:name="z500" w:id="441"/>
    <w:p>
      <w:pPr>
        <w:spacing w:after="0"/>
        <w:ind w:left="0"/>
        <w:jc w:val="left"/>
      </w:pPr>
      <w:r>
        <w:rPr>
          <w:rFonts w:ascii="Times New Roman"/>
          <w:b/>
          <w:i w:val="false"/>
          <w:color w:val="000000"/>
        </w:rPr>
        <w:t xml:space="preserve"> 2-тарау. Нысанды толтыру</w:t>
      </w:r>
    </w:p>
    <w:bookmarkEnd w:id="441"/>
    <w:bookmarkStart w:name="z501" w:id="442"/>
    <w:p>
      <w:pPr>
        <w:spacing w:after="0"/>
        <w:ind w:left="0"/>
        <w:jc w:val="both"/>
      </w:pPr>
      <w:r>
        <w:rPr>
          <w:rFonts w:ascii="Times New Roman"/>
          <w:b w:val="false"/>
          <w:i w:val="false"/>
          <w:color w:val="000000"/>
          <w:sz w:val="28"/>
        </w:rPr>
        <w:t>
      2. Ақпарат Қағидалардың 8-тармағында көрсетілген жағдайларда ұсынылады.</w:t>
      </w:r>
    </w:p>
    <w:bookmarkEnd w:id="442"/>
    <w:bookmarkStart w:name="z502" w:id="443"/>
    <w:p>
      <w:pPr>
        <w:spacing w:after="0"/>
        <w:ind w:left="0"/>
        <w:jc w:val="both"/>
      </w:pPr>
      <w:r>
        <w:rPr>
          <w:rFonts w:ascii="Times New Roman"/>
          <w:b w:val="false"/>
          <w:i w:val="false"/>
          <w:color w:val="000000"/>
          <w:sz w:val="28"/>
        </w:rPr>
        <w:t>
      3. Коды 11-жолда жеке тұлғаның тегі, аты, әкесінің аты (ол болған жағдайда); заңды тұлғаның немесе заңды тұлға филиалының (өкілдігінің) атауы; ұйымдық-құқықтық нысаны (ол болған жағдайда) көрсетіледі.</w:t>
      </w:r>
    </w:p>
    <w:bookmarkEnd w:id="443"/>
    <w:bookmarkStart w:name="z503" w:id="444"/>
    <w:p>
      <w:pPr>
        <w:spacing w:after="0"/>
        <w:ind w:left="0"/>
        <w:jc w:val="both"/>
      </w:pPr>
      <w:r>
        <w:rPr>
          <w:rFonts w:ascii="Times New Roman"/>
          <w:b w:val="false"/>
          <w:i w:val="false"/>
          <w:color w:val="000000"/>
          <w:sz w:val="28"/>
        </w:rPr>
        <w:t>
      4. Коды 16-жолда "Әкімшілік-аумақтық объектілердің жіктеуіші" ҚР ҰЖ 11 Қазақстан Республикасының ұлттық жіктеуішіне сәйкес облыс кодының алғашқы 2 цифры көрсетіледі.</w:t>
      </w:r>
    </w:p>
    <w:bookmarkEnd w:id="444"/>
    <w:bookmarkStart w:name="z504" w:id="445"/>
    <w:p>
      <w:pPr>
        <w:spacing w:after="0"/>
        <w:ind w:left="0"/>
        <w:jc w:val="both"/>
      </w:pPr>
      <w:r>
        <w:rPr>
          <w:rFonts w:ascii="Times New Roman"/>
          <w:b w:val="false"/>
          <w:i w:val="false"/>
          <w:color w:val="000000"/>
          <w:sz w:val="28"/>
        </w:rPr>
        <w:t>
      5. Коды 21, 22 және 23-жолдар құжаттарды немесе ақпаратты беру мерзімі бұзылған жағдайларда толтырылмайды.</w:t>
      </w:r>
    </w:p>
    <w:bookmarkEnd w:id="445"/>
    <w:bookmarkStart w:name="z505" w:id="446"/>
    <w:p>
      <w:pPr>
        <w:spacing w:after="0"/>
        <w:ind w:left="0"/>
        <w:jc w:val="both"/>
      </w:pPr>
      <w:r>
        <w:rPr>
          <w:rFonts w:ascii="Times New Roman"/>
          <w:b w:val="false"/>
          <w:i w:val="false"/>
          <w:color w:val="000000"/>
          <w:sz w:val="28"/>
        </w:rPr>
        <w:t>
      6. Коды 21-жолда валюталық заңнаманы бұза отырып жүргізілген валюталық операция күн көрсетіледі.</w:t>
      </w:r>
    </w:p>
    <w:bookmarkEnd w:id="446"/>
    <w:bookmarkStart w:name="z506" w:id="447"/>
    <w:p>
      <w:pPr>
        <w:spacing w:after="0"/>
        <w:ind w:left="0"/>
        <w:jc w:val="both"/>
      </w:pPr>
      <w:r>
        <w:rPr>
          <w:rFonts w:ascii="Times New Roman"/>
          <w:b w:val="false"/>
          <w:i w:val="false"/>
          <w:color w:val="000000"/>
          <w:sz w:val="28"/>
        </w:rPr>
        <w:t>
      7. Коды 22-жолда валюталық заңнаманы бұза отырып жүргiзiлген валюталық операцияның сомасы операция валютасының мың бiрлiгiмен көрсетiледi.</w:t>
      </w:r>
    </w:p>
    <w:bookmarkEnd w:id="447"/>
    <w:bookmarkStart w:name="z507" w:id="448"/>
    <w:p>
      <w:pPr>
        <w:spacing w:after="0"/>
        <w:ind w:left="0"/>
        <w:jc w:val="both"/>
      </w:pPr>
      <w:r>
        <w:rPr>
          <w:rFonts w:ascii="Times New Roman"/>
          <w:b w:val="false"/>
          <w:i w:val="false"/>
          <w:color w:val="000000"/>
          <w:sz w:val="28"/>
        </w:rPr>
        <w:t>
      8. Коды 23-жолда валюталық заңнаманы бұза отырып жүргiзiлген валюталық операция бойынша валюта кодының "Валюталарды және қорларды ұсынуға арналған кодтар" 07 ISO 4217 ҚР ҰЖ Қазақстан Республикасының ұлттық жіктеуішіне сәйкес әріппен берілген белгісі көрсетiледi.</w:t>
      </w:r>
    </w:p>
    <w:bookmarkEnd w:id="448"/>
    <w:bookmarkStart w:name="z508" w:id="449"/>
    <w:p>
      <w:pPr>
        <w:spacing w:after="0"/>
        <w:ind w:left="0"/>
        <w:jc w:val="both"/>
      </w:pPr>
      <w:r>
        <w:rPr>
          <w:rFonts w:ascii="Times New Roman"/>
          <w:b w:val="false"/>
          <w:i w:val="false"/>
          <w:color w:val="000000"/>
          <w:sz w:val="28"/>
        </w:rPr>
        <w:t>
      9. Коды 31-жолда мәтіндік және (немесе) сандық форматтағы бұзушылықтың түрi көрсетiледi.</w:t>
      </w:r>
    </w:p>
    <w:bookmarkEnd w:id="449"/>
    <w:bookmarkStart w:name="z509" w:id="450"/>
    <w:p>
      <w:pPr>
        <w:spacing w:after="0"/>
        <w:ind w:left="0"/>
        <w:jc w:val="both"/>
      </w:pPr>
      <w:r>
        <w:rPr>
          <w:rFonts w:ascii="Times New Roman"/>
          <w:b w:val="false"/>
          <w:i w:val="false"/>
          <w:color w:val="000000"/>
          <w:sz w:val="28"/>
        </w:rPr>
        <w:t>
      10. Коды 32-жолда бұзушылықтың қысқаша сипаты мәтiндiк форматта келтiрiледi.</w:t>
      </w:r>
    </w:p>
    <w:bookmarkEnd w:id="450"/>
    <w:bookmarkStart w:name="z510" w:id="451"/>
    <w:p>
      <w:pPr>
        <w:spacing w:after="0"/>
        <w:ind w:left="0"/>
        <w:jc w:val="both"/>
      </w:pPr>
      <w:r>
        <w:rPr>
          <w:rFonts w:ascii="Times New Roman"/>
          <w:b w:val="false"/>
          <w:i w:val="false"/>
          <w:color w:val="000000"/>
          <w:sz w:val="28"/>
        </w:rPr>
        <w:t>
      11. Коды 34, 35 және 36-жолдар валюталық заңнаманы бұза отырып жүргiзiлген валюталық операция бойынша валюталық шарт болған кезде толтырылады.</w:t>
      </w:r>
    </w:p>
    <w:bookmarkEnd w:id="4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Банкі Басқармасының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қаулыларының тізбесіне</w:t>
            </w:r>
            <w:r>
              <w:br/>
            </w:r>
            <w:r>
              <w:rPr>
                <w:rFonts w:ascii="Times New Roman"/>
                <w:b w:val="false"/>
                <w:i w:val="false"/>
                <w:color w:val="000000"/>
                <w:sz w:val="20"/>
              </w:rPr>
              <w:t>8-қосымша</w:t>
            </w:r>
            <w:r>
              <w:br/>
            </w:r>
            <w:r>
              <w:rPr>
                <w:rFonts w:ascii="Times New Roman"/>
                <w:b w:val="false"/>
                <w:i w:val="false"/>
                <w:color w:val="000000"/>
                <w:sz w:val="20"/>
              </w:rPr>
              <w:t>Қазақстан Республикасында</w:t>
            </w:r>
            <w:r>
              <w:br/>
            </w:r>
            <w:r>
              <w:rPr>
                <w:rFonts w:ascii="Times New Roman"/>
                <w:b w:val="false"/>
                <w:i w:val="false"/>
                <w:color w:val="000000"/>
                <w:sz w:val="20"/>
              </w:rPr>
              <w:t>валюталық операцияларды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512" w:id="452"/>
    <w:p>
      <w:pPr>
        <w:spacing w:after="0"/>
        <w:ind w:left="0"/>
        <w:jc w:val="left"/>
      </w:pPr>
      <w:r>
        <w:rPr>
          <w:rFonts w:ascii="Times New Roman"/>
          <w:b/>
          <w:i w:val="false"/>
          <w:color w:val="000000"/>
        </w:rPr>
        <w:t xml:space="preserve"> Валюталық операция туралы мәліметтер</w:t>
      </w:r>
    </w:p>
    <w:bookmarkEnd w:id="452"/>
    <w:bookmarkStart w:name="z513" w:id="453"/>
    <w:p>
      <w:pPr>
        <w:spacing w:after="0"/>
        <w:ind w:left="0"/>
        <w:jc w:val="both"/>
      </w:pPr>
      <w:r>
        <w:rPr>
          <w:rFonts w:ascii="Times New Roman"/>
          <w:b w:val="false"/>
          <w:i w:val="false"/>
          <w:color w:val="000000"/>
          <w:sz w:val="28"/>
        </w:rPr>
        <w:t>
      Уәкілетті банктің коды _____________</w:t>
      </w:r>
    </w:p>
    <w:bookmarkEnd w:id="453"/>
    <w:bookmarkStart w:name="z514" w:id="454"/>
    <w:p>
      <w:pPr>
        <w:spacing w:after="0"/>
        <w:ind w:left="0"/>
        <w:jc w:val="both"/>
      </w:pPr>
      <w:r>
        <w:rPr>
          <w:rFonts w:ascii="Times New Roman"/>
          <w:b w:val="false"/>
          <w:i w:val="false"/>
          <w:color w:val="000000"/>
          <w:sz w:val="28"/>
        </w:rPr>
        <w:t>
      Төлем құжатының нөмірі _____________</w:t>
      </w:r>
    </w:p>
    <w:bookmarkEnd w:id="454"/>
    <w:bookmarkStart w:name="z515" w:id="455"/>
    <w:p>
      <w:pPr>
        <w:spacing w:after="0"/>
        <w:ind w:left="0"/>
        <w:jc w:val="both"/>
      </w:pPr>
      <w:r>
        <w:rPr>
          <w:rFonts w:ascii="Times New Roman"/>
          <w:b w:val="false"/>
          <w:i w:val="false"/>
          <w:color w:val="000000"/>
          <w:sz w:val="28"/>
        </w:rPr>
        <w:t>
      Күні __________________</w:t>
      </w:r>
    </w:p>
    <w:bookmarkEnd w:id="45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операцияның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(ақша аударымы) белгісі ("1" - ішкі корпоративтік ақша аударымы; "0" - өзге төлем (ақша аударымы)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құжатында көрсетілген төлем және (немесе) ақша аударымының жөнелтушісі және бенефициары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Жөнелтушінің резиденттік елінің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Бенефициардың резиденттік елінің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шарт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(атауы, ол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есептік нөмірі (ол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шарт бойынша өзге ақпарат (ол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шарт бойынша ақша жөнелтуші туралы ақпарат (төлем құжатында көрсетілген ақша жөнелтушімен сәйкес келмеген жағдайда толтырылады)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456"/>
          <w:p>
            <w:pPr>
              <w:spacing w:after="20"/>
              <w:ind w:left="20"/>
              <w:jc w:val="both"/>
            </w:pPr>
            <w:r>
              <w:rPr>
                <w:rFonts w:ascii="Times New Roman"/>
                <w:b w:val="false"/>
                <w:i w:val="false"/>
                <w:color w:val="000000"/>
                <w:sz w:val="20"/>
              </w:rPr>
              <w:t>
Жеке тұлғаның тегі, аты, әкесінің аты (ол болған жағдайда)</w:t>
            </w:r>
          </w:p>
          <w:bookmarkEnd w:id="456"/>
          <w:p>
            <w:pPr>
              <w:spacing w:after="20"/>
              <w:ind w:left="20"/>
              <w:jc w:val="both"/>
            </w:pPr>
            <w:r>
              <w:rPr>
                <w:rFonts w:ascii="Times New Roman"/>
                <w:b w:val="false"/>
                <w:i w:val="false"/>
                <w:color w:val="000000"/>
                <w:sz w:val="20"/>
              </w:rPr>
              <w:t>
Заңды тұлғаның, оның филиалының (өкілдігінің)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немесе БСН (ол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секторының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елінің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шарт бойынша ақша алушы туралы ақпарат (төлем құжатында көрсетілген бенефициармен сәйкес келмеген жағдайда толтырылады)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457"/>
          <w:p>
            <w:pPr>
              <w:spacing w:after="20"/>
              <w:ind w:left="20"/>
              <w:jc w:val="both"/>
            </w:pPr>
            <w:r>
              <w:rPr>
                <w:rFonts w:ascii="Times New Roman"/>
                <w:b w:val="false"/>
                <w:i w:val="false"/>
                <w:color w:val="000000"/>
                <w:sz w:val="20"/>
              </w:rPr>
              <w:t>
Жеке тұлғаның тегі, аты, әкесінің аты (ол болған жағдайда)</w:t>
            </w:r>
          </w:p>
          <w:bookmarkEnd w:id="457"/>
          <w:p>
            <w:pPr>
              <w:spacing w:after="20"/>
              <w:ind w:left="20"/>
              <w:jc w:val="both"/>
            </w:pPr>
            <w:r>
              <w:rPr>
                <w:rFonts w:ascii="Times New Roman"/>
                <w:b w:val="false"/>
                <w:i w:val="false"/>
                <w:color w:val="000000"/>
                <w:sz w:val="20"/>
              </w:rPr>
              <w:t>
Заңды тұлғаның, оның филиалының (өкілдігінің)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немесе БСН (ол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секторының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елінің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8" w:id="458"/>
    <w:p>
      <w:pPr>
        <w:spacing w:after="0"/>
        <w:ind w:left="0"/>
        <w:jc w:val="both"/>
      </w:pPr>
      <w:r>
        <w:rPr>
          <w:rFonts w:ascii="Times New Roman"/>
          <w:b w:val="false"/>
          <w:i w:val="false"/>
          <w:color w:val="000000"/>
          <w:sz w:val="28"/>
        </w:rPr>
        <w:t>
      Ескертпе: нысан "Валюталық операция туралы мәліметтер" нысанын толтыру бойынша түсіндірмеге сәйкес толтырылады.</w:t>
      </w:r>
    </w:p>
    <w:bookmarkEnd w:id="4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"Валюталық операция туралы</w:t>
            </w:r>
            <w:r>
              <w:br/>
            </w:r>
            <w:r>
              <w:rPr>
                <w:rFonts w:ascii="Times New Roman"/>
                <w:b w:val="false"/>
                <w:i w:val="false"/>
                <w:color w:val="000000"/>
                <w:sz w:val="20"/>
              </w:rPr>
              <w:t>мәліметтер" нысанына</w:t>
            </w:r>
            <w:r>
              <w:br/>
            </w:r>
            <w:r>
              <w:rPr>
                <w:rFonts w:ascii="Times New Roman"/>
                <w:b w:val="false"/>
                <w:i w:val="false"/>
                <w:color w:val="000000"/>
                <w:sz w:val="20"/>
              </w:rPr>
              <w:t xml:space="preserve">қосымша </w:t>
            </w:r>
          </w:p>
        </w:tc>
      </w:tr>
    </w:tbl>
    <w:bookmarkStart w:name="z520" w:id="459"/>
    <w:p>
      <w:pPr>
        <w:spacing w:after="0"/>
        <w:ind w:left="0"/>
        <w:jc w:val="left"/>
      </w:pPr>
      <w:r>
        <w:rPr>
          <w:rFonts w:ascii="Times New Roman"/>
          <w:b/>
          <w:i w:val="false"/>
          <w:color w:val="000000"/>
        </w:rPr>
        <w:t xml:space="preserve"> "Валюталық операция туралы мәліметтер"  нысанын толтыру бойынша түсіндірме</w:t>
      </w:r>
    </w:p>
    <w:bookmarkEnd w:id="459"/>
    <w:bookmarkStart w:name="z521" w:id="460"/>
    <w:p>
      <w:pPr>
        <w:spacing w:after="0"/>
        <w:ind w:left="0"/>
        <w:jc w:val="left"/>
      </w:pPr>
      <w:r>
        <w:rPr>
          <w:rFonts w:ascii="Times New Roman"/>
          <w:b/>
          <w:i w:val="false"/>
          <w:color w:val="000000"/>
        </w:rPr>
        <w:t xml:space="preserve"> 1-тарау. Жалпы ережелер</w:t>
      </w:r>
    </w:p>
    <w:bookmarkEnd w:id="460"/>
    <w:bookmarkStart w:name="z522" w:id="461"/>
    <w:p>
      <w:pPr>
        <w:spacing w:after="0"/>
        <w:ind w:left="0"/>
        <w:jc w:val="both"/>
      </w:pPr>
      <w:r>
        <w:rPr>
          <w:rFonts w:ascii="Times New Roman"/>
          <w:b w:val="false"/>
          <w:i w:val="false"/>
          <w:color w:val="000000"/>
          <w:sz w:val="28"/>
        </w:rPr>
        <w:t>
      1. Осы түсіндірмеде (бұдан әрі – Түсіндірме) "Валюталық операция туралы мәліметтер" нысанын (бұдан әрі – Нысан) толтыру бойынша талаптар айқындалады.</w:t>
      </w:r>
    </w:p>
    <w:bookmarkEnd w:id="461"/>
    <w:bookmarkStart w:name="z523" w:id="462"/>
    <w:p>
      <w:pPr>
        <w:spacing w:after="0"/>
        <w:ind w:left="0"/>
        <w:jc w:val="both"/>
      </w:pPr>
      <w:r>
        <w:rPr>
          <w:rFonts w:ascii="Times New Roman"/>
          <w:b w:val="false"/>
          <w:i w:val="false"/>
          <w:color w:val="000000"/>
          <w:sz w:val="28"/>
        </w:rPr>
        <w:t>
      2. Нысан тиісті төлем құжатына қосымша ретінде толтырылады.</w:t>
      </w:r>
    </w:p>
    <w:bookmarkEnd w:id="462"/>
    <w:bookmarkStart w:name="z524" w:id="463"/>
    <w:p>
      <w:pPr>
        <w:spacing w:after="0"/>
        <w:ind w:left="0"/>
        <w:jc w:val="left"/>
      </w:pPr>
      <w:r>
        <w:rPr>
          <w:rFonts w:ascii="Times New Roman"/>
          <w:b/>
          <w:i w:val="false"/>
          <w:color w:val="000000"/>
        </w:rPr>
        <w:t xml:space="preserve"> 2-тарау. Нысанды толтыру</w:t>
      </w:r>
    </w:p>
    <w:bookmarkEnd w:id="463"/>
    <w:bookmarkStart w:name="z525" w:id="464"/>
    <w:p>
      <w:pPr>
        <w:spacing w:after="0"/>
        <w:ind w:left="0"/>
        <w:jc w:val="both"/>
      </w:pPr>
      <w:r>
        <w:rPr>
          <w:rFonts w:ascii="Times New Roman"/>
          <w:b w:val="false"/>
          <w:i w:val="false"/>
          <w:color w:val="000000"/>
          <w:sz w:val="28"/>
        </w:rPr>
        <w:t>
      3. Резидент-клиенттер мен бейрезиденттер 01, 02, 11 және 12-жолдарды толтырады. 21, 22, 23, 24, 31, 32, 33, 34, 35, 41, 42, 43, 44 және 45-жолдарды тек резиденттер толтырады.</w:t>
      </w:r>
    </w:p>
    <w:bookmarkEnd w:id="464"/>
    <w:bookmarkStart w:name="z526" w:id="465"/>
    <w:p>
      <w:pPr>
        <w:spacing w:after="0"/>
        <w:ind w:left="0"/>
        <w:jc w:val="both"/>
      </w:pPr>
      <w:r>
        <w:rPr>
          <w:rFonts w:ascii="Times New Roman"/>
          <w:b w:val="false"/>
          <w:i w:val="false"/>
          <w:color w:val="000000"/>
          <w:sz w:val="28"/>
        </w:rPr>
        <w:t>
      4. 01-жол Түсіндірмеге қосымша болып табылатын валюталық операциялар кодының кестесіне сәйкес толтырылады.</w:t>
      </w:r>
    </w:p>
    <w:bookmarkEnd w:id="465"/>
    <w:bookmarkStart w:name="z527" w:id="466"/>
    <w:p>
      <w:pPr>
        <w:spacing w:after="0"/>
        <w:ind w:left="0"/>
        <w:jc w:val="both"/>
      </w:pPr>
      <w:r>
        <w:rPr>
          <w:rFonts w:ascii="Times New Roman"/>
          <w:b w:val="false"/>
          <w:i w:val="false"/>
          <w:color w:val="000000"/>
          <w:sz w:val="28"/>
        </w:rPr>
        <w:t>
      5. 11, 12, 35 және 45-жолдарда "Елдердің атауларын және олардың әкімшілік-аумақтық бөлімшелері бірліктерін белгілеуге арналған кодтар. 1-бөлім. Елдердің кодтары" ҚР ҰЖ ISO 3166-1 Қазақстан Республикасының ұлттық жіктеуішіне сәйкес резиденттік елінің екі таңбалы коды көрсетіледі.</w:t>
      </w:r>
    </w:p>
    <w:bookmarkEnd w:id="466"/>
    <w:bookmarkStart w:name="z528" w:id="467"/>
    <w:p>
      <w:pPr>
        <w:spacing w:after="0"/>
        <w:ind w:left="0"/>
        <w:jc w:val="both"/>
      </w:pPr>
      <w:r>
        <w:rPr>
          <w:rFonts w:ascii="Times New Roman"/>
          <w:b w:val="false"/>
          <w:i w:val="false"/>
          <w:color w:val="000000"/>
          <w:sz w:val="28"/>
        </w:rPr>
        <w:t>
      Заңды тұлғаның, заңы тұлғаның құрылымдық бөлімшесінің тіркелу елі - резиденттік елі немесе жеке тұлғаның тұрақты тұратын елі (азаматтығы немесе Қазақтан Республикасының немесе шет мемлекеттің заңнамасына сәйкес ұсынылған құқық негізінде).</w:t>
      </w:r>
    </w:p>
    <w:bookmarkEnd w:id="467"/>
    <w:bookmarkStart w:name="z529" w:id="468"/>
    <w:p>
      <w:pPr>
        <w:spacing w:after="0"/>
        <w:ind w:left="0"/>
        <w:jc w:val="both"/>
      </w:pPr>
      <w:r>
        <w:rPr>
          <w:rFonts w:ascii="Times New Roman"/>
          <w:b w:val="false"/>
          <w:i w:val="false"/>
          <w:color w:val="000000"/>
          <w:sz w:val="28"/>
        </w:rPr>
        <w:t xml:space="preserve">
      6. 31, 34, 41 және 44-жолдар "Экономика секторларының және төлемдер белгілеу кодтарын қолдану қағидаларын бекіту туралы" Қазақстан Республикасы Ұлттық Банкі Басқармасының 2016 жылғы 31 тамыздағы № 203 қаулысымен (Нормативтік құқықтық актілерді мемлекеттік тіркеу тізілімінде № 14365 болып тіркелген) бекітілген Экономика секторларының және төлемдер белгілеу кодтарын қолдану </w:t>
      </w:r>
      <w:r>
        <w:rPr>
          <w:rFonts w:ascii="Times New Roman"/>
          <w:b w:val="false"/>
          <w:i w:val="false"/>
          <w:color w:val="000000"/>
          <w:sz w:val="28"/>
        </w:rPr>
        <w:t>қағидаларына</w:t>
      </w:r>
      <w:r>
        <w:rPr>
          <w:rFonts w:ascii="Times New Roman"/>
          <w:b w:val="false"/>
          <w:i w:val="false"/>
          <w:color w:val="000000"/>
          <w:sz w:val="28"/>
        </w:rPr>
        <w:t xml:space="preserve"> сәйкес толтырылады, ол Экономика секторларының ұлттық жіктеуішімен (ЭСЖ) келісімді болады.</w:t>
      </w:r>
    </w:p>
    <w:bookmarkEnd w:id="4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"Валюталық операция туралы</w:t>
            </w:r>
            <w:r>
              <w:br/>
            </w:r>
            <w:r>
              <w:rPr>
                <w:rFonts w:ascii="Times New Roman"/>
                <w:b w:val="false"/>
                <w:i w:val="false"/>
                <w:color w:val="000000"/>
                <w:sz w:val="20"/>
              </w:rPr>
              <w:t>мәліметтер" нысанын толтыру</w:t>
            </w:r>
            <w:r>
              <w:br/>
            </w:r>
            <w:r>
              <w:rPr>
                <w:rFonts w:ascii="Times New Roman"/>
                <w:b w:val="false"/>
                <w:i w:val="false"/>
                <w:color w:val="000000"/>
                <w:sz w:val="20"/>
              </w:rPr>
              <w:t>бойынша түсіндірмеге</w:t>
            </w:r>
            <w:r>
              <w:br/>
            </w:r>
            <w:r>
              <w:rPr>
                <w:rFonts w:ascii="Times New Roman"/>
                <w:b w:val="false"/>
                <w:i w:val="false"/>
                <w:color w:val="000000"/>
                <w:sz w:val="20"/>
              </w:rPr>
              <w:t>қосымша</w:t>
            </w:r>
          </w:p>
        </w:tc>
      </w:tr>
    </w:tbl>
    <w:bookmarkStart w:name="z531" w:id="469"/>
    <w:p>
      <w:pPr>
        <w:spacing w:after="0"/>
        <w:ind w:left="0"/>
        <w:jc w:val="both"/>
      </w:pPr>
      <w:r>
        <w:rPr>
          <w:rFonts w:ascii="Times New Roman"/>
          <w:b w:val="false"/>
          <w:i w:val="false"/>
          <w:color w:val="000000"/>
          <w:sz w:val="28"/>
        </w:rPr>
        <w:t>
      Кесте</w:t>
      </w:r>
    </w:p>
    <w:bookmarkEnd w:id="469"/>
    <w:bookmarkStart w:name="z532" w:id="470"/>
    <w:p>
      <w:pPr>
        <w:spacing w:after="0"/>
        <w:ind w:left="0"/>
        <w:jc w:val="left"/>
      </w:pPr>
      <w:r>
        <w:rPr>
          <w:rFonts w:ascii="Times New Roman"/>
          <w:b/>
          <w:i w:val="false"/>
          <w:color w:val="000000"/>
        </w:rPr>
        <w:t xml:space="preserve"> Валюталық операциялардың кодтары</w:t>
      </w:r>
    </w:p>
    <w:bookmarkEnd w:id="4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операциялардың кодтары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Банктік шоттарын қолдана отырып жүргізілетін операциялар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Сыртқы сауда-саттық операциялары (тауарлар, жұмыстар, көрсетілетін қызметтер), оның ішінде комиссия және электрондық ақшаны сатып алу/өтеу шарттары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тауарлар үшін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 әкелінетін тауарлар үшін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аумағынан әкетілетін тауарлар үшін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және оларды Қазақстан Республикасынан тыс әкетпей сатып алынған немесе сатылған тауарлар үшін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тыс және оларды Қазақстан Республикасының аумағына әкелмей сатып алынған немесе сатылған тауарлар үшін төлемдер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жұмыстар мен көрсетілетін қызметтер үшін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бейрезиденттің резидентке орындаған жұмыстары немесе көрсеткен қызметтері үшін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резиденттің бейрезидентке орындаған жұмыстары немесе көрсеткен қызметтері үшін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резиденттің резидентке орындаған жұмыстары немесе көрсеткен қызметтері үшін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бейрезиденттің бейрезидентке орындаған жұмыстары немесе көрсеткен қызметтері үшін төлемдер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электрондық ақшамен операциялар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эмитенті болып табылатын электрондық ақшамен операциялар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 эмитенті болып табылатын электрондық ақшамен операциялар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өзге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жұмыстарды орындау, қызметтерді көрсету шарттары бойынша ілеспе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аударылған соманы, сондай-ақ ұсынылмаған тауарлар, көрсетілмеген қызметтер, орындалмаған жұмыстар үшін төлемдерді қайтару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жеткізуге, жұмыстарды орындауға, қызметтерді көрсетуге шарттар бойынша өзге төлемдер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Жылжымайтын мүлікпен, өзге жабдықпен және көлік құралдарымен (сатып алу және сатудан басқа), өндірілмеген қаржылық емес активтермен, зияткерлік меншік нысандарымен, материалдық емес активтермен операциялар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тұрғын үй құрылысына үлестік қатысуды, зияткерлік меншік нысандарына толығымен айырықша құқықты қоса алғанда, меншік құқығын иелену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теңестірілген мүлікті, өндірілмеген қаржылық емес активтерді (жер, оның қойнауы) қоспағанда, жылжымайтын мүлікке меншік құқығын иелену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теңестірілген мүлікке меншік құқығын иелену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нысандарына толығымен айырықша құқықты иелену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материалдық емес активтерге меншік құқығын иелену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ағымдағы жалдау (жер қойнауын пайдалану құқығын қоса алғанда), айырықша құқықты ішінара иелену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теңестірілген мүлікті, өндірілмеген қаржылық емес активтерді (жер, оның қойнауы) қоспағанда, жылжымайтын мүлікті жалдау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теңестірілген мүлікті жалдау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және көлік құралдарын жалдау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нысандарына ішінара айырықша құқықты иелену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материалдық емесе активтерді пайдаланғаны үшін лицензиялық және өзге төлемдер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қаржы лизингі немесе кейіннен сатып алумен жалдау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теңестірілген мүлікті қоспағанда, кейіннен сатып алумен жылжымайтын мүлікті жалдау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теңестірілген мүліктің қаржылық лизингі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және көлік құралдарының қаржылық лизингі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өзге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төлемдер: ілеспе төлемдер (айыппұлдар, өсімпұлдар, тұрақсыздық айыбы, комиссиялар), қате аударылған сомаларды қайтару және жылжымайтын мүлікпен, басқа жабдықпен және көлік құралдарымен (сатып алу және сатудан басқа), өндірілмеген қаржылық емес активтермен, зияткерлік меншік нысандарымен, материалдық емес активтермен операциялар бойынша басқа да төлемдер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Қаржы құралдарымен операциялар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қарыздар, капиталға қатысу құралдары, бағалы қағаздар, туынды қаржы құралдары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бойынша төлемдер (беру және тарту, өтеу және олар бойынша кіріс)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 бойынша төлемдер және олар бойынша кіріс төлеу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капиталға қатысу (жарғылық капиталды қалыптастыру, сатып алу, сату)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 (пайданы бөлу)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 (шығару, сатып алу, сату, өтеу, олар бойынша кіріс)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брокерлік қызмет көрсету, портфельді инвестициялық басқару (егер қаржы құралын анықтау мүмкіндігі болмаса) шарттарының шеңберінде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брокермен, резидент басқарушы компаниямен жасалған шарттар бойынша операциялар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брокермен, басқарушы компаниямен, бейрезидент инвестициялық банкпен жасалған шарттар бойынша операциялар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мүлікті сенімгерлік басқару, трасттар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сенімгерлік басқарушымен жасалған шарттар бойынша операциялар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 сенімгерлік басқарушымен жасалған шарттар бойынша операциялар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бірлескен қызмет қатысушысының міндеттемелерін орындау (1, 2-бөлімдерге енгізілген операцияларды қоспағанда)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бірлескен қызметті жүзеге асыруды көздейтін шарттар бойынша операциялар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тыс бірлескен қызметті жүзеге асыруды көздейтін шарттар бойынша операциялар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өзге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төлемдер: ілеспе төлемдер (айыппұлдар, өсімпұлдар, тұрақсыздық айыбы, комиссиялар), қате аударылған сомаларды қайтару және қаржы құралдарымен, электрондық ақшамен операциялар бойынша, брокерлік қызмет көрсету, портфельді инвестициялық басқару, сенімгерлік басқару, траст, бірлескен қызмет шарттары бойынша басқа да төлемдер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Меншік шоттары бойынша төлемдер және (немесе) ақша аударымдары және сауда-саттық емес операциялар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меншік шоттар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резидент-банктегі меншік шотқа (меншік шоттан) ақша аудару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банктегі меншік шоттан (меншік шотқа) ақша аудару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резидент-банктегі шоттан қолма-қол шетел валютасын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резидент-банктегі шотты толтыру үшін қолма-қол шетел валютасын салу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1419-кодта көзделген операцияны қоспағанда, уәкілетті банктің клиенттен шетел валютасын сатып алуы, брокердің клиенттің тапсырмасы бойынша шетел валютасын ұлттық валютаға сатуы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банктің клиентке шетел валютасын сатуы, брокердің клиенттің тапсырмасы бойынша шетел валютасын ұлттық валютаға сатып 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банктің клиенттен (клиентке) шетел валютасын сатып алуы (сатуы), брокердің клиенттің тапсырмасы бойынша шетел валютасын басқа шетел валютасына сатып алуы (сатуы)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валюталық құндылықтарды сатып алу/сату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бұрын сатып алған және белгіленген мерзімде пайдаланбаған шетел валютасын сатуы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үшінші тұлғалардың (мемлекеттік органдардың, басқа ұйымдар мен жеке тұлғалардың) пайдасына төлемдер және (немесе) ақша аударымдары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аударымдар, өтеусіз қаржылай көмек, мүшелік жарналар және үшінші тұлғалардың пайдасына басқа да төлемдер және (немесе) ақша аударымдары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тұлғаның резидент-банктегі шотын толтыру үшін қолма-қол шетел валютасын салу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картасын пайдалана отырып жүргізілген төлемдер (егер операция басқаша сыныпталмаса)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баждар, салықтар, айыппұлдар, сот шешімдерін және басқаларды төлеу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жалақы, іссапар шығындарын төлеу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шоттар бойынша сыйақы және комиссиялар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ілеспе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төлемдер: ілеспе төлемдер (айыппұлдар, өсімпұлдар, тұрақсыздық айыбы, комиссиялар), қате аударылған соманы қайтару және 14.1, 14.2-бөлімдерге енгізілмеген басқа да операциялар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цифрлық активтермен операциялар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активтерді сатып алу операциялары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активтерді сату операциялары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Банктік шоттарды пайдаланбай жүргізілген операциялар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Клиенттерден валюталық құндылықтарды сатып алу (қолма-қол шетел валютасын қоспағанда)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чектерді, вексельдерді және басқа төлем құжаттарын сатып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алтыннан жасалған өлшеуіш құймаларды және басқа да валюталық құндылықтарды сатып алу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Клиенттерге валюталық құндылықтарды сату (қолма-қол шетел валютасын қоспағанда)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чектерді, вексельдерді және басқа төлем құжаттарын сату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алтыннан жасалған өлшеуіш құймаларды және басқа да валюталық құндылықтарды сату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Шот ашпай жүргізілетін төлемдер және (немесе) ақша аударымдары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аумағындағы төлем және (немесе) ақша аударымы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тыс жіберілген немесе шетелден алынған төлем және (немесе) ақша аударымы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Бағалы қағаздар нарығының кәсіби қатысушысы болып табылатын уәкілетті банктің меншікті шоттары бойынша төлемдер және (немесе) ақша аударымдары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меншік шоттар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нарығының кәсіби қатысушысы болып табылатын уәкілетті банктің ұлттық валютаға өз мақсаттары бойынша шетел валютасын сатып 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нарығының кәсіби қатысушысы болып табылатын уәкілетті банктің өз мақсаттары бойынша шетел валютасын ұлттық валютаға сатуы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нарығының кәсіби қатысушысы болып табылатын уәкілетті банктің басқа шетел валютасына шетел валютасын сатып алуы (сатуы)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Банкі Басқармасының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қаулыларының тізбесіне</w:t>
            </w:r>
            <w:r>
              <w:br/>
            </w:r>
            <w:r>
              <w:rPr>
                <w:rFonts w:ascii="Times New Roman"/>
                <w:b w:val="false"/>
                <w:i w:val="false"/>
                <w:color w:val="000000"/>
                <w:sz w:val="20"/>
              </w:rPr>
              <w:t>9-қосымша</w:t>
            </w:r>
            <w:r>
              <w:br/>
            </w:r>
            <w:r>
              <w:rPr>
                <w:rFonts w:ascii="Times New Roman"/>
                <w:b w:val="false"/>
                <w:i w:val="false"/>
                <w:color w:val="000000"/>
                <w:sz w:val="20"/>
              </w:rPr>
              <w:t>Шетелдік қаржылық емес</w:t>
            </w:r>
            <w:r>
              <w:br/>
            </w:r>
            <w:r>
              <w:rPr>
                <w:rFonts w:ascii="Times New Roman"/>
                <w:b w:val="false"/>
                <w:i w:val="false"/>
                <w:color w:val="000000"/>
                <w:sz w:val="20"/>
              </w:rPr>
              <w:t>ұйымдардың Қазақстан</w:t>
            </w:r>
            <w:r>
              <w:br/>
            </w:r>
            <w:r>
              <w:rPr>
                <w:rFonts w:ascii="Times New Roman"/>
                <w:b w:val="false"/>
                <w:i w:val="false"/>
                <w:color w:val="000000"/>
                <w:sz w:val="20"/>
              </w:rPr>
              <w:t>Республикасында қызметін</w:t>
            </w:r>
            <w:r>
              <w:br/>
            </w:r>
            <w:r>
              <w:rPr>
                <w:rFonts w:ascii="Times New Roman"/>
                <w:b w:val="false"/>
                <w:i w:val="false"/>
                <w:color w:val="000000"/>
                <w:sz w:val="20"/>
              </w:rPr>
              <w:t>жүзеге асыратын</w:t>
            </w:r>
            <w:r>
              <w:br/>
            </w:r>
            <w:r>
              <w:rPr>
                <w:rFonts w:ascii="Times New Roman"/>
                <w:b w:val="false"/>
                <w:i w:val="false"/>
                <w:color w:val="000000"/>
                <w:sz w:val="20"/>
              </w:rPr>
              <w:t>филиалдарының (өкілдіктерінің)</w:t>
            </w:r>
            <w:r>
              <w:br/>
            </w:r>
            <w:r>
              <w:rPr>
                <w:rFonts w:ascii="Times New Roman"/>
                <w:b w:val="false"/>
                <w:i w:val="false"/>
                <w:color w:val="000000"/>
                <w:sz w:val="20"/>
              </w:rPr>
              <w:t>ақпарат ұсыну қағидаларына</w:t>
            </w:r>
            <w:r>
              <w:br/>
            </w:r>
            <w:r>
              <w:rPr>
                <w:rFonts w:ascii="Times New Roman"/>
                <w:b w:val="false"/>
                <w:i w:val="false"/>
                <w:color w:val="000000"/>
                <w:sz w:val="20"/>
              </w:rPr>
              <w:t>1-қосымша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534" w:id="471"/>
    <w:p>
      <w:pPr>
        <w:spacing w:after="0"/>
        <w:ind w:left="0"/>
        <w:jc w:val="both"/>
      </w:pPr>
      <w:r>
        <w:rPr>
          <w:rFonts w:ascii="Times New Roman"/>
          <w:b w:val="false"/>
          <w:i w:val="false"/>
          <w:color w:val="000000"/>
          <w:sz w:val="28"/>
        </w:rPr>
        <w:t>
      Ұсынылады: Қазақстан Республикасында қызметін бір жылдан астам жүзеге асыратын шетелдік қаржылық емес ұйымның филиалы (өкілдігі) орналасқан орны бойынша Қазақстан Республикасы Ұлттық Банкінің аумақтық филиалына</w:t>
      </w:r>
    </w:p>
    <w:bookmarkEnd w:id="471"/>
    <w:bookmarkStart w:name="z535" w:id="472"/>
    <w:p>
      <w:pPr>
        <w:spacing w:after="0"/>
        <w:ind w:left="0"/>
        <w:jc w:val="both"/>
      </w:pPr>
      <w:r>
        <w:rPr>
          <w:rFonts w:ascii="Times New Roman"/>
          <w:b w:val="false"/>
          <w:i w:val="false"/>
          <w:color w:val="000000"/>
          <w:sz w:val="28"/>
        </w:rPr>
        <w:t>
      Әкімшілік деректерді өтеусіз негізде жинауға арналған нысаны www.nationalbank.kz интернет-ресурсында орналастырылған</w:t>
      </w:r>
    </w:p>
    <w:bookmarkEnd w:id="472"/>
    <w:bookmarkStart w:name="z536" w:id="473"/>
    <w:p>
      <w:pPr>
        <w:spacing w:after="0"/>
        <w:ind w:left="0"/>
        <w:jc w:val="both"/>
      </w:pPr>
      <w:r>
        <w:rPr>
          <w:rFonts w:ascii="Times New Roman"/>
          <w:b w:val="false"/>
          <w:i w:val="false"/>
          <w:color w:val="000000"/>
          <w:sz w:val="28"/>
        </w:rPr>
        <w:t>
      Әкімшілік нысанның атауы: Шетелдік қаржылық емес ұйымның филиалы (өкілдігі) туралы есеп</w:t>
      </w:r>
    </w:p>
    <w:bookmarkEnd w:id="473"/>
    <w:bookmarkStart w:name="z537" w:id="474"/>
    <w:p>
      <w:pPr>
        <w:spacing w:after="0"/>
        <w:ind w:left="0"/>
        <w:jc w:val="both"/>
      </w:pPr>
      <w:r>
        <w:rPr>
          <w:rFonts w:ascii="Times New Roman"/>
          <w:b w:val="false"/>
          <w:i w:val="false"/>
          <w:color w:val="000000"/>
          <w:sz w:val="28"/>
        </w:rPr>
        <w:t>
      Әкімшілік деректерді өтеусіз негізде жинауға арналған нысанының индексі: VM_BI_1</w:t>
      </w:r>
    </w:p>
    <w:bookmarkEnd w:id="474"/>
    <w:bookmarkStart w:name="z538" w:id="475"/>
    <w:p>
      <w:pPr>
        <w:spacing w:after="0"/>
        <w:ind w:left="0"/>
        <w:jc w:val="both"/>
      </w:pPr>
      <w:r>
        <w:rPr>
          <w:rFonts w:ascii="Times New Roman"/>
          <w:b w:val="false"/>
          <w:i w:val="false"/>
          <w:color w:val="000000"/>
          <w:sz w:val="28"/>
        </w:rPr>
        <w:t>
      Кезеңділігі: Қазақстан Республикасы Ұлттық Банкінің аумақтық филиалының сұратуы бойынша, біржолғы</w:t>
      </w:r>
    </w:p>
    <w:bookmarkEnd w:id="475"/>
    <w:bookmarkStart w:name="z539" w:id="476"/>
    <w:p>
      <w:pPr>
        <w:spacing w:after="0"/>
        <w:ind w:left="0"/>
        <w:jc w:val="both"/>
      </w:pPr>
      <w:r>
        <w:rPr>
          <w:rFonts w:ascii="Times New Roman"/>
          <w:b w:val="false"/>
          <w:i w:val="false"/>
          <w:color w:val="000000"/>
          <w:sz w:val="28"/>
        </w:rPr>
        <w:t>
      Есепті кезеңі: _________ жыл</w:t>
      </w:r>
    </w:p>
    <w:bookmarkEnd w:id="476"/>
    <w:bookmarkStart w:name="z540" w:id="47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Қазақстан Республикасында қызметін бір жылдан астам жүзеге асыратын шетелдік қаржылық емес ұйымның филиалы (өкілдігі)</w:t>
      </w:r>
    </w:p>
    <w:bookmarkEnd w:id="477"/>
    <w:bookmarkStart w:name="z541" w:id="47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Қазақстан Республикасы Ұлттық Банкінің аумақтық филиалының сұрау салуын алған күннен бастап 10 (он) жұмыс күнінен кешіктірмей</w:t>
      </w:r>
    </w:p>
    <w:bookmarkEnd w:id="478"/>
    <w:bookmarkStart w:name="z542" w:id="479"/>
    <w:p>
      <w:pPr>
        <w:spacing w:after="0"/>
        <w:ind w:left="0"/>
        <w:jc w:val="both"/>
      </w:pPr>
      <w:r>
        <w:rPr>
          <w:rFonts w:ascii="Times New Roman"/>
          <w:b w:val="false"/>
          <w:i w:val="false"/>
          <w:color w:val="000000"/>
          <w:sz w:val="28"/>
        </w:rPr>
        <w:t>
      БСН: _______________________</w:t>
      </w:r>
    </w:p>
    <w:bookmarkEnd w:id="479"/>
    <w:bookmarkStart w:name="z543" w:id="480"/>
    <w:p>
      <w:pPr>
        <w:spacing w:after="0"/>
        <w:ind w:left="0"/>
        <w:jc w:val="both"/>
      </w:pPr>
      <w:r>
        <w:rPr>
          <w:rFonts w:ascii="Times New Roman"/>
          <w:b w:val="false"/>
          <w:i w:val="false"/>
          <w:color w:val="000000"/>
          <w:sz w:val="28"/>
        </w:rPr>
        <w:t xml:space="preserve">
      Жинау әдісі: қағаз жеткізгіште </w:t>
      </w:r>
    </w:p>
    <w:bookmarkEnd w:id="480"/>
    <w:bookmarkStart w:name="z544" w:id="481"/>
    <w:p>
      <w:pPr>
        <w:spacing w:after="0"/>
        <w:ind w:left="0"/>
        <w:jc w:val="both"/>
      </w:pPr>
      <w:r>
        <w:rPr>
          <w:rFonts w:ascii="Times New Roman"/>
          <w:b w:val="false"/>
          <w:i w:val="false"/>
          <w:color w:val="000000"/>
          <w:sz w:val="28"/>
        </w:rPr>
        <w:t>
      _______________________________________________________________</w:t>
      </w:r>
    </w:p>
    <w:bookmarkEnd w:id="481"/>
    <w:bookmarkStart w:name="z545" w:id="482"/>
    <w:p>
      <w:pPr>
        <w:spacing w:after="0"/>
        <w:ind w:left="0"/>
        <w:jc w:val="both"/>
      </w:pPr>
      <w:r>
        <w:rPr>
          <w:rFonts w:ascii="Times New Roman"/>
          <w:b w:val="false"/>
          <w:i w:val="false"/>
          <w:color w:val="000000"/>
          <w:sz w:val="28"/>
        </w:rPr>
        <w:t>
      Қазақстан Республикасында қызметін бір жылдан астам жүзеге асыратын шетелдік қаржылық емес ұйым филиалының (өкілдігінің) атауы (бұдан әрі – филиал (өкілдік)</w:t>
      </w:r>
    </w:p>
    <w:bookmarkEnd w:id="482"/>
    <w:bookmarkStart w:name="z546" w:id="483"/>
    <w:p>
      <w:pPr>
        <w:spacing w:after="0"/>
        <w:ind w:left="0"/>
        <w:jc w:val="both"/>
      </w:pPr>
      <w:r>
        <w:rPr>
          <w:rFonts w:ascii="Times New Roman"/>
          <w:b w:val="false"/>
          <w:i w:val="false"/>
          <w:color w:val="000000"/>
          <w:sz w:val="28"/>
        </w:rPr>
        <w:t>
      А-бөлігі. "Жалпы ақпарат"</w:t>
      </w:r>
    </w:p>
    <w:bookmarkEnd w:id="483"/>
    <w:bookmarkStart w:name="z547" w:id="484"/>
    <w:p>
      <w:pPr>
        <w:spacing w:after="0"/>
        <w:ind w:left="0"/>
        <w:jc w:val="both"/>
      </w:pPr>
      <w:r>
        <w:rPr>
          <w:rFonts w:ascii="Times New Roman"/>
          <w:b w:val="false"/>
          <w:i w:val="false"/>
          <w:color w:val="000000"/>
          <w:sz w:val="28"/>
        </w:rPr>
        <w:t>
      1. Басшы _________________________________________________</w:t>
      </w:r>
    </w:p>
    <w:bookmarkEnd w:id="484"/>
    <w:bookmarkStart w:name="z548" w:id="485"/>
    <w:p>
      <w:pPr>
        <w:spacing w:after="0"/>
        <w:ind w:left="0"/>
        <w:jc w:val="both"/>
      </w:pPr>
      <w:r>
        <w:rPr>
          <w:rFonts w:ascii="Times New Roman"/>
          <w:b w:val="false"/>
          <w:i w:val="false"/>
          <w:color w:val="000000"/>
          <w:sz w:val="28"/>
        </w:rPr>
        <w:t>
      тегі, аты, әкесінің аты (ол болған жағдайда)</w:t>
      </w:r>
    </w:p>
    <w:bookmarkEnd w:id="485"/>
    <w:bookmarkStart w:name="z549" w:id="486"/>
    <w:p>
      <w:pPr>
        <w:spacing w:after="0"/>
        <w:ind w:left="0"/>
        <w:jc w:val="both"/>
      </w:pPr>
      <w:r>
        <w:rPr>
          <w:rFonts w:ascii="Times New Roman"/>
          <w:b w:val="false"/>
          <w:i w:val="false"/>
          <w:color w:val="000000"/>
          <w:sz w:val="28"/>
        </w:rPr>
        <w:t>
      2. Нақты мекенжайы ____________________________________________</w:t>
      </w:r>
    </w:p>
    <w:bookmarkEnd w:id="486"/>
    <w:bookmarkStart w:name="z550" w:id="487"/>
    <w:p>
      <w:pPr>
        <w:spacing w:after="0"/>
        <w:ind w:left="0"/>
        <w:jc w:val="both"/>
      </w:pPr>
      <w:r>
        <w:rPr>
          <w:rFonts w:ascii="Times New Roman"/>
          <w:b w:val="false"/>
          <w:i w:val="false"/>
          <w:color w:val="000000"/>
          <w:sz w:val="28"/>
        </w:rPr>
        <w:t>
      телефоны ____________ факсы _______________ e-mail ________________</w:t>
      </w:r>
    </w:p>
    <w:bookmarkEnd w:id="487"/>
    <w:bookmarkStart w:name="z551" w:id="488"/>
    <w:p>
      <w:pPr>
        <w:spacing w:after="0"/>
        <w:ind w:left="0"/>
        <w:jc w:val="both"/>
      </w:pPr>
      <w:r>
        <w:rPr>
          <w:rFonts w:ascii="Times New Roman"/>
          <w:b w:val="false"/>
          <w:i w:val="false"/>
          <w:color w:val="000000"/>
          <w:sz w:val="28"/>
        </w:rPr>
        <w:t>
      3. Қазақстан Республикасының аумағында филиал (өкілдік) құрған шетелдік қаржылық емес ұйым туралы ақпарат:</w:t>
      </w:r>
    </w:p>
    <w:bookmarkEnd w:id="488"/>
    <w:bookmarkStart w:name="z552" w:id="489"/>
    <w:p>
      <w:pPr>
        <w:spacing w:after="0"/>
        <w:ind w:left="0"/>
        <w:jc w:val="both"/>
      </w:pPr>
      <w:r>
        <w:rPr>
          <w:rFonts w:ascii="Times New Roman"/>
          <w:b w:val="false"/>
          <w:i w:val="false"/>
          <w:color w:val="000000"/>
          <w:sz w:val="28"/>
        </w:rPr>
        <w:t>
      Атауы __________________________________________________</w:t>
      </w:r>
    </w:p>
    <w:bookmarkEnd w:id="489"/>
    <w:bookmarkStart w:name="z553" w:id="490"/>
    <w:p>
      <w:pPr>
        <w:spacing w:after="0"/>
        <w:ind w:left="0"/>
        <w:jc w:val="both"/>
      </w:pPr>
      <w:r>
        <w:rPr>
          <w:rFonts w:ascii="Times New Roman"/>
          <w:b w:val="false"/>
          <w:i w:val="false"/>
          <w:color w:val="000000"/>
          <w:sz w:val="28"/>
        </w:rPr>
        <w:t>
      Тіркелген елі ______________________________________________</w:t>
      </w:r>
    </w:p>
    <w:bookmarkEnd w:id="490"/>
    <w:bookmarkStart w:name="z554" w:id="491"/>
    <w:p>
      <w:pPr>
        <w:spacing w:after="0"/>
        <w:ind w:left="0"/>
        <w:jc w:val="both"/>
      </w:pPr>
      <w:r>
        <w:rPr>
          <w:rFonts w:ascii="Times New Roman"/>
          <w:b w:val="false"/>
          <w:i w:val="false"/>
          <w:color w:val="000000"/>
          <w:sz w:val="28"/>
        </w:rPr>
        <w:t>
      Тіркелген елінің сәйкестендіру нөмірі (бар болса) ________</w:t>
      </w:r>
    </w:p>
    <w:bookmarkEnd w:id="491"/>
    <w:bookmarkStart w:name="z555" w:id="492"/>
    <w:p>
      <w:pPr>
        <w:spacing w:after="0"/>
        <w:ind w:left="0"/>
        <w:jc w:val="both"/>
      </w:pPr>
      <w:r>
        <w:rPr>
          <w:rFonts w:ascii="Times New Roman"/>
          <w:b w:val="false"/>
          <w:i w:val="false"/>
          <w:color w:val="000000"/>
          <w:sz w:val="28"/>
        </w:rPr>
        <w:t>
      БСН (бар болса) ______________________________________________</w:t>
      </w:r>
    </w:p>
    <w:bookmarkEnd w:id="492"/>
    <w:bookmarkStart w:name="z556" w:id="493"/>
    <w:p>
      <w:pPr>
        <w:spacing w:after="0"/>
        <w:ind w:left="0"/>
        <w:jc w:val="both"/>
      </w:pPr>
      <w:r>
        <w:rPr>
          <w:rFonts w:ascii="Times New Roman"/>
          <w:b w:val="false"/>
          <w:i w:val="false"/>
          <w:color w:val="000000"/>
          <w:sz w:val="28"/>
        </w:rPr>
        <w:t xml:space="preserve">
      4. Қазақстан Республикасының аумағында филиалын (өкілдігін) құрған шетелдік қаржылық емес ұйымның дауыс беруші акцияларының немесе қатысушылар дауысының кемінде он пайызын немесе оның баламасын иеленетін құрылтайшылары және (немесе) акционерлері туралы ақпарат </w:t>
      </w:r>
    </w:p>
    <w:bookmarkEnd w:id="4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494"/>
          <w:p>
            <w:pPr>
              <w:spacing w:after="20"/>
              <w:ind w:left="20"/>
              <w:jc w:val="both"/>
            </w:pPr>
            <w:r>
              <w:rPr>
                <w:rFonts w:ascii="Times New Roman"/>
                <w:b w:val="false"/>
                <w:i w:val="false"/>
                <w:color w:val="000000"/>
                <w:sz w:val="20"/>
              </w:rPr>
              <w:t>
Тіркеу елінің сәйкестендіру нөмірі</w:t>
            </w:r>
          </w:p>
          <w:bookmarkEnd w:id="494"/>
          <w:p>
            <w:pPr>
              <w:spacing w:after="20"/>
              <w:ind w:left="20"/>
              <w:jc w:val="both"/>
            </w:pPr>
            <w:r>
              <w:rPr>
                <w:rFonts w:ascii="Times New Roman"/>
                <w:b w:val="false"/>
                <w:i w:val="false"/>
                <w:color w:val="000000"/>
                <w:sz w:val="20"/>
              </w:rPr>
              <w:t>
(бейрезидент үшін , болған жағдайда), БСН немесе жеке сәйкестендіру нөмірі (резидент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капиталға қатысу үлесі (пайызбен)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8" w:id="495"/>
    <w:p>
      <w:pPr>
        <w:spacing w:after="0"/>
        <w:ind w:left="0"/>
        <w:jc w:val="both"/>
      </w:pPr>
      <w:r>
        <w:rPr>
          <w:rFonts w:ascii="Times New Roman"/>
          <w:b w:val="false"/>
          <w:i w:val="false"/>
          <w:color w:val="000000"/>
          <w:sz w:val="28"/>
        </w:rPr>
        <w:t>
      5. Филиалдың (өкілдіктің) есептік тіркелген күні ______________________</w:t>
      </w:r>
    </w:p>
    <w:bookmarkEnd w:id="495"/>
    <w:bookmarkStart w:name="z559" w:id="496"/>
    <w:p>
      <w:pPr>
        <w:spacing w:after="0"/>
        <w:ind w:left="0"/>
        <w:jc w:val="both"/>
      </w:pPr>
      <w:r>
        <w:rPr>
          <w:rFonts w:ascii="Times New Roman"/>
          <w:b w:val="false"/>
          <w:i w:val="false"/>
          <w:color w:val="000000"/>
          <w:sz w:val="28"/>
        </w:rPr>
        <w:t>
      6. Қызмет түрлері _______________________________________________</w:t>
      </w:r>
    </w:p>
    <w:bookmarkEnd w:id="496"/>
    <w:bookmarkStart w:name="z560" w:id="497"/>
    <w:p>
      <w:pPr>
        <w:spacing w:after="0"/>
        <w:ind w:left="0"/>
        <w:jc w:val="both"/>
      </w:pPr>
      <w:r>
        <w:rPr>
          <w:rFonts w:ascii="Times New Roman"/>
          <w:b w:val="false"/>
          <w:i w:val="false"/>
          <w:color w:val="000000"/>
          <w:sz w:val="28"/>
        </w:rPr>
        <w:t>
      _______________________________________________________________</w:t>
      </w:r>
    </w:p>
    <w:bookmarkEnd w:id="497"/>
    <w:bookmarkStart w:name="z561" w:id="498"/>
    <w:p>
      <w:pPr>
        <w:spacing w:after="0"/>
        <w:ind w:left="0"/>
        <w:jc w:val="both"/>
      </w:pPr>
      <w:r>
        <w:rPr>
          <w:rFonts w:ascii="Times New Roman"/>
          <w:b w:val="false"/>
          <w:i w:val="false"/>
          <w:color w:val="000000"/>
          <w:sz w:val="28"/>
        </w:rPr>
        <w:t>
      (филиал (өкілдік) туралы ережеге сәйкес көрсетіледі)</w:t>
      </w:r>
    </w:p>
    <w:bookmarkEnd w:id="498"/>
    <w:bookmarkStart w:name="z562" w:id="499"/>
    <w:p>
      <w:pPr>
        <w:spacing w:after="0"/>
        <w:ind w:left="0"/>
        <w:jc w:val="both"/>
      </w:pPr>
      <w:r>
        <w:rPr>
          <w:rFonts w:ascii="Times New Roman"/>
          <w:b w:val="false"/>
          <w:i w:val="false"/>
          <w:color w:val="000000"/>
          <w:sz w:val="28"/>
        </w:rPr>
        <w:t>
      7 Қызметкерлердің саны ______ оның ішінде бейрезиденттер _________</w:t>
      </w:r>
    </w:p>
    <w:bookmarkEnd w:id="499"/>
    <w:bookmarkStart w:name="z563" w:id="500"/>
    <w:p>
      <w:pPr>
        <w:spacing w:after="0"/>
        <w:ind w:left="0"/>
        <w:jc w:val="both"/>
      </w:pPr>
      <w:r>
        <w:rPr>
          <w:rFonts w:ascii="Times New Roman"/>
          <w:b w:val="false"/>
          <w:i w:val="false"/>
          <w:color w:val="000000"/>
          <w:sz w:val="28"/>
        </w:rPr>
        <w:t>
      Б-бөлігі. __________ жылғы өндірістік-қаржылық қызметтің жекелеген көрсеткіштері</w:t>
      </w:r>
    </w:p>
    <w:bookmarkEnd w:id="500"/>
    <w:bookmarkStart w:name="z564" w:id="501"/>
    <w:p>
      <w:pPr>
        <w:spacing w:after="0"/>
        <w:ind w:left="0"/>
        <w:jc w:val="both"/>
      </w:pPr>
      <w:r>
        <w:rPr>
          <w:rFonts w:ascii="Times New Roman"/>
          <w:b w:val="false"/>
          <w:i w:val="false"/>
          <w:color w:val="000000"/>
          <w:sz w:val="28"/>
        </w:rPr>
        <w:t>
      миллион теңгемен</w:t>
      </w:r>
    </w:p>
    <w:bookmarkEnd w:id="5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1-бөлік. Тауарлар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тауарлар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тауарлар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тауарлар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2-бөлік. Көрсетілетін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қызметтер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қызметтер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қызметтер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3-бөлік. Активтер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502"/>
          <w:p>
            <w:pPr>
              <w:spacing w:after="20"/>
              <w:ind w:left="20"/>
              <w:jc w:val="both"/>
            </w:pPr>
            <w:r>
              <w:rPr>
                <w:rFonts w:ascii="Times New Roman"/>
                <w:b w:val="false"/>
                <w:i w:val="false"/>
                <w:color w:val="000000"/>
                <w:sz w:val="20"/>
              </w:rPr>
              <w:t>
оның ішінде бейрезиденттерге қойылатын талаптар (Қазақстан Республикасының аумағында қызметін жүзеге асыратын шетелдік қаржылық және қаржылық емес ұйымдардың филиалдарына (өкілдіктеріне)</w:t>
            </w:r>
          </w:p>
          <w:bookmarkEnd w:id="502"/>
          <w:p>
            <w:pPr>
              <w:spacing w:after="20"/>
              <w:ind w:left="20"/>
              <w:jc w:val="both"/>
            </w:pPr>
            <w:r>
              <w:rPr>
                <w:rFonts w:ascii="Times New Roman"/>
                <w:b w:val="false"/>
                <w:i w:val="false"/>
                <w:color w:val="000000"/>
                <w:sz w:val="20"/>
              </w:rPr>
              <w:t>
қойылатын талаптарды қоспағанда) ((11)+(12)+(13)+(14))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филиалын (өкілдігін) құрған шетелдік қаржылық емес ұйымға, оның шетелдегі құрылымдық бөлімшелеріне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бейрезиденттердің тауарларды (жұмыстарды, көрсетілетін қызметтерді) жеткізумен байланысты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нысандағы және шетел банктеріндегі шоттардағы шетел валютасы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4-бөлік.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бейрезиденттер алдындағы міндеттемелер (Қазақстан Республикасының аумағында қызметін жүзеге асыратын шетелдік қаржылық және қаржылық емес ұйымдардың филиалдары (өкілдіктері) алдындағы міндеттемелерді қоспағанда) ((17)+(18)+(19)+(20))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филиалын (өкілдігін) құрған шетелдік қаржылық емес ұйымның, оның шетелдегі құрылымдық бөлімшелері алдындағы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бейрезиденттерден қаржылай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бейрезиденттер алдындағы тауарларды (жұмыстарды, көрсетілетін қызметтерді) жеткізумен байланысты кредиторлық берешек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5-бөлік. Салықтарды төлегеннен кейінгі таза пайда (шығын)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6" w:id="503"/>
    <w:p>
      <w:pPr>
        <w:spacing w:after="0"/>
        <w:ind w:left="0"/>
        <w:jc w:val="both"/>
      </w:pPr>
      <w:r>
        <w:rPr>
          <w:rFonts w:ascii="Times New Roman"/>
          <w:b w:val="false"/>
          <w:i w:val="false"/>
          <w:color w:val="000000"/>
          <w:sz w:val="28"/>
        </w:rPr>
        <w:t>
      Атауы __________________ Мекенжайы ____________________________</w:t>
      </w:r>
    </w:p>
    <w:bookmarkEnd w:id="503"/>
    <w:bookmarkStart w:name="z567" w:id="504"/>
    <w:p>
      <w:pPr>
        <w:spacing w:after="0"/>
        <w:ind w:left="0"/>
        <w:jc w:val="both"/>
      </w:pPr>
      <w:r>
        <w:rPr>
          <w:rFonts w:ascii="Times New Roman"/>
          <w:b w:val="false"/>
          <w:i w:val="false"/>
          <w:color w:val="000000"/>
          <w:sz w:val="28"/>
        </w:rPr>
        <w:t>
      Телефоны _____________________________________________________</w:t>
      </w:r>
    </w:p>
    <w:bookmarkEnd w:id="504"/>
    <w:bookmarkStart w:name="z568" w:id="505"/>
    <w:p>
      <w:pPr>
        <w:spacing w:after="0"/>
        <w:ind w:left="0"/>
        <w:jc w:val="both"/>
      </w:pPr>
      <w:r>
        <w:rPr>
          <w:rFonts w:ascii="Times New Roman"/>
          <w:b w:val="false"/>
          <w:i w:val="false"/>
          <w:color w:val="000000"/>
          <w:sz w:val="28"/>
        </w:rPr>
        <w:t>
      Электрондық пошта мекенжайы___________________________________</w:t>
      </w:r>
    </w:p>
    <w:bookmarkEnd w:id="505"/>
    <w:bookmarkStart w:name="z569" w:id="506"/>
    <w:p>
      <w:pPr>
        <w:spacing w:after="0"/>
        <w:ind w:left="0"/>
        <w:jc w:val="both"/>
      </w:pPr>
      <w:r>
        <w:rPr>
          <w:rFonts w:ascii="Times New Roman"/>
          <w:b w:val="false"/>
          <w:i w:val="false"/>
          <w:color w:val="000000"/>
          <w:sz w:val="28"/>
        </w:rPr>
        <w:t>
      Орындаушы_______________________________________ _____________</w:t>
      </w:r>
    </w:p>
    <w:bookmarkEnd w:id="506"/>
    <w:bookmarkStart w:name="z570" w:id="507"/>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507"/>
    <w:bookmarkStart w:name="z571" w:id="508"/>
    <w:p>
      <w:pPr>
        <w:spacing w:after="0"/>
        <w:ind w:left="0"/>
        <w:jc w:val="both"/>
      </w:pPr>
      <w:r>
        <w:rPr>
          <w:rFonts w:ascii="Times New Roman"/>
          <w:b w:val="false"/>
          <w:i w:val="false"/>
          <w:color w:val="000000"/>
          <w:sz w:val="28"/>
        </w:rPr>
        <w:t>
      Басшы немесе есепке қол қоюға уәкілетті адам</w:t>
      </w:r>
    </w:p>
    <w:bookmarkEnd w:id="508"/>
    <w:bookmarkStart w:name="z572" w:id="509"/>
    <w:p>
      <w:pPr>
        <w:spacing w:after="0"/>
        <w:ind w:left="0"/>
        <w:jc w:val="both"/>
      </w:pPr>
      <w:r>
        <w:rPr>
          <w:rFonts w:ascii="Times New Roman"/>
          <w:b w:val="false"/>
          <w:i w:val="false"/>
          <w:color w:val="000000"/>
          <w:sz w:val="28"/>
        </w:rPr>
        <w:t>
      ______________________________________ _________________</w:t>
      </w:r>
    </w:p>
    <w:bookmarkEnd w:id="509"/>
    <w:bookmarkStart w:name="z573" w:id="510"/>
    <w:p>
      <w:pPr>
        <w:spacing w:after="0"/>
        <w:ind w:left="0"/>
        <w:jc w:val="both"/>
      </w:pPr>
      <w:r>
        <w:rPr>
          <w:rFonts w:ascii="Times New Roman"/>
          <w:b w:val="false"/>
          <w:i w:val="false"/>
          <w:color w:val="000000"/>
          <w:sz w:val="28"/>
        </w:rPr>
        <w:t>
      тегі, аты, әкесінің аты (ол болған жағдайда) қолы, телефоны</w:t>
      </w:r>
    </w:p>
    <w:bookmarkEnd w:id="510"/>
    <w:bookmarkStart w:name="z574" w:id="511"/>
    <w:p>
      <w:pPr>
        <w:spacing w:after="0"/>
        <w:ind w:left="0"/>
        <w:jc w:val="both"/>
      </w:pPr>
      <w:r>
        <w:rPr>
          <w:rFonts w:ascii="Times New Roman"/>
          <w:b w:val="false"/>
          <w:i w:val="false"/>
          <w:color w:val="000000"/>
          <w:sz w:val="28"/>
        </w:rPr>
        <w:t>
      Күні 20___ жылғы "____" ______________</w:t>
      </w:r>
    </w:p>
    <w:bookmarkEnd w:id="511"/>
    <w:bookmarkStart w:name="z575" w:id="512"/>
    <w:p>
      <w:pPr>
        <w:spacing w:after="0"/>
        <w:ind w:left="0"/>
        <w:jc w:val="both"/>
      </w:pPr>
      <w:r>
        <w:rPr>
          <w:rFonts w:ascii="Times New Roman"/>
          <w:b w:val="false"/>
          <w:i w:val="false"/>
          <w:color w:val="000000"/>
          <w:sz w:val="28"/>
        </w:rPr>
        <w:t>
      Ескертпе: нысан "Шетелдік қаржылық емес ұйымның филиалы (өкілдігі) туралы есеп" әкімшілік деректерді өтеусіз негізде жинауға арналған нысанын толтыру бойынша түсіндірмеге сәйкес толтырылады.</w:t>
      </w:r>
    </w:p>
    <w:bookmarkEnd w:id="5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 қаржылық емес</w:t>
            </w:r>
            <w:r>
              <w:br/>
            </w:r>
            <w:r>
              <w:rPr>
                <w:rFonts w:ascii="Times New Roman"/>
                <w:b w:val="false"/>
                <w:i w:val="false"/>
                <w:color w:val="000000"/>
                <w:sz w:val="20"/>
              </w:rPr>
              <w:t>ұйымның филиалы (өкілдігі)</w:t>
            </w:r>
            <w:r>
              <w:br/>
            </w:r>
            <w:r>
              <w:rPr>
                <w:rFonts w:ascii="Times New Roman"/>
                <w:b w:val="false"/>
                <w:i w:val="false"/>
                <w:color w:val="000000"/>
                <w:sz w:val="20"/>
              </w:rPr>
              <w:t>туралы есеп" әкімшілік</w:t>
            </w:r>
            <w:r>
              <w:br/>
            </w:r>
            <w:r>
              <w:rPr>
                <w:rFonts w:ascii="Times New Roman"/>
                <w:b w:val="false"/>
                <w:i w:val="false"/>
                <w:color w:val="000000"/>
                <w:sz w:val="20"/>
              </w:rPr>
              <w:t>деректерді өтеусіз негізде</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 </w:t>
            </w:r>
          </w:p>
        </w:tc>
      </w:tr>
    </w:tbl>
    <w:bookmarkStart w:name="z577" w:id="513"/>
    <w:p>
      <w:pPr>
        <w:spacing w:after="0"/>
        <w:ind w:left="0"/>
        <w:jc w:val="left"/>
      </w:pPr>
      <w:r>
        <w:rPr>
          <w:rFonts w:ascii="Times New Roman"/>
          <w:b/>
          <w:i w:val="false"/>
          <w:color w:val="000000"/>
        </w:rPr>
        <w:t xml:space="preserve"> Шетелдік қаржылық емес ұйымның филиалы (өкілдігі) туралы есеп (индексі – VM_BI_1, кезеңділігі – біржолғы) әкімшілік деректерді өтеусіз негізде жинауға арналған нысанын толтыру бойынша түсіндірме</w:t>
      </w:r>
    </w:p>
    <w:bookmarkEnd w:id="513"/>
    <w:bookmarkStart w:name="z578" w:id="514"/>
    <w:p>
      <w:pPr>
        <w:spacing w:after="0"/>
        <w:ind w:left="0"/>
        <w:jc w:val="left"/>
      </w:pPr>
      <w:r>
        <w:rPr>
          <w:rFonts w:ascii="Times New Roman"/>
          <w:b/>
          <w:i w:val="false"/>
          <w:color w:val="000000"/>
        </w:rPr>
        <w:t xml:space="preserve"> 1-тарау. Жалпы ережелер</w:t>
      </w:r>
    </w:p>
    <w:bookmarkEnd w:id="514"/>
    <w:bookmarkStart w:name="z579" w:id="515"/>
    <w:p>
      <w:pPr>
        <w:spacing w:after="0"/>
        <w:ind w:left="0"/>
        <w:jc w:val="both"/>
      </w:pPr>
      <w:r>
        <w:rPr>
          <w:rFonts w:ascii="Times New Roman"/>
          <w:b w:val="false"/>
          <w:i w:val="false"/>
          <w:color w:val="000000"/>
          <w:sz w:val="28"/>
        </w:rPr>
        <w:t>
      1. Осы түсіндірмеде "Шетелдік қаржылық емес ұйымның филиалы (өкілдігі) туралы есеп" әкімшілік деректерді өтеусіз негізде жинауға арналған нысанын (бұдан әрі – Нысан) толтыру бойынша талаптар айқындалады.</w:t>
      </w:r>
    </w:p>
    <w:bookmarkEnd w:id="515"/>
    <w:bookmarkStart w:name="z580" w:id="516"/>
    <w:p>
      <w:pPr>
        <w:spacing w:after="0"/>
        <w:ind w:left="0"/>
        <w:jc w:val="both"/>
      </w:pPr>
      <w:r>
        <w:rPr>
          <w:rFonts w:ascii="Times New Roman"/>
          <w:b w:val="false"/>
          <w:i w:val="false"/>
          <w:color w:val="000000"/>
          <w:sz w:val="28"/>
        </w:rPr>
        <w:t>
      2. Нысанға бірінші басшы (ол болмаған кезеңде – оның орнындағы адам) қол қояды.</w:t>
      </w:r>
    </w:p>
    <w:bookmarkEnd w:id="516"/>
    <w:bookmarkStart w:name="z581" w:id="517"/>
    <w:p>
      <w:pPr>
        <w:spacing w:after="0"/>
        <w:ind w:left="0"/>
        <w:jc w:val="both"/>
      </w:pPr>
      <w:r>
        <w:rPr>
          <w:rFonts w:ascii="Times New Roman"/>
          <w:b w:val="false"/>
          <w:i w:val="false"/>
          <w:color w:val="000000"/>
          <w:sz w:val="28"/>
        </w:rPr>
        <w:t>
      3. Нысан қағаз жеткізгіште ұсынылады.</w:t>
      </w:r>
    </w:p>
    <w:bookmarkEnd w:id="517"/>
    <w:bookmarkStart w:name="z582" w:id="518"/>
    <w:p>
      <w:pPr>
        <w:spacing w:after="0"/>
        <w:ind w:left="0"/>
        <w:jc w:val="left"/>
      </w:pPr>
      <w:r>
        <w:rPr>
          <w:rFonts w:ascii="Times New Roman"/>
          <w:b/>
          <w:i w:val="false"/>
          <w:color w:val="000000"/>
        </w:rPr>
        <w:t xml:space="preserve"> 2-тарау. Нысанды толтыру</w:t>
      </w:r>
    </w:p>
    <w:bookmarkEnd w:id="518"/>
    <w:bookmarkStart w:name="z583" w:id="519"/>
    <w:p>
      <w:pPr>
        <w:spacing w:after="0"/>
        <w:ind w:left="0"/>
        <w:jc w:val="both"/>
      </w:pPr>
      <w:r>
        <w:rPr>
          <w:rFonts w:ascii="Times New Roman"/>
          <w:b w:val="false"/>
          <w:i w:val="false"/>
          <w:color w:val="000000"/>
          <w:sz w:val="28"/>
        </w:rPr>
        <w:t>
      4. Нысанды толтыру үшін мынадай ұғымдар пайдаланылады:</w:t>
      </w:r>
    </w:p>
    <w:bookmarkEnd w:id="519"/>
    <w:bookmarkStart w:name="z584" w:id="520"/>
    <w:p>
      <w:pPr>
        <w:spacing w:after="0"/>
        <w:ind w:left="0"/>
        <w:jc w:val="both"/>
      </w:pPr>
      <w:r>
        <w:rPr>
          <w:rFonts w:ascii="Times New Roman"/>
          <w:b w:val="false"/>
          <w:i w:val="false"/>
          <w:color w:val="000000"/>
          <w:sz w:val="28"/>
        </w:rPr>
        <w:t>
      1) тіркелген елі – заңды тұлғаны, заңды тұлғаның филиалын (өкілдігін) тіркеген ел немесе жеке тұлғаның тұрақты тұратын елі, оның ішінде Қазақстан Республикасының немесе шет мемлекеттің заңнамасына сәйкес берілген азаматтығы немесе құқығы негізінде тұрақты тұратын елі;</w:t>
      </w:r>
    </w:p>
    <w:bookmarkEnd w:id="520"/>
    <w:bookmarkStart w:name="z585" w:id="521"/>
    <w:p>
      <w:pPr>
        <w:spacing w:after="0"/>
        <w:ind w:left="0"/>
        <w:jc w:val="both"/>
      </w:pPr>
      <w:r>
        <w:rPr>
          <w:rFonts w:ascii="Times New Roman"/>
          <w:b w:val="false"/>
          <w:i w:val="false"/>
          <w:color w:val="000000"/>
          <w:sz w:val="28"/>
        </w:rPr>
        <w:t>
      2) тіркелген елінің сәйкестендіру нөмірі – жеке тұлға немесе заңды тұлға үшін тіркеген елінің заңнамасына сәйкес қалыптасатын шет мемлекеттің бірегей сәйкестендіру нөмірі.</w:t>
      </w:r>
    </w:p>
    <w:bookmarkEnd w:id="521"/>
    <w:bookmarkStart w:name="z586" w:id="522"/>
    <w:p>
      <w:pPr>
        <w:spacing w:after="0"/>
        <w:ind w:left="0"/>
        <w:jc w:val="both"/>
      </w:pPr>
      <w:r>
        <w:rPr>
          <w:rFonts w:ascii="Times New Roman"/>
          <w:b w:val="false"/>
          <w:i w:val="false"/>
          <w:color w:val="000000"/>
          <w:sz w:val="28"/>
        </w:rPr>
        <w:t>
      5. Нысанның А бөлігінде "Тіркелген елі" бойынша "Елдердің атауларын және олардың әкімшілік-аумақтық бөлімшелері бірліктерін белгілеуге арналған кодтар. 1-бөлім. Елдер кодтары" ҚР ҰЖ ISO 3166-1 Қазақстан Республикасының ұлттық жіктеуішіне сәйкес елдің екі әріптік коды көрсетіледі.</w:t>
      </w:r>
    </w:p>
    <w:bookmarkEnd w:id="522"/>
    <w:bookmarkStart w:name="z587" w:id="523"/>
    <w:p>
      <w:pPr>
        <w:spacing w:after="0"/>
        <w:ind w:left="0"/>
        <w:jc w:val="both"/>
      </w:pPr>
      <w:r>
        <w:rPr>
          <w:rFonts w:ascii="Times New Roman"/>
          <w:b w:val="false"/>
          <w:i w:val="false"/>
          <w:color w:val="000000"/>
          <w:sz w:val="28"/>
        </w:rPr>
        <w:t>
      6. Нысанның Б бөлігінде филиал (өкілдік) операцияларының нәтижелері миллион теңгемен көрсетіледі.</w:t>
      </w:r>
    </w:p>
    <w:bookmarkEnd w:id="523"/>
    <w:bookmarkStart w:name="z588" w:id="524"/>
    <w:p>
      <w:pPr>
        <w:spacing w:after="0"/>
        <w:ind w:left="0"/>
        <w:jc w:val="both"/>
      </w:pPr>
      <w:r>
        <w:rPr>
          <w:rFonts w:ascii="Times New Roman"/>
          <w:b w:val="false"/>
          <w:i w:val="false"/>
          <w:color w:val="000000"/>
          <w:sz w:val="28"/>
        </w:rPr>
        <w:t>
      7. 1, 2 және 5-бөлімдердің көрсеткіштері жылдың қорытындылары бойынша көрсетіледі:</w:t>
      </w:r>
    </w:p>
    <w:bookmarkEnd w:id="524"/>
    <w:bookmarkStart w:name="z589" w:id="525"/>
    <w:p>
      <w:pPr>
        <w:spacing w:after="0"/>
        <w:ind w:left="0"/>
        <w:jc w:val="both"/>
      </w:pPr>
      <w:r>
        <w:rPr>
          <w:rFonts w:ascii="Times New Roman"/>
          <w:b w:val="false"/>
          <w:i w:val="false"/>
          <w:color w:val="000000"/>
          <w:sz w:val="28"/>
        </w:rPr>
        <w:t>
      4-коды бар жолда шикізат пен материалдарға, жинақталатын бұйымдарға, жартылай фабрикаттарға, қосалқы материалдарға, отын мен энергияға жұмсалған шығын қамтылатын сатып алынған тауарлардың көлемі көрсетіледі;</w:t>
      </w:r>
    </w:p>
    <w:bookmarkEnd w:id="525"/>
    <w:bookmarkStart w:name="z590" w:id="526"/>
    <w:p>
      <w:pPr>
        <w:spacing w:after="0"/>
        <w:ind w:left="0"/>
        <w:jc w:val="both"/>
      </w:pPr>
      <w:r>
        <w:rPr>
          <w:rFonts w:ascii="Times New Roman"/>
          <w:b w:val="false"/>
          <w:i w:val="false"/>
          <w:color w:val="000000"/>
          <w:sz w:val="28"/>
        </w:rPr>
        <w:t>
      8-коды бар жолда бөгде ұйымдар орындаған өндірістік және өндірістік емес сипаттағы қызметтер қамтылатын сатып алынған қызметтердің көлемі көрсетіледі.</w:t>
      </w:r>
    </w:p>
    <w:bookmarkEnd w:id="526"/>
    <w:bookmarkStart w:name="z591" w:id="527"/>
    <w:p>
      <w:pPr>
        <w:spacing w:after="0"/>
        <w:ind w:left="0"/>
        <w:jc w:val="both"/>
      </w:pPr>
      <w:r>
        <w:rPr>
          <w:rFonts w:ascii="Times New Roman"/>
          <w:b w:val="false"/>
          <w:i w:val="false"/>
          <w:color w:val="000000"/>
          <w:sz w:val="28"/>
        </w:rPr>
        <w:t>
      8. 3 және 4-бөлімдердің көрсеткіштері жыл соңындағы жағдай бойынша көрсетіледі:</w:t>
      </w:r>
    </w:p>
    <w:bookmarkEnd w:id="527"/>
    <w:bookmarkStart w:name="z592" w:id="528"/>
    <w:p>
      <w:pPr>
        <w:spacing w:after="0"/>
        <w:ind w:left="0"/>
        <w:jc w:val="both"/>
      </w:pPr>
      <w:r>
        <w:rPr>
          <w:rFonts w:ascii="Times New Roman"/>
          <w:b w:val="false"/>
          <w:i w:val="false"/>
          <w:color w:val="000000"/>
          <w:sz w:val="28"/>
        </w:rPr>
        <w:t>
      9-коды бар жолда филиалдың (өкілдіктің) бухгалтерлік балансының "Активтер" бөлімінен активтердің (талаптардың) жалпы сомасы көрсетіледі;</w:t>
      </w:r>
    </w:p>
    <w:bookmarkEnd w:id="528"/>
    <w:bookmarkStart w:name="z593" w:id="529"/>
    <w:p>
      <w:pPr>
        <w:spacing w:after="0"/>
        <w:ind w:left="0"/>
        <w:jc w:val="both"/>
      </w:pPr>
      <w:r>
        <w:rPr>
          <w:rFonts w:ascii="Times New Roman"/>
          <w:b w:val="false"/>
          <w:i w:val="false"/>
          <w:color w:val="000000"/>
          <w:sz w:val="28"/>
        </w:rPr>
        <w:t>
      10-коды бар жолда бейрезиденттерге қойылатын талаптар сомасы көрсетіледі (Қазақстан Республикасының аумағында қызметін жүзеге асыратын шетелдік қаржылық және қаржылық емес ұйымдардың филиалдарына (өкілдіктеріне) қойылатын талаптарды қоспағанда);</w:t>
      </w:r>
    </w:p>
    <w:bookmarkEnd w:id="529"/>
    <w:bookmarkStart w:name="z594" w:id="530"/>
    <w:p>
      <w:pPr>
        <w:spacing w:after="0"/>
        <w:ind w:left="0"/>
        <w:jc w:val="both"/>
      </w:pPr>
      <w:r>
        <w:rPr>
          <w:rFonts w:ascii="Times New Roman"/>
          <w:b w:val="false"/>
          <w:i w:val="false"/>
          <w:color w:val="000000"/>
          <w:sz w:val="28"/>
        </w:rPr>
        <w:t>
      15-коды бар жолда филиалдың (өкілдіктің) бухгалтерлік балансының "Міндеттемелер" бөлімінен міндеттемелердің жалпы сомасы көрсетіледі;</w:t>
      </w:r>
    </w:p>
    <w:bookmarkEnd w:id="530"/>
    <w:bookmarkStart w:name="z595" w:id="531"/>
    <w:p>
      <w:pPr>
        <w:spacing w:after="0"/>
        <w:ind w:left="0"/>
        <w:jc w:val="both"/>
      </w:pPr>
      <w:r>
        <w:rPr>
          <w:rFonts w:ascii="Times New Roman"/>
          <w:b w:val="false"/>
          <w:i w:val="false"/>
          <w:color w:val="000000"/>
          <w:sz w:val="28"/>
        </w:rPr>
        <w:t>
      16-коды бар жолда бейрезиденттер алдындағы міндеттемелер сомасы көрсетіледі (Қазақстан Республикасының аумағында қызметін жүзеге асыратын шетелдік қаржылық және қаржылық емес ұйымдардың филиалдары (өкілдіктері) алдындағы міндеттемелерді қоспағанда).</w:t>
      </w:r>
    </w:p>
    <w:bookmarkEnd w:id="531"/>
    <w:bookmarkStart w:name="z596" w:id="532"/>
    <w:p>
      <w:pPr>
        <w:spacing w:after="0"/>
        <w:ind w:left="0"/>
        <w:jc w:val="both"/>
      </w:pPr>
      <w:r>
        <w:rPr>
          <w:rFonts w:ascii="Times New Roman"/>
          <w:b w:val="false"/>
          <w:i w:val="false"/>
          <w:color w:val="000000"/>
          <w:sz w:val="28"/>
        </w:rPr>
        <w:t>
      9. Есепті кезең үшін ақпарат болмаған жағдайда, Нысан нөлдік мәнмен ұсынылады.</w:t>
      </w:r>
    </w:p>
    <w:bookmarkEnd w:id="5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Банкі Басқармасының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қаулыларының тізбесіне</w:t>
            </w:r>
            <w:r>
              <w:br/>
            </w:r>
            <w:r>
              <w:rPr>
                <w:rFonts w:ascii="Times New Roman"/>
                <w:b w:val="false"/>
                <w:i w:val="false"/>
                <w:color w:val="000000"/>
                <w:sz w:val="20"/>
              </w:rPr>
              <w:t>10-қосымша</w:t>
            </w:r>
            <w:r>
              <w:br/>
            </w:r>
            <w:r>
              <w:rPr>
                <w:rFonts w:ascii="Times New Roman"/>
                <w:b w:val="false"/>
                <w:i w:val="false"/>
                <w:color w:val="000000"/>
                <w:sz w:val="20"/>
              </w:rPr>
              <w:t>Шетелдік қаржылық емес</w:t>
            </w:r>
            <w:r>
              <w:br/>
            </w:r>
            <w:r>
              <w:rPr>
                <w:rFonts w:ascii="Times New Roman"/>
                <w:b w:val="false"/>
                <w:i w:val="false"/>
                <w:color w:val="000000"/>
                <w:sz w:val="20"/>
              </w:rPr>
              <w:t>ұйымдардың Қазақстан</w:t>
            </w:r>
            <w:r>
              <w:br/>
            </w:r>
            <w:r>
              <w:rPr>
                <w:rFonts w:ascii="Times New Roman"/>
                <w:b w:val="false"/>
                <w:i w:val="false"/>
                <w:color w:val="000000"/>
                <w:sz w:val="20"/>
              </w:rPr>
              <w:t>Республикасында қызметін</w:t>
            </w:r>
            <w:r>
              <w:br/>
            </w:r>
            <w:r>
              <w:rPr>
                <w:rFonts w:ascii="Times New Roman"/>
                <w:b w:val="false"/>
                <w:i w:val="false"/>
                <w:color w:val="000000"/>
                <w:sz w:val="20"/>
              </w:rPr>
              <w:t>жүзеге асыратын</w:t>
            </w:r>
            <w:r>
              <w:br/>
            </w:r>
            <w:r>
              <w:rPr>
                <w:rFonts w:ascii="Times New Roman"/>
                <w:b w:val="false"/>
                <w:i w:val="false"/>
                <w:color w:val="000000"/>
                <w:sz w:val="20"/>
              </w:rPr>
              <w:t>филиалдарының (өкілдіктерінің)</w:t>
            </w:r>
            <w:r>
              <w:br/>
            </w:r>
            <w:r>
              <w:rPr>
                <w:rFonts w:ascii="Times New Roman"/>
                <w:b w:val="false"/>
                <w:i w:val="false"/>
                <w:color w:val="000000"/>
                <w:sz w:val="20"/>
              </w:rPr>
              <w:t>ақпарат ұсыну қағидаларына</w:t>
            </w:r>
            <w:r>
              <w:br/>
            </w:r>
            <w:r>
              <w:rPr>
                <w:rFonts w:ascii="Times New Roman"/>
                <w:b w:val="false"/>
                <w:i w:val="false"/>
                <w:color w:val="000000"/>
                <w:sz w:val="20"/>
              </w:rPr>
              <w:t>2-қосымша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598" w:id="533"/>
    <w:p>
      <w:pPr>
        <w:spacing w:after="0"/>
        <w:ind w:left="0"/>
        <w:jc w:val="both"/>
      </w:pPr>
      <w:r>
        <w:rPr>
          <w:rFonts w:ascii="Times New Roman"/>
          <w:b w:val="false"/>
          <w:i w:val="false"/>
          <w:color w:val="000000"/>
          <w:sz w:val="28"/>
        </w:rPr>
        <w:t>
      Ұсынылады: Қазақстан Республикасында қызметін бір жылдан астам жүзеге асыратын шетелдік қаржылық емес ұйым филиалының (өкілдігінің) орналасқан жері бойынша Қазақстан Республикасы Ұлттық Банкінің аумақтық филиалына</w:t>
      </w:r>
    </w:p>
    <w:bookmarkEnd w:id="533"/>
    <w:bookmarkStart w:name="z599" w:id="534"/>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534"/>
    <w:bookmarkStart w:name="z600" w:id="535"/>
    <w:p>
      <w:pPr>
        <w:spacing w:after="0"/>
        <w:ind w:left="0"/>
        <w:jc w:val="both"/>
      </w:pPr>
      <w:r>
        <w:rPr>
          <w:rFonts w:ascii="Times New Roman"/>
          <w:b w:val="false"/>
          <w:i w:val="false"/>
          <w:color w:val="000000"/>
          <w:sz w:val="28"/>
        </w:rPr>
        <w:t>
      Әкімшілік нысанның атауы: Қазақстан Республикасында жүзеге асырылатын жобалар туралы есеп</w:t>
      </w:r>
    </w:p>
    <w:bookmarkEnd w:id="535"/>
    <w:bookmarkStart w:name="z601" w:id="536"/>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VM_P_2</w:t>
      </w:r>
    </w:p>
    <w:bookmarkEnd w:id="536"/>
    <w:bookmarkStart w:name="z602" w:id="537"/>
    <w:p>
      <w:pPr>
        <w:spacing w:after="0"/>
        <w:ind w:left="0"/>
        <w:jc w:val="both"/>
      </w:pPr>
      <w:r>
        <w:rPr>
          <w:rFonts w:ascii="Times New Roman"/>
          <w:b w:val="false"/>
          <w:i w:val="false"/>
          <w:color w:val="000000"/>
          <w:sz w:val="28"/>
        </w:rPr>
        <w:t>
      Кезеңділігі: жыл сайын</w:t>
      </w:r>
    </w:p>
    <w:bookmarkEnd w:id="537"/>
    <w:bookmarkStart w:name="z603" w:id="538"/>
    <w:p>
      <w:pPr>
        <w:spacing w:after="0"/>
        <w:ind w:left="0"/>
        <w:jc w:val="both"/>
      </w:pPr>
      <w:r>
        <w:rPr>
          <w:rFonts w:ascii="Times New Roman"/>
          <w:b w:val="false"/>
          <w:i w:val="false"/>
          <w:color w:val="000000"/>
          <w:sz w:val="28"/>
        </w:rPr>
        <w:t>
      Есепті кезеңі: __________ жыл үшін</w:t>
      </w:r>
    </w:p>
    <w:bookmarkEnd w:id="538"/>
    <w:bookmarkStart w:name="z604" w:id="53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өнімді бөлу туралы келісім бойынша оператор болып табылатын, Шетелдік қаржылық емес ұйымдардың Қазақстан Республикасында қызметін жүзеге асыратын филиалдарының (өкілдіктерінің) ақпарат ұсыну қағидаларының 5-тармағына сәйкес қалыптастырылатын филиалдардың (өкілдіктердің) тізіміне енгізілген шетелдік қаржылық емес ұйымның филиалы (өкілдігі)</w:t>
      </w:r>
    </w:p>
    <w:bookmarkEnd w:id="539"/>
    <w:bookmarkStart w:name="z605" w:id="54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ағымдағы жылғы 5 (бесінші) сәуір (қоса алғанда)</w:t>
      </w:r>
    </w:p>
    <w:bookmarkEnd w:id="540"/>
    <w:bookmarkStart w:name="z606" w:id="541"/>
    <w:p>
      <w:pPr>
        <w:spacing w:after="0"/>
        <w:ind w:left="0"/>
        <w:jc w:val="both"/>
      </w:pPr>
      <w:r>
        <w:rPr>
          <w:rFonts w:ascii="Times New Roman"/>
          <w:b w:val="false"/>
          <w:i w:val="false"/>
          <w:color w:val="000000"/>
          <w:sz w:val="28"/>
        </w:rPr>
        <w:t>
      БСН: _______________________</w:t>
      </w:r>
    </w:p>
    <w:bookmarkEnd w:id="541"/>
    <w:bookmarkStart w:name="z607" w:id="542"/>
    <w:p>
      <w:pPr>
        <w:spacing w:after="0"/>
        <w:ind w:left="0"/>
        <w:jc w:val="both"/>
      </w:pPr>
      <w:r>
        <w:rPr>
          <w:rFonts w:ascii="Times New Roman"/>
          <w:b w:val="false"/>
          <w:i w:val="false"/>
          <w:color w:val="000000"/>
          <w:sz w:val="28"/>
        </w:rPr>
        <w:t>
      Жинау әдісі: қағаз жеткізгіште не электрондық түрде</w:t>
      </w:r>
    </w:p>
    <w:bookmarkEnd w:id="542"/>
    <w:bookmarkStart w:name="z608" w:id="543"/>
    <w:p>
      <w:pPr>
        <w:spacing w:after="0"/>
        <w:ind w:left="0"/>
        <w:jc w:val="both"/>
      </w:pPr>
      <w:r>
        <w:rPr>
          <w:rFonts w:ascii="Times New Roman"/>
          <w:b w:val="false"/>
          <w:i w:val="false"/>
          <w:color w:val="000000"/>
          <w:sz w:val="28"/>
        </w:rPr>
        <w:t>
      ________________________________________________________________</w:t>
      </w:r>
    </w:p>
    <w:bookmarkEnd w:id="543"/>
    <w:bookmarkStart w:name="z609" w:id="544"/>
    <w:p>
      <w:pPr>
        <w:spacing w:after="0"/>
        <w:ind w:left="0"/>
        <w:jc w:val="both"/>
      </w:pPr>
      <w:r>
        <w:rPr>
          <w:rFonts w:ascii="Times New Roman"/>
          <w:b w:val="false"/>
          <w:i w:val="false"/>
          <w:color w:val="000000"/>
          <w:sz w:val="28"/>
        </w:rPr>
        <w:t>
      Қазақстан Республикасында қызметін бір жылдан астам жүзеге асыратын шетелдік қаржылық емес ұйым филиалының (өкілдігінің) (бұдан әрі – филиал (өкілдік) атауы</w:t>
      </w:r>
    </w:p>
    <w:bookmarkEnd w:id="544"/>
    <w:bookmarkStart w:name="z610" w:id="545"/>
    <w:p>
      <w:pPr>
        <w:spacing w:after="0"/>
        <w:ind w:left="0"/>
        <w:jc w:val="both"/>
      </w:pPr>
      <w:r>
        <w:rPr>
          <w:rFonts w:ascii="Times New Roman"/>
          <w:b w:val="false"/>
          <w:i w:val="false"/>
          <w:color w:val="000000"/>
          <w:sz w:val="28"/>
        </w:rPr>
        <w:t>
      1-бөлік. Объектілердің құрылысы</w:t>
      </w:r>
    </w:p>
    <w:bookmarkEnd w:id="5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орналасқан жері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қолданылу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(Жеке сәйкестендіру нөмірі (бұдан әрі – ЖСН) (ол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аяқталукүні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1" w:id="546"/>
    <w:p>
      <w:pPr>
        <w:spacing w:after="0"/>
        <w:ind w:left="0"/>
        <w:jc w:val="both"/>
      </w:pPr>
      <w:r>
        <w:rPr>
          <w:rFonts w:ascii="Times New Roman"/>
          <w:b w:val="false"/>
          <w:i w:val="false"/>
          <w:color w:val="000000"/>
          <w:sz w:val="28"/>
        </w:rPr>
        <w:t>
      2-бөлік. Жұмысты орындау (қызмет көрсету)</w:t>
      </w:r>
    </w:p>
    <w:bookmarkEnd w:id="5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жұмыстың (көрсетілген қызметтің)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қолданылу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ол болған жағдайда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күні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2" w:id="547"/>
    <w:p>
      <w:pPr>
        <w:spacing w:after="0"/>
        <w:ind w:left="0"/>
        <w:jc w:val="both"/>
      </w:pPr>
      <w:r>
        <w:rPr>
          <w:rFonts w:ascii="Times New Roman"/>
          <w:b w:val="false"/>
          <w:i w:val="false"/>
          <w:color w:val="000000"/>
          <w:sz w:val="28"/>
        </w:rPr>
        <w:t>
      3-бөлік. Мердігерлер және қосалқы мердігерлер</w:t>
      </w:r>
    </w:p>
    <w:bookmarkEnd w:id="5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Мердігердің (қосалқы мердігердің)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(ол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елінің сәйкестендіру нөмірі (ол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жұмыстың (көрсетілген қызметтің)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3" w:id="548"/>
    <w:p>
      <w:pPr>
        <w:spacing w:after="0"/>
        <w:ind w:left="0"/>
        <w:jc w:val="both"/>
      </w:pPr>
      <w:r>
        <w:rPr>
          <w:rFonts w:ascii="Times New Roman"/>
          <w:b w:val="false"/>
          <w:i w:val="false"/>
          <w:color w:val="000000"/>
          <w:sz w:val="28"/>
        </w:rPr>
        <w:t>
      Атауы ________________________ Мекенжайы______________________</w:t>
      </w:r>
    </w:p>
    <w:bookmarkEnd w:id="548"/>
    <w:bookmarkStart w:name="z614" w:id="549"/>
    <w:p>
      <w:pPr>
        <w:spacing w:after="0"/>
        <w:ind w:left="0"/>
        <w:jc w:val="both"/>
      </w:pPr>
      <w:r>
        <w:rPr>
          <w:rFonts w:ascii="Times New Roman"/>
          <w:b w:val="false"/>
          <w:i w:val="false"/>
          <w:color w:val="000000"/>
          <w:sz w:val="28"/>
        </w:rPr>
        <w:t>
      Телефоны ________________________________________</w:t>
      </w:r>
    </w:p>
    <w:bookmarkEnd w:id="549"/>
    <w:bookmarkStart w:name="z615" w:id="550"/>
    <w:p>
      <w:pPr>
        <w:spacing w:after="0"/>
        <w:ind w:left="0"/>
        <w:jc w:val="both"/>
      </w:pPr>
      <w:r>
        <w:rPr>
          <w:rFonts w:ascii="Times New Roman"/>
          <w:b w:val="false"/>
          <w:i w:val="false"/>
          <w:color w:val="000000"/>
          <w:sz w:val="28"/>
        </w:rPr>
        <w:t>
      Электрондық пошта мекенжайы _________________________</w:t>
      </w:r>
    </w:p>
    <w:bookmarkEnd w:id="550"/>
    <w:bookmarkStart w:name="z616" w:id="551"/>
    <w:p>
      <w:pPr>
        <w:spacing w:after="0"/>
        <w:ind w:left="0"/>
        <w:jc w:val="both"/>
      </w:pPr>
      <w:r>
        <w:rPr>
          <w:rFonts w:ascii="Times New Roman"/>
          <w:b w:val="false"/>
          <w:i w:val="false"/>
          <w:color w:val="000000"/>
          <w:sz w:val="28"/>
        </w:rPr>
        <w:t>
      Орындаушы ________________________________ ________________</w:t>
      </w:r>
    </w:p>
    <w:bookmarkEnd w:id="551"/>
    <w:bookmarkStart w:name="z617" w:id="552"/>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552"/>
    <w:bookmarkStart w:name="z618" w:id="553"/>
    <w:p>
      <w:pPr>
        <w:spacing w:after="0"/>
        <w:ind w:left="0"/>
        <w:jc w:val="both"/>
      </w:pPr>
      <w:r>
        <w:rPr>
          <w:rFonts w:ascii="Times New Roman"/>
          <w:b w:val="false"/>
          <w:i w:val="false"/>
          <w:color w:val="000000"/>
          <w:sz w:val="28"/>
        </w:rPr>
        <w:t>
      Басшы немесе оның міндеттерін атқаратын адам</w:t>
      </w:r>
    </w:p>
    <w:bookmarkEnd w:id="553"/>
    <w:bookmarkStart w:name="z619" w:id="554"/>
    <w:p>
      <w:pPr>
        <w:spacing w:after="0"/>
        <w:ind w:left="0"/>
        <w:jc w:val="both"/>
      </w:pPr>
      <w:r>
        <w:rPr>
          <w:rFonts w:ascii="Times New Roman"/>
          <w:b w:val="false"/>
          <w:i w:val="false"/>
          <w:color w:val="000000"/>
          <w:sz w:val="28"/>
        </w:rPr>
        <w:t>
      __________________________________________ ______________</w:t>
      </w:r>
    </w:p>
    <w:bookmarkEnd w:id="554"/>
    <w:bookmarkStart w:name="z620" w:id="555"/>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555"/>
    <w:bookmarkStart w:name="z621" w:id="556"/>
    <w:p>
      <w:pPr>
        <w:spacing w:after="0"/>
        <w:ind w:left="0"/>
        <w:jc w:val="both"/>
      </w:pPr>
      <w:r>
        <w:rPr>
          <w:rFonts w:ascii="Times New Roman"/>
          <w:b w:val="false"/>
          <w:i w:val="false"/>
          <w:color w:val="000000"/>
          <w:sz w:val="28"/>
        </w:rPr>
        <w:t>
      Күні 20__ жылғы "____" ______________</w:t>
      </w:r>
    </w:p>
    <w:bookmarkEnd w:id="556"/>
    <w:bookmarkStart w:name="z622" w:id="557"/>
    <w:p>
      <w:pPr>
        <w:spacing w:after="0"/>
        <w:ind w:left="0"/>
        <w:jc w:val="both"/>
      </w:pPr>
      <w:r>
        <w:rPr>
          <w:rFonts w:ascii="Times New Roman"/>
          <w:b w:val="false"/>
          <w:i w:val="false"/>
          <w:color w:val="000000"/>
          <w:sz w:val="28"/>
        </w:rPr>
        <w:t>
      Ескертпе: нысан "Қазақстан Республикасында жүзеге асырылатын жобалар туралы есеп" әкімшілік деректерді өтеусіз негізде жинауға арналған нысанын толтыру бойынша түсіндірмеге сәйкес толтырылады.</w:t>
      </w:r>
    </w:p>
    <w:bookmarkEnd w:id="5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жүзеге асырылатын жобалар</w:t>
            </w:r>
            <w:r>
              <w:br/>
            </w:r>
            <w:r>
              <w:rPr>
                <w:rFonts w:ascii="Times New Roman"/>
                <w:b w:val="false"/>
                <w:i w:val="false"/>
                <w:color w:val="000000"/>
                <w:sz w:val="20"/>
              </w:rPr>
              <w:t>туралы есеп" әкімшілік</w:t>
            </w:r>
            <w:r>
              <w:br/>
            </w:r>
            <w:r>
              <w:rPr>
                <w:rFonts w:ascii="Times New Roman"/>
                <w:b w:val="false"/>
                <w:i w:val="false"/>
                <w:color w:val="000000"/>
                <w:sz w:val="20"/>
              </w:rPr>
              <w:t>деректерді өтеусіз негізде</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 </w:t>
            </w:r>
          </w:p>
        </w:tc>
      </w:tr>
    </w:tbl>
    <w:bookmarkStart w:name="z624" w:id="558"/>
    <w:p>
      <w:pPr>
        <w:spacing w:after="0"/>
        <w:ind w:left="0"/>
        <w:jc w:val="left"/>
      </w:pPr>
      <w:r>
        <w:rPr>
          <w:rFonts w:ascii="Times New Roman"/>
          <w:b/>
          <w:i w:val="false"/>
          <w:color w:val="000000"/>
        </w:rPr>
        <w:t xml:space="preserve"> Қазақстан Республикасында жүзеге асырылатын жобалар туралы есеп (индексі – VM_P_2, кезеңділігі – жыл сайын) әкімшілік деректерді өтеусіз негізде жинауға арналған нысанын толтыру бойынша түсіндірме</w:t>
      </w:r>
    </w:p>
    <w:bookmarkEnd w:id="558"/>
    <w:bookmarkStart w:name="z625" w:id="559"/>
    <w:p>
      <w:pPr>
        <w:spacing w:after="0"/>
        <w:ind w:left="0"/>
        <w:jc w:val="left"/>
      </w:pPr>
      <w:r>
        <w:rPr>
          <w:rFonts w:ascii="Times New Roman"/>
          <w:b/>
          <w:i w:val="false"/>
          <w:color w:val="000000"/>
        </w:rPr>
        <w:t xml:space="preserve"> 1-тарау. Жалпы ережелер</w:t>
      </w:r>
    </w:p>
    <w:bookmarkEnd w:id="559"/>
    <w:bookmarkStart w:name="z626" w:id="560"/>
    <w:p>
      <w:pPr>
        <w:spacing w:after="0"/>
        <w:ind w:left="0"/>
        <w:jc w:val="both"/>
      </w:pPr>
      <w:r>
        <w:rPr>
          <w:rFonts w:ascii="Times New Roman"/>
          <w:b w:val="false"/>
          <w:i w:val="false"/>
          <w:color w:val="000000"/>
          <w:sz w:val="28"/>
        </w:rPr>
        <w:t>
      1. Осы түсіндірмеде "Қазақстан Республикасында жүзеге асырылатын жобалар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560"/>
    <w:bookmarkStart w:name="z627" w:id="561"/>
    <w:p>
      <w:pPr>
        <w:spacing w:after="0"/>
        <w:ind w:left="0"/>
        <w:jc w:val="both"/>
      </w:pPr>
      <w:r>
        <w:rPr>
          <w:rFonts w:ascii="Times New Roman"/>
          <w:b w:val="false"/>
          <w:i w:val="false"/>
          <w:color w:val="000000"/>
          <w:sz w:val="28"/>
        </w:rPr>
        <w:t>
      2. Нысанға бірінші басшы (ол болмаған кезеңде – оның орнындағы адам) және орындаушы қол қояды.</w:t>
      </w:r>
    </w:p>
    <w:bookmarkEnd w:id="561"/>
    <w:bookmarkStart w:name="z628" w:id="562"/>
    <w:p>
      <w:pPr>
        <w:spacing w:after="0"/>
        <w:ind w:left="0"/>
        <w:jc w:val="both"/>
      </w:pPr>
      <w:r>
        <w:rPr>
          <w:rFonts w:ascii="Times New Roman"/>
          <w:b w:val="false"/>
          <w:i w:val="false"/>
          <w:color w:val="000000"/>
          <w:sz w:val="28"/>
        </w:rPr>
        <w:t>
      3. Нысан қағаз жеткізгіште не электрондық түрде ұсынылады.</w:t>
      </w:r>
    </w:p>
    <w:bookmarkEnd w:id="562"/>
    <w:bookmarkStart w:name="z629" w:id="563"/>
    <w:p>
      <w:pPr>
        <w:spacing w:after="0"/>
        <w:ind w:left="0"/>
        <w:jc w:val="left"/>
      </w:pPr>
      <w:r>
        <w:rPr>
          <w:rFonts w:ascii="Times New Roman"/>
          <w:b/>
          <w:i w:val="false"/>
          <w:color w:val="000000"/>
        </w:rPr>
        <w:t xml:space="preserve"> 2-тарау. Нысанды толтыру</w:t>
      </w:r>
    </w:p>
    <w:bookmarkEnd w:id="563"/>
    <w:bookmarkStart w:name="z630" w:id="564"/>
    <w:p>
      <w:pPr>
        <w:spacing w:after="0"/>
        <w:ind w:left="0"/>
        <w:jc w:val="both"/>
      </w:pPr>
      <w:r>
        <w:rPr>
          <w:rFonts w:ascii="Times New Roman"/>
          <w:b w:val="false"/>
          <w:i w:val="false"/>
          <w:color w:val="000000"/>
          <w:sz w:val="28"/>
        </w:rPr>
        <w:t>
      4. Нысанды толтыру үшін мынадай ұғымдар пайдаланылады:</w:t>
      </w:r>
    </w:p>
    <w:bookmarkEnd w:id="564"/>
    <w:bookmarkStart w:name="z631" w:id="565"/>
    <w:p>
      <w:pPr>
        <w:spacing w:after="0"/>
        <w:ind w:left="0"/>
        <w:jc w:val="both"/>
      </w:pPr>
      <w:r>
        <w:rPr>
          <w:rFonts w:ascii="Times New Roman"/>
          <w:b w:val="false"/>
          <w:i w:val="false"/>
          <w:color w:val="000000"/>
          <w:sz w:val="28"/>
        </w:rPr>
        <w:t>
      1) жоба – тапсырыс беруші мен орындаушы (мердігер және қосалқы мердігер) арасында жасалған шарт бойынша орындалатын жұмыстардың (көрсетілетін қызметтердің) жиынтығы;</w:t>
      </w:r>
    </w:p>
    <w:bookmarkEnd w:id="565"/>
    <w:bookmarkStart w:name="z632" w:id="566"/>
    <w:p>
      <w:pPr>
        <w:spacing w:after="0"/>
        <w:ind w:left="0"/>
        <w:jc w:val="both"/>
      </w:pPr>
      <w:r>
        <w:rPr>
          <w:rFonts w:ascii="Times New Roman"/>
          <w:b w:val="false"/>
          <w:i w:val="false"/>
          <w:color w:val="000000"/>
          <w:sz w:val="28"/>
        </w:rPr>
        <w:t>
      2) тіркелген елі – заңды тұлғаны, заңды тұлғаның филиалын (өкілдігін) тіркеген елі немесе жеке тұлғаның тұрақты тұратын елі, оның ішінде Қазақстан Республикасының немесе шет мемлекеттің заңнамасына сәйкес берілген азаматтығы немесе құқығы негізінде тұрақты тұратын елі;</w:t>
      </w:r>
    </w:p>
    <w:bookmarkEnd w:id="566"/>
    <w:bookmarkStart w:name="z633" w:id="567"/>
    <w:p>
      <w:pPr>
        <w:spacing w:after="0"/>
        <w:ind w:left="0"/>
        <w:jc w:val="both"/>
      </w:pPr>
      <w:r>
        <w:rPr>
          <w:rFonts w:ascii="Times New Roman"/>
          <w:b w:val="false"/>
          <w:i w:val="false"/>
          <w:color w:val="000000"/>
          <w:sz w:val="28"/>
        </w:rPr>
        <w:t>
      3) тіркелген елінің сәйкестендіру нөмірі – жеке тұлға немесе заңды тұлға үшін тіркеген елінің заңнамасына сәйкес қалыптасатын шет мемлекеттің бірегей сәйкестендіру нөмірі.</w:t>
      </w:r>
    </w:p>
    <w:bookmarkEnd w:id="567"/>
    <w:bookmarkStart w:name="z634" w:id="568"/>
    <w:p>
      <w:pPr>
        <w:spacing w:after="0"/>
        <w:ind w:left="0"/>
        <w:jc w:val="both"/>
      </w:pPr>
      <w:r>
        <w:rPr>
          <w:rFonts w:ascii="Times New Roman"/>
          <w:b w:val="false"/>
          <w:i w:val="false"/>
          <w:color w:val="000000"/>
          <w:sz w:val="28"/>
        </w:rPr>
        <w:t>
      5. Нысанда Қазақстан Республикасында филиалдың (өкілдіктің) қатысуымен есепті кезеңде жүзеге асырылатын жобалар туралы ақпарат көрсетіледі.</w:t>
      </w:r>
    </w:p>
    <w:bookmarkEnd w:id="568"/>
    <w:bookmarkStart w:name="z635" w:id="569"/>
    <w:p>
      <w:pPr>
        <w:spacing w:after="0"/>
        <w:ind w:left="0"/>
        <w:jc w:val="both"/>
      </w:pPr>
      <w:r>
        <w:rPr>
          <w:rFonts w:ascii="Times New Roman"/>
          <w:b w:val="false"/>
          <w:i w:val="false"/>
          <w:color w:val="000000"/>
          <w:sz w:val="28"/>
        </w:rPr>
        <w:t>
      6. 1-бөлікте Қазақстан Республикасының аумағында есепті кезеңде көрсетілетін құрылыс қызметтері туралы ақпарат көрсетіледі.</w:t>
      </w:r>
    </w:p>
    <w:bookmarkEnd w:id="569"/>
    <w:bookmarkStart w:name="z636" w:id="570"/>
    <w:p>
      <w:pPr>
        <w:spacing w:after="0"/>
        <w:ind w:left="0"/>
        <w:jc w:val="both"/>
      </w:pPr>
      <w:r>
        <w:rPr>
          <w:rFonts w:ascii="Times New Roman"/>
          <w:b w:val="false"/>
          <w:i w:val="false"/>
          <w:color w:val="000000"/>
          <w:sz w:val="28"/>
        </w:rPr>
        <w:t>
      7. 2-бөлікте Қазақстан Республикасында есепті кезеңде жүзеге асырылатын, 1-бөлікте көрсетілмеген орындалатын жұмыстар (көрсетілетін қызметтер) туралы ақпарат көрсетіледі.</w:t>
      </w:r>
    </w:p>
    <w:bookmarkEnd w:id="570"/>
    <w:bookmarkStart w:name="z637" w:id="571"/>
    <w:p>
      <w:pPr>
        <w:spacing w:after="0"/>
        <w:ind w:left="0"/>
        <w:jc w:val="both"/>
      </w:pPr>
      <w:r>
        <w:rPr>
          <w:rFonts w:ascii="Times New Roman"/>
          <w:b w:val="false"/>
          <w:i w:val="false"/>
          <w:color w:val="000000"/>
          <w:sz w:val="28"/>
        </w:rPr>
        <w:t>
      8. 3-бөлікте 2-бөлікте көрсетілген жұмыстарды орындау үшін және 1 және 2-бөліктерде көрсетілген қызметтерді көрсету үшін есепті кезеңде тартылатын мердігерлер немесе қосалқы мердігерлер туралы ақпарат көрсетіледі.</w:t>
      </w:r>
    </w:p>
    <w:bookmarkEnd w:id="571"/>
    <w:bookmarkStart w:name="z638" w:id="572"/>
    <w:p>
      <w:pPr>
        <w:spacing w:after="0"/>
        <w:ind w:left="0"/>
        <w:jc w:val="both"/>
      </w:pPr>
      <w:r>
        <w:rPr>
          <w:rFonts w:ascii="Times New Roman"/>
          <w:b w:val="false"/>
          <w:i w:val="false"/>
          <w:color w:val="000000"/>
          <w:sz w:val="28"/>
        </w:rPr>
        <w:t xml:space="preserve">
      "Тіркелген елі" деген 3-бағанда "Елдердің атауларын және олардың әкімшілік-аумақтық бөлімшелері бірліктерін белгілеуге арналған кодтар. 1-бөлім. Елдер кодтары" ҚР ҰЖ ISO 3166-1 Қазақстан Республикасының ұлттық жіктеуішіне сәйкес елдің екі әріптік коды көрсетіледі. </w:t>
      </w:r>
    </w:p>
    <w:bookmarkEnd w:id="572"/>
    <w:bookmarkStart w:name="z639" w:id="573"/>
    <w:p>
      <w:pPr>
        <w:spacing w:after="0"/>
        <w:ind w:left="0"/>
        <w:jc w:val="both"/>
      </w:pPr>
      <w:r>
        <w:rPr>
          <w:rFonts w:ascii="Times New Roman"/>
          <w:b w:val="false"/>
          <w:i w:val="false"/>
          <w:color w:val="000000"/>
          <w:sz w:val="28"/>
        </w:rPr>
        <w:t>
      9. Есепті кезең үшін ақпарат болмаған жағдайда, Нысан нөлдік мәнмен ұсынылады.</w:t>
      </w:r>
    </w:p>
    <w:bookmarkEnd w:id="573"/>
    <w:bookmarkStart w:name="z640" w:id="574"/>
    <w:p>
      <w:pPr>
        <w:spacing w:after="0"/>
        <w:ind w:left="0"/>
        <w:jc w:val="both"/>
      </w:pPr>
      <w:r>
        <w:rPr>
          <w:rFonts w:ascii="Times New Roman"/>
          <w:b w:val="false"/>
          <w:i w:val="false"/>
          <w:color w:val="000000"/>
          <w:sz w:val="28"/>
        </w:rPr>
        <w:t xml:space="preserve">
      10. Нысанға түзетулер (өзгерістер, толықтырулар) Шетелдік қаржылық емес ұйымдардың Қазақстан Республикасында қызметін жүзеге асыратын филиалдарының (өкілдіктерінің) ақпарат ұсыну қағидаларының </w:t>
      </w:r>
      <w:r>
        <w:rPr>
          <w:rFonts w:ascii="Times New Roman"/>
          <w:b w:val="false"/>
          <w:i w:val="false"/>
          <w:color w:val="000000"/>
          <w:sz w:val="28"/>
        </w:rPr>
        <w:t>7-тармағында</w:t>
      </w:r>
      <w:r>
        <w:rPr>
          <w:rFonts w:ascii="Times New Roman"/>
          <w:b w:val="false"/>
          <w:i w:val="false"/>
          <w:color w:val="000000"/>
          <w:sz w:val="28"/>
        </w:rPr>
        <w:t xml:space="preserve"> белгіленген ұсыну мерзімінен кейін 6 (алты) ай ішінде енгізіледі.</w:t>
      </w:r>
    </w:p>
    <w:bookmarkEnd w:id="5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Банкі Басқармасының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қаулыларының тізбесіне</w:t>
            </w:r>
            <w:r>
              <w:br/>
            </w:r>
            <w:r>
              <w:rPr>
                <w:rFonts w:ascii="Times New Roman"/>
                <w:b w:val="false"/>
                <w:i w:val="false"/>
                <w:color w:val="000000"/>
                <w:sz w:val="20"/>
              </w:rPr>
              <w:t>11-қосымша</w:t>
            </w:r>
            <w:r>
              <w:br/>
            </w:r>
            <w:r>
              <w:rPr>
                <w:rFonts w:ascii="Times New Roman"/>
                <w:b w:val="false"/>
                <w:i w:val="false"/>
                <w:color w:val="000000"/>
                <w:sz w:val="20"/>
              </w:rPr>
              <w:t>Шетелдік қаржылық емес</w:t>
            </w:r>
            <w:r>
              <w:br/>
            </w:r>
            <w:r>
              <w:rPr>
                <w:rFonts w:ascii="Times New Roman"/>
                <w:b w:val="false"/>
                <w:i w:val="false"/>
                <w:color w:val="000000"/>
                <w:sz w:val="20"/>
              </w:rPr>
              <w:t>ұйымдардың Қазақстан</w:t>
            </w:r>
            <w:r>
              <w:br/>
            </w:r>
            <w:r>
              <w:rPr>
                <w:rFonts w:ascii="Times New Roman"/>
                <w:b w:val="false"/>
                <w:i w:val="false"/>
                <w:color w:val="000000"/>
                <w:sz w:val="20"/>
              </w:rPr>
              <w:t>Республикасында қызметін</w:t>
            </w:r>
            <w:r>
              <w:br/>
            </w:r>
            <w:r>
              <w:rPr>
                <w:rFonts w:ascii="Times New Roman"/>
                <w:b w:val="false"/>
                <w:i w:val="false"/>
                <w:color w:val="000000"/>
                <w:sz w:val="20"/>
              </w:rPr>
              <w:t>жүзеге асыратын</w:t>
            </w:r>
            <w:r>
              <w:br/>
            </w:r>
            <w:r>
              <w:rPr>
                <w:rFonts w:ascii="Times New Roman"/>
                <w:b w:val="false"/>
                <w:i w:val="false"/>
                <w:color w:val="000000"/>
                <w:sz w:val="20"/>
              </w:rPr>
              <w:t>филиалдарының (өкілдіктерінің)</w:t>
            </w:r>
            <w:r>
              <w:br/>
            </w:r>
            <w:r>
              <w:rPr>
                <w:rFonts w:ascii="Times New Roman"/>
                <w:b w:val="false"/>
                <w:i w:val="false"/>
                <w:color w:val="000000"/>
                <w:sz w:val="20"/>
              </w:rPr>
              <w:t>ақпарат ұсыну қағидаларына</w:t>
            </w:r>
            <w:r>
              <w:br/>
            </w:r>
            <w:r>
              <w:rPr>
                <w:rFonts w:ascii="Times New Roman"/>
                <w:b w:val="false"/>
                <w:i w:val="false"/>
                <w:color w:val="000000"/>
                <w:sz w:val="20"/>
              </w:rPr>
              <w:t>3-қосымша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642" w:id="575"/>
    <w:p>
      <w:pPr>
        <w:spacing w:after="0"/>
        <w:ind w:left="0"/>
        <w:jc w:val="both"/>
      </w:pPr>
      <w:r>
        <w:rPr>
          <w:rFonts w:ascii="Times New Roman"/>
          <w:b w:val="false"/>
          <w:i w:val="false"/>
          <w:color w:val="000000"/>
          <w:sz w:val="28"/>
        </w:rPr>
        <w:t>
      Ұсынылады: Қазақстан Республикасында қызметін бір жылдан астам жүзеге асыратын шетелдік қаржылық емес ұйым филиалының (өкілдігінің) орналасқан жері бойынша Қазақстан Республикасы Ұлттық Банкінің аумақтық филиалына</w:t>
      </w:r>
    </w:p>
    <w:bookmarkEnd w:id="575"/>
    <w:bookmarkStart w:name="z643" w:id="576"/>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576"/>
    <w:bookmarkStart w:name="z644" w:id="577"/>
    <w:p>
      <w:pPr>
        <w:spacing w:after="0"/>
        <w:ind w:left="0"/>
        <w:jc w:val="both"/>
      </w:pPr>
      <w:r>
        <w:rPr>
          <w:rFonts w:ascii="Times New Roman"/>
          <w:b w:val="false"/>
          <w:i w:val="false"/>
          <w:color w:val="000000"/>
          <w:sz w:val="28"/>
        </w:rPr>
        <w:t>
      Әкімшілік нысанның атауы: Қазақстан Республикасында жобаларды іске асыру туралы есеп</w:t>
      </w:r>
    </w:p>
    <w:bookmarkEnd w:id="577"/>
    <w:bookmarkStart w:name="z645" w:id="578"/>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VM_PR_3</w:t>
      </w:r>
    </w:p>
    <w:bookmarkEnd w:id="578"/>
    <w:bookmarkStart w:name="z646" w:id="579"/>
    <w:p>
      <w:pPr>
        <w:spacing w:after="0"/>
        <w:ind w:left="0"/>
        <w:jc w:val="both"/>
      </w:pPr>
      <w:r>
        <w:rPr>
          <w:rFonts w:ascii="Times New Roman"/>
          <w:b w:val="false"/>
          <w:i w:val="false"/>
          <w:color w:val="000000"/>
          <w:sz w:val="28"/>
        </w:rPr>
        <w:t>
      Кезеңділігі: тоқсан сайын</w:t>
      </w:r>
    </w:p>
    <w:bookmarkEnd w:id="579"/>
    <w:bookmarkStart w:name="z647" w:id="580"/>
    <w:p>
      <w:pPr>
        <w:spacing w:after="0"/>
        <w:ind w:left="0"/>
        <w:jc w:val="both"/>
      </w:pPr>
      <w:r>
        <w:rPr>
          <w:rFonts w:ascii="Times New Roman"/>
          <w:b w:val="false"/>
          <w:i w:val="false"/>
          <w:color w:val="000000"/>
          <w:sz w:val="28"/>
        </w:rPr>
        <w:t>
      Есепті кезеңі: 20___жылғы ________ тоқсан үшін</w:t>
      </w:r>
    </w:p>
    <w:bookmarkEnd w:id="580"/>
    <w:bookmarkStart w:name="z648" w:id="58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Шетелдік қаржылық емес ұйымдардың Қазақстан Республикасында қызметін жүзеге асыратын филиалдарының (өкілдіктерінің) ақпарат ұсыну қағидаларының 5-тармағына сәйкес қалыптастырылатын филиалдардың (өкілдіктердің) тізіміне енгізілген шетелдік қаржылық емес ұйымның филиалы (өкілдігі)</w:t>
      </w:r>
    </w:p>
    <w:bookmarkEnd w:id="581"/>
    <w:bookmarkStart w:name="z649" w:id="58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тоқсаннан кейінгі бірінші айдың 20 (жиырмасына) (қоса алғанда) дейін</w:t>
      </w:r>
    </w:p>
    <w:bookmarkEnd w:id="582"/>
    <w:bookmarkStart w:name="z650" w:id="583"/>
    <w:p>
      <w:pPr>
        <w:spacing w:after="0"/>
        <w:ind w:left="0"/>
        <w:jc w:val="both"/>
      </w:pPr>
      <w:r>
        <w:rPr>
          <w:rFonts w:ascii="Times New Roman"/>
          <w:b w:val="false"/>
          <w:i w:val="false"/>
          <w:color w:val="000000"/>
          <w:sz w:val="28"/>
        </w:rPr>
        <w:t>
      БСН: _______________________</w:t>
      </w:r>
    </w:p>
    <w:bookmarkEnd w:id="583"/>
    <w:bookmarkStart w:name="z651" w:id="584"/>
    <w:p>
      <w:pPr>
        <w:spacing w:after="0"/>
        <w:ind w:left="0"/>
        <w:jc w:val="both"/>
      </w:pPr>
      <w:r>
        <w:rPr>
          <w:rFonts w:ascii="Times New Roman"/>
          <w:b w:val="false"/>
          <w:i w:val="false"/>
          <w:color w:val="000000"/>
          <w:sz w:val="28"/>
        </w:rPr>
        <w:t>
      Жинау әдісі: қағаз жеткізгіште не электрондық түрде</w:t>
      </w:r>
    </w:p>
    <w:bookmarkEnd w:id="584"/>
    <w:bookmarkStart w:name="z652" w:id="585"/>
    <w:p>
      <w:pPr>
        <w:spacing w:after="0"/>
        <w:ind w:left="0"/>
        <w:jc w:val="both"/>
      </w:pPr>
      <w:r>
        <w:rPr>
          <w:rFonts w:ascii="Times New Roman"/>
          <w:b w:val="false"/>
          <w:i w:val="false"/>
          <w:color w:val="000000"/>
          <w:sz w:val="28"/>
        </w:rPr>
        <w:t>
      __________________________________________________________________</w:t>
      </w:r>
    </w:p>
    <w:bookmarkEnd w:id="585"/>
    <w:bookmarkStart w:name="z653" w:id="586"/>
    <w:p>
      <w:pPr>
        <w:spacing w:after="0"/>
        <w:ind w:left="0"/>
        <w:jc w:val="both"/>
      </w:pPr>
      <w:r>
        <w:rPr>
          <w:rFonts w:ascii="Times New Roman"/>
          <w:b w:val="false"/>
          <w:i w:val="false"/>
          <w:color w:val="000000"/>
          <w:sz w:val="28"/>
        </w:rPr>
        <w:t>
      Қазақстан Республикасында қызметін бір жылдан астам жүзеге асыратын шетелдік қаржылық емес ұйым филиалының (өкілдігінің) (бұдан әрі – филиал (өкілдік) атауы</w:t>
      </w:r>
    </w:p>
    <w:bookmarkEnd w:id="586"/>
    <w:bookmarkStart w:name="z654" w:id="587"/>
    <w:p>
      <w:pPr>
        <w:spacing w:after="0"/>
        <w:ind w:left="0"/>
        <w:jc w:val="both"/>
      </w:pPr>
      <w:r>
        <w:rPr>
          <w:rFonts w:ascii="Times New Roman"/>
          <w:b w:val="false"/>
          <w:i w:val="false"/>
          <w:color w:val="000000"/>
          <w:sz w:val="28"/>
        </w:rPr>
        <w:t>
      1-бөлік. Тауарларды сатып алу және өткізу</w:t>
      </w:r>
    </w:p>
    <w:bookmarkEnd w:id="587"/>
    <w:bookmarkStart w:name="z655" w:id="588"/>
    <w:p>
      <w:pPr>
        <w:spacing w:after="0"/>
        <w:ind w:left="0"/>
        <w:jc w:val="both"/>
      </w:pPr>
      <w:r>
        <w:rPr>
          <w:rFonts w:ascii="Times New Roman"/>
          <w:b w:val="false"/>
          <w:i w:val="false"/>
          <w:color w:val="000000"/>
          <w:sz w:val="28"/>
        </w:rPr>
        <w:t>
      мың Америка Құрама Штаттарының</w:t>
      </w:r>
    </w:p>
    <w:bookmarkEnd w:id="588"/>
    <w:bookmarkStart w:name="z656" w:id="589"/>
    <w:p>
      <w:pPr>
        <w:spacing w:after="0"/>
        <w:ind w:left="0"/>
        <w:jc w:val="both"/>
      </w:pPr>
      <w:r>
        <w:rPr>
          <w:rFonts w:ascii="Times New Roman"/>
          <w:b w:val="false"/>
          <w:i w:val="false"/>
          <w:color w:val="000000"/>
          <w:sz w:val="28"/>
        </w:rPr>
        <w:t>
      (бұдан әрі – АҚШ) долларымен</w:t>
      </w:r>
    </w:p>
    <w:bookmarkEnd w:id="5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филиалын (өкілдігін) құрған шетелдік қаржылық емес ұйымнан, оның шетелдегі құрылымдық бөлімшелерінен алынған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филиалын (өкілдігін) құрған шетелдік қаржылық емес ұйымнан, оның шетелдегі құрылымдық бөлімшелерінен алынған басқа тауарлар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Қазақстан Республикасындағы құрылымдық бөлімшелерінен алынған жабдық және басқа тауарлар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Инвесторлар тобындағы бейрезиденттерден (Қазақстан Республикасында қызметін жүзеге асыратын шетелдік қаржы және қаржылық емес ұйымдардың филиалдарын (өкілдіктерін) қоспағанда) жабдық және басқа тауарлар сатып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бейрезиденттерден (Қазақстан Республикасында қызметін жүзеге асыратын шетелдік қаржы және қаржылық емес ұйымдардың филиалдарын (өкілдіктерін) қоспағанда) жабдық және басқа тауарлар сатып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филиалын (өкілдігін) құрған шетелдік қаржылық емес ұйымға, оның шетелдегі құрылымдық бөлімшелеріне жіберілген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филиалын (өкілдігін) құрған шетелдік қаржылық емес ұйымға, оның шетелдегі құрылымдық бөлімшелеріне жіберілген басқа тауарлар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Қазақстандағы құрылымдық бөлімшелеріне жіберілген жабдық және басқа тауарлар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Инвесторлар тобындағы бейрезиденттерге (Қазақстан Республикасында қызметін жүзеге асыратын шетелдік қаржы және қаржылық емес ұйымдардың филиалдарын (өкілдіктерін) қоспағанда) жабдықты және басқа тауарларды өткізу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бейрезиденттерге (Қазақстан Республикасында қызметін жүзеге асыратын шетелдік қаржы және қаржылық емес ұйымдардың филиалдарын (өкілдіктерін) қоспағанда) жабдықты және басқа тауарларды өткізу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7" w:id="590"/>
    <w:p>
      <w:pPr>
        <w:spacing w:after="0"/>
        <w:ind w:left="0"/>
        <w:jc w:val="both"/>
      </w:pPr>
      <w:r>
        <w:rPr>
          <w:rFonts w:ascii="Times New Roman"/>
          <w:b w:val="false"/>
          <w:i w:val="false"/>
          <w:color w:val="000000"/>
          <w:sz w:val="28"/>
        </w:rPr>
        <w:t>
      2-бөлік. Бейрезиденттерге (Қазақстан Республикасында қызметін жүзеге асыратын шетелдік қаржы және қаржылық емес ұйымдардың филиалдарын (өкілдіктерін) қоспағанда) қызмет көрсету</w:t>
      </w:r>
    </w:p>
    <w:bookmarkEnd w:id="590"/>
    <w:bookmarkStart w:name="z658" w:id="591"/>
    <w:p>
      <w:pPr>
        <w:spacing w:after="0"/>
        <w:ind w:left="0"/>
        <w:jc w:val="both"/>
      </w:pPr>
      <w:r>
        <w:rPr>
          <w:rFonts w:ascii="Times New Roman"/>
          <w:b w:val="false"/>
          <w:i w:val="false"/>
          <w:color w:val="000000"/>
          <w:sz w:val="28"/>
        </w:rPr>
        <w:t>
      мың АҚШ долларымен</w:t>
      </w:r>
    </w:p>
    <w:bookmarkEnd w:id="5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түрінің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елі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592"/>
          <w:p>
            <w:pPr>
              <w:spacing w:after="20"/>
              <w:ind w:left="20"/>
              <w:jc w:val="both"/>
            </w:pPr>
            <w:r>
              <w:rPr>
                <w:rFonts w:ascii="Times New Roman"/>
                <w:b w:val="false"/>
                <w:i w:val="false"/>
                <w:color w:val="000000"/>
                <w:sz w:val="20"/>
              </w:rPr>
              <w:t>
БСН</w:t>
            </w:r>
          </w:p>
          <w:bookmarkEnd w:id="592"/>
          <w:p>
            <w:pPr>
              <w:spacing w:after="20"/>
              <w:ind w:left="20"/>
              <w:jc w:val="both"/>
            </w:pPr>
            <w:r>
              <w:rPr>
                <w:rFonts w:ascii="Times New Roman"/>
                <w:b w:val="false"/>
                <w:i w:val="false"/>
                <w:color w:val="000000"/>
                <w:sz w:val="20"/>
              </w:rPr>
              <w:t>
(ол болған жағдайда)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елінің сәйкестендіру нөмірі (ол болған жағдайда)</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0" w:id="593"/>
    <w:p>
      <w:pPr>
        <w:spacing w:after="0"/>
        <w:ind w:left="0"/>
        <w:jc w:val="both"/>
      </w:pPr>
      <w:r>
        <w:rPr>
          <w:rFonts w:ascii="Times New Roman"/>
          <w:b w:val="false"/>
          <w:i w:val="false"/>
          <w:color w:val="000000"/>
          <w:sz w:val="28"/>
        </w:rPr>
        <w:t>
      3-бөлік. Бейрезиденттерден (Қазақстан Республикасында қызметін жүзеге асыратын шетелдік қаржы және қаржылық емес ұйымдардың филиалдарын (өкілдіктерін) қоспағанда) қызметін сатып алу</w:t>
      </w:r>
    </w:p>
    <w:bookmarkEnd w:id="593"/>
    <w:bookmarkStart w:name="z661" w:id="594"/>
    <w:p>
      <w:pPr>
        <w:spacing w:after="0"/>
        <w:ind w:left="0"/>
        <w:jc w:val="both"/>
      </w:pPr>
      <w:r>
        <w:rPr>
          <w:rFonts w:ascii="Times New Roman"/>
          <w:b w:val="false"/>
          <w:i w:val="false"/>
          <w:color w:val="000000"/>
          <w:sz w:val="28"/>
        </w:rPr>
        <w:t>
      мың АҚШ долларымен</w:t>
      </w:r>
    </w:p>
    <w:bookmarkEnd w:id="5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түрінің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елі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595"/>
          <w:p>
            <w:pPr>
              <w:spacing w:after="20"/>
              <w:ind w:left="20"/>
              <w:jc w:val="both"/>
            </w:pPr>
            <w:r>
              <w:rPr>
                <w:rFonts w:ascii="Times New Roman"/>
                <w:b w:val="false"/>
                <w:i w:val="false"/>
                <w:color w:val="000000"/>
                <w:sz w:val="20"/>
              </w:rPr>
              <w:t>
БСН</w:t>
            </w:r>
          </w:p>
          <w:bookmarkEnd w:id="595"/>
          <w:p>
            <w:pPr>
              <w:spacing w:after="20"/>
              <w:ind w:left="20"/>
              <w:jc w:val="both"/>
            </w:pPr>
            <w:r>
              <w:rPr>
                <w:rFonts w:ascii="Times New Roman"/>
                <w:b w:val="false"/>
                <w:i w:val="false"/>
                <w:color w:val="000000"/>
                <w:sz w:val="20"/>
              </w:rPr>
              <w:t>
(ол болған жағдайда)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елінің сәйкестендіру нөмірі (ол болған жағдайда)</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3" w:id="596"/>
    <w:p>
      <w:pPr>
        <w:spacing w:after="0"/>
        <w:ind w:left="0"/>
        <w:jc w:val="both"/>
      </w:pPr>
      <w:r>
        <w:rPr>
          <w:rFonts w:ascii="Times New Roman"/>
          <w:b w:val="false"/>
          <w:i w:val="false"/>
          <w:color w:val="000000"/>
          <w:sz w:val="28"/>
        </w:rPr>
        <w:t>
      4-бөлік. Еңбекақы төлеу</w:t>
      </w:r>
    </w:p>
    <w:bookmarkEnd w:id="596"/>
    <w:bookmarkStart w:name="z664" w:id="597"/>
    <w:p>
      <w:pPr>
        <w:spacing w:after="0"/>
        <w:ind w:left="0"/>
        <w:jc w:val="both"/>
      </w:pPr>
      <w:r>
        <w:rPr>
          <w:rFonts w:ascii="Times New Roman"/>
          <w:b w:val="false"/>
          <w:i w:val="false"/>
          <w:color w:val="000000"/>
          <w:sz w:val="28"/>
        </w:rPr>
        <w:t>
      мың АҚШ долларымен</w:t>
      </w:r>
    </w:p>
    <w:bookmarkEnd w:id="5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Бейрезидент-қызметкерлерге төленген жалақы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тіркелген елдер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5" w:id="598"/>
    <w:p>
      <w:pPr>
        <w:spacing w:after="0"/>
        <w:ind w:left="0"/>
        <w:jc w:val="both"/>
      </w:pPr>
      <w:r>
        <w:rPr>
          <w:rFonts w:ascii="Times New Roman"/>
          <w:b w:val="false"/>
          <w:i w:val="false"/>
          <w:color w:val="000000"/>
          <w:sz w:val="28"/>
        </w:rPr>
        <w:t>
      5-бөлік. Жекелеген қаржы көрсеткіштері</w:t>
      </w:r>
    </w:p>
    <w:bookmarkEnd w:id="598"/>
    <w:bookmarkStart w:name="z666" w:id="599"/>
    <w:p>
      <w:pPr>
        <w:spacing w:after="0"/>
        <w:ind w:left="0"/>
        <w:jc w:val="both"/>
      </w:pPr>
      <w:r>
        <w:rPr>
          <w:rFonts w:ascii="Times New Roman"/>
          <w:b w:val="false"/>
          <w:i w:val="false"/>
          <w:color w:val="000000"/>
          <w:sz w:val="28"/>
        </w:rPr>
        <w:t>
      мың АҚШ долларымен</w:t>
      </w:r>
    </w:p>
    <w:bookmarkEnd w:id="5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тіркелген елдер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5.1-бөлік. Филиалдың (өкілдіктің) есепті кезеңнің соңындағы активтері (талаптары)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филиалын (өкілдігін) құрған шетелдік қаржылық емес ұйымға, оның шетелдегі құрылымдық бөлімшелеріне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Инвесторлар тобындағы бейрезиденттерге (Қазақстан Республикасында қызметін жүзеге асыратын шетелдік қаржы және қаржылық емес ұйымдардың филиалдарын (өкілдіктерін) қоспағанда)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бейрезиденттерге (Қазақстан Республикасында қызметін жүзеге асыратын шетелдік қаржы және қаржылық емес ұйымдардың филиалдарын (өкілдіктерін) қоспағанда)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5.2-бөлік. Филиалдың (өкілдіктің) есепті кезеңнің соңындағы міндеттемелері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филиалын (өкілдігін) құрған шетелдік қаржылық емес ұйым, оның шетелдегі құрылымдық бөлімшелері алдындағы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Инвесторлар тобындағы бейрезиденттер (Қазақстан Республикасында қызметін жүзеге асыратын шетелдік қаржы және қаржылық емес ұйымдардың филиалдарын (өкілдіктерін) қоспағанда) алдындағы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бейрезиденттер (Қазақстан Республикасында қызметін жүзеге асыратын шетелдік қаржы және қаржылық емес ұйымдардың филиалдарын (өкілдіктерін) қоспағанда) алдындағы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5.3-бөлік. Филиалдың (өкілдіктің) есепті кезеңдегі кірісі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(өкілдік) қызметінен алынған таза кіріс (шығын)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валюта бағамының өзгеруінен алынған таза кіріс (шығын)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бюджетіне төленген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филиалын (өкілдігін) құрған шетелдік қаржылық емес ұйымға төленген филиал (өкілдік) қызметінен кіріс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Қазақстан Республикасында филиалын (өкілдігін) құрған шетелдік қаржылық емес ұйымның шотына аударылғаны ((35)+(36)+(37))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(өкілдік)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резидент-тапсырыс берушілер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бейрезидент-тапсырыс берушілер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7" w:id="600"/>
    <w:p>
      <w:pPr>
        <w:spacing w:after="0"/>
        <w:ind w:left="0"/>
        <w:jc w:val="both"/>
      </w:pPr>
      <w:r>
        <w:rPr>
          <w:rFonts w:ascii="Times New Roman"/>
          <w:b w:val="false"/>
          <w:i w:val="false"/>
          <w:color w:val="000000"/>
          <w:sz w:val="28"/>
        </w:rPr>
        <w:t>
      6-бөлік. Филиалды (өкілдікті) қаржыландыру</w:t>
      </w:r>
    </w:p>
    <w:bookmarkEnd w:id="600"/>
    <w:bookmarkStart w:name="z668" w:id="601"/>
    <w:p>
      <w:pPr>
        <w:spacing w:after="0"/>
        <w:ind w:left="0"/>
        <w:jc w:val="both"/>
      </w:pPr>
      <w:r>
        <w:rPr>
          <w:rFonts w:ascii="Times New Roman"/>
          <w:b w:val="false"/>
          <w:i w:val="false"/>
          <w:color w:val="000000"/>
          <w:sz w:val="28"/>
        </w:rPr>
        <w:t>
      мың АҚШ долларымен</w:t>
      </w:r>
    </w:p>
    <w:bookmarkEnd w:id="6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Қазақстан Республикасында филиалын (өкілдігін) құрған шетелдік қаржылық емес ұйым берген қаржыландыру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филиалын (өкілдігін) құрған шетелдік қаржылық емес ұйым ұсынған қаржыландыруды қайтару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9" w:id="602"/>
    <w:p>
      <w:pPr>
        <w:spacing w:after="0"/>
        <w:ind w:left="0"/>
        <w:jc w:val="both"/>
      </w:pPr>
      <w:r>
        <w:rPr>
          <w:rFonts w:ascii="Times New Roman"/>
          <w:b w:val="false"/>
          <w:i w:val="false"/>
          <w:color w:val="000000"/>
          <w:sz w:val="28"/>
        </w:rPr>
        <w:t>
      Атауы ________________________ Мекенжайы______________________</w:t>
      </w:r>
    </w:p>
    <w:bookmarkEnd w:id="602"/>
    <w:bookmarkStart w:name="z670" w:id="603"/>
    <w:p>
      <w:pPr>
        <w:spacing w:after="0"/>
        <w:ind w:left="0"/>
        <w:jc w:val="both"/>
      </w:pPr>
      <w:r>
        <w:rPr>
          <w:rFonts w:ascii="Times New Roman"/>
          <w:b w:val="false"/>
          <w:i w:val="false"/>
          <w:color w:val="000000"/>
          <w:sz w:val="28"/>
        </w:rPr>
        <w:t>
      Телефоны ________________________________________</w:t>
      </w:r>
    </w:p>
    <w:bookmarkEnd w:id="603"/>
    <w:bookmarkStart w:name="z671" w:id="604"/>
    <w:p>
      <w:pPr>
        <w:spacing w:after="0"/>
        <w:ind w:left="0"/>
        <w:jc w:val="both"/>
      </w:pPr>
      <w:r>
        <w:rPr>
          <w:rFonts w:ascii="Times New Roman"/>
          <w:b w:val="false"/>
          <w:i w:val="false"/>
          <w:color w:val="000000"/>
          <w:sz w:val="28"/>
        </w:rPr>
        <w:t>
      Электрондық пошта мекенжайы _________________________</w:t>
      </w:r>
    </w:p>
    <w:bookmarkEnd w:id="604"/>
    <w:bookmarkStart w:name="z672" w:id="605"/>
    <w:p>
      <w:pPr>
        <w:spacing w:after="0"/>
        <w:ind w:left="0"/>
        <w:jc w:val="both"/>
      </w:pPr>
      <w:r>
        <w:rPr>
          <w:rFonts w:ascii="Times New Roman"/>
          <w:b w:val="false"/>
          <w:i w:val="false"/>
          <w:color w:val="000000"/>
          <w:sz w:val="28"/>
        </w:rPr>
        <w:t>
      Орындаушы ________________________________ ________________</w:t>
      </w:r>
    </w:p>
    <w:bookmarkEnd w:id="605"/>
    <w:bookmarkStart w:name="z673" w:id="606"/>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606"/>
    <w:bookmarkStart w:name="z674" w:id="607"/>
    <w:p>
      <w:pPr>
        <w:spacing w:after="0"/>
        <w:ind w:left="0"/>
        <w:jc w:val="both"/>
      </w:pPr>
      <w:r>
        <w:rPr>
          <w:rFonts w:ascii="Times New Roman"/>
          <w:b w:val="false"/>
          <w:i w:val="false"/>
          <w:color w:val="000000"/>
          <w:sz w:val="28"/>
        </w:rPr>
        <w:t>
      Бас бухгалтер немесе оның міндеттерін атқаратын адам</w:t>
      </w:r>
    </w:p>
    <w:bookmarkEnd w:id="607"/>
    <w:bookmarkStart w:name="z675" w:id="608"/>
    <w:p>
      <w:pPr>
        <w:spacing w:after="0"/>
        <w:ind w:left="0"/>
        <w:jc w:val="both"/>
      </w:pPr>
      <w:r>
        <w:rPr>
          <w:rFonts w:ascii="Times New Roman"/>
          <w:b w:val="false"/>
          <w:i w:val="false"/>
          <w:color w:val="000000"/>
          <w:sz w:val="28"/>
        </w:rPr>
        <w:t>
      __________________________________________ ______________</w:t>
      </w:r>
    </w:p>
    <w:bookmarkEnd w:id="608"/>
    <w:bookmarkStart w:name="z676" w:id="609"/>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609"/>
    <w:bookmarkStart w:name="z677" w:id="610"/>
    <w:p>
      <w:pPr>
        <w:spacing w:after="0"/>
        <w:ind w:left="0"/>
        <w:jc w:val="both"/>
      </w:pPr>
      <w:r>
        <w:rPr>
          <w:rFonts w:ascii="Times New Roman"/>
          <w:b w:val="false"/>
          <w:i w:val="false"/>
          <w:color w:val="000000"/>
          <w:sz w:val="28"/>
        </w:rPr>
        <w:t>
      Күні 20__ жылғы "____" ______________</w:t>
      </w:r>
    </w:p>
    <w:bookmarkEnd w:id="610"/>
    <w:bookmarkStart w:name="z678" w:id="611"/>
    <w:p>
      <w:pPr>
        <w:spacing w:after="0"/>
        <w:ind w:left="0"/>
        <w:jc w:val="both"/>
      </w:pPr>
      <w:r>
        <w:rPr>
          <w:rFonts w:ascii="Times New Roman"/>
          <w:b w:val="false"/>
          <w:i w:val="false"/>
          <w:color w:val="000000"/>
          <w:sz w:val="28"/>
        </w:rPr>
        <w:t>
      Ескертпе: нысан "Қазақстан Республикасында жобаларды іске асыру туралы есеп" әкімшілік деректерді өтеусіз негізде жинауға арналған нысанын толтыру бойынша түсіндірмеге сәйкес толтырылады.</w:t>
      </w:r>
    </w:p>
    <w:bookmarkEnd w:id="6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жобаларды іске асыру туралы</w:t>
            </w:r>
            <w:r>
              <w:br/>
            </w:r>
            <w:r>
              <w:rPr>
                <w:rFonts w:ascii="Times New Roman"/>
                <w:b w:val="false"/>
                <w:i w:val="false"/>
                <w:color w:val="000000"/>
                <w:sz w:val="20"/>
              </w:rPr>
              <w:t>есеп" әкімшілік деректерді</w:t>
            </w:r>
            <w:r>
              <w:br/>
            </w:r>
            <w:r>
              <w:rPr>
                <w:rFonts w:ascii="Times New Roman"/>
                <w:b w:val="false"/>
                <w:i w:val="false"/>
                <w:color w:val="000000"/>
                <w:sz w:val="20"/>
              </w:rPr>
              <w:t>өтеусіз негізде жинауға арналған</w:t>
            </w:r>
            <w:r>
              <w:br/>
            </w:r>
            <w:r>
              <w:rPr>
                <w:rFonts w:ascii="Times New Roman"/>
                <w:b w:val="false"/>
                <w:i w:val="false"/>
                <w:color w:val="000000"/>
                <w:sz w:val="20"/>
              </w:rPr>
              <w:t>нысанына қосымша </w:t>
            </w:r>
          </w:p>
        </w:tc>
      </w:tr>
    </w:tbl>
    <w:bookmarkStart w:name="z680" w:id="612"/>
    <w:p>
      <w:pPr>
        <w:spacing w:after="0"/>
        <w:ind w:left="0"/>
        <w:jc w:val="left"/>
      </w:pPr>
      <w:r>
        <w:rPr>
          <w:rFonts w:ascii="Times New Roman"/>
          <w:b/>
          <w:i w:val="false"/>
          <w:color w:val="000000"/>
        </w:rPr>
        <w:t xml:space="preserve"> Қазақстан Республикасында жобаларды іске асыру туралы есеп (индексі – VM_PR_3, кезеңділігі – тоқсан сайын)</w:t>
      </w:r>
    </w:p>
    <w:bookmarkEnd w:id="612"/>
    <w:bookmarkStart w:name="z681" w:id="613"/>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613"/>
    <w:bookmarkStart w:name="z682" w:id="614"/>
    <w:p>
      <w:pPr>
        <w:spacing w:after="0"/>
        <w:ind w:left="0"/>
        <w:jc w:val="left"/>
      </w:pPr>
      <w:r>
        <w:rPr>
          <w:rFonts w:ascii="Times New Roman"/>
          <w:b/>
          <w:i w:val="false"/>
          <w:color w:val="000000"/>
        </w:rPr>
        <w:t xml:space="preserve"> 1-тарау. Жалпы ережелер</w:t>
      </w:r>
    </w:p>
    <w:bookmarkEnd w:id="614"/>
    <w:bookmarkStart w:name="z683" w:id="615"/>
    <w:p>
      <w:pPr>
        <w:spacing w:after="0"/>
        <w:ind w:left="0"/>
        <w:jc w:val="both"/>
      </w:pPr>
      <w:r>
        <w:rPr>
          <w:rFonts w:ascii="Times New Roman"/>
          <w:b w:val="false"/>
          <w:i w:val="false"/>
          <w:color w:val="000000"/>
          <w:sz w:val="28"/>
        </w:rPr>
        <w:t>
      1. Осы түсіндірмеде "Қазақстан Республикасында жобаларды іске асыру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615"/>
    <w:bookmarkStart w:name="z684" w:id="616"/>
    <w:p>
      <w:pPr>
        <w:spacing w:after="0"/>
        <w:ind w:left="0"/>
        <w:jc w:val="both"/>
      </w:pPr>
      <w:r>
        <w:rPr>
          <w:rFonts w:ascii="Times New Roman"/>
          <w:b w:val="false"/>
          <w:i w:val="false"/>
          <w:color w:val="000000"/>
          <w:sz w:val="28"/>
        </w:rPr>
        <w:t>
      2. Нысанға бас бухгалтер (ол болмаған кезеңде – оның орнындағы адам), орындаушы қол қояды.</w:t>
      </w:r>
    </w:p>
    <w:bookmarkEnd w:id="616"/>
    <w:bookmarkStart w:name="z685" w:id="617"/>
    <w:p>
      <w:pPr>
        <w:spacing w:after="0"/>
        <w:ind w:left="0"/>
        <w:jc w:val="both"/>
      </w:pPr>
      <w:r>
        <w:rPr>
          <w:rFonts w:ascii="Times New Roman"/>
          <w:b w:val="false"/>
          <w:i w:val="false"/>
          <w:color w:val="000000"/>
          <w:sz w:val="28"/>
        </w:rPr>
        <w:t>
      3. Нысан қағаз жеткізгіште не электрондық түрде ұсынылады.</w:t>
      </w:r>
    </w:p>
    <w:bookmarkEnd w:id="617"/>
    <w:bookmarkStart w:name="z686" w:id="618"/>
    <w:p>
      <w:pPr>
        <w:spacing w:after="0"/>
        <w:ind w:left="0"/>
        <w:jc w:val="left"/>
      </w:pPr>
      <w:r>
        <w:rPr>
          <w:rFonts w:ascii="Times New Roman"/>
          <w:b/>
          <w:i w:val="false"/>
          <w:color w:val="000000"/>
        </w:rPr>
        <w:t xml:space="preserve"> 2-тарау. Нысанды толтыру</w:t>
      </w:r>
    </w:p>
    <w:bookmarkEnd w:id="618"/>
    <w:bookmarkStart w:name="z687" w:id="619"/>
    <w:p>
      <w:pPr>
        <w:spacing w:after="0"/>
        <w:ind w:left="0"/>
        <w:jc w:val="both"/>
      </w:pPr>
      <w:r>
        <w:rPr>
          <w:rFonts w:ascii="Times New Roman"/>
          <w:b w:val="false"/>
          <w:i w:val="false"/>
          <w:color w:val="000000"/>
          <w:sz w:val="28"/>
        </w:rPr>
        <w:t>
      4. Нысанды толтыру үшін мынадай ұғымдар пайдаланылады:</w:t>
      </w:r>
    </w:p>
    <w:bookmarkEnd w:id="619"/>
    <w:bookmarkStart w:name="z688" w:id="620"/>
    <w:p>
      <w:pPr>
        <w:spacing w:after="0"/>
        <w:ind w:left="0"/>
        <w:jc w:val="both"/>
      </w:pPr>
      <w:r>
        <w:rPr>
          <w:rFonts w:ascii="Times New Roman"/>
          <w:b w:val="false"/>
          <w:i w:val="false"/>
          <w:color w:val="000000"/>
          <w:sz w:val="28"/>
        </w:rPr>
        <w:t>
      1) жанама инвестор – тікелей инвестордың тікелей инвесторы;</w:t>
      </w:r>
    </w:p>
    <w:bookmarkEnd w:id="620"/>
    <w:bookmarkStart w:name="z689" w:id="621"/>
    <w:p>
      <w:pPr>
        <w:spacing w:after="0"/>
        <w:ind w:left="0"/>
        <w:jc w:val="both"/>
      </w:pPr>
      <w:r>
        <w:rPr>
          <w:rFonts w:ascii="Times New Roman"/>
          <w:b w:val="false"/>
          <w:i w:val="false"/>
          <w:color w:val="000000"/>
          <w:sz w:val="28"/>
        </w:rPr>
        <w:t>
      2) жоба – тапсырыс беруші мен орындаушы (мердігер және қосалқы мердігер) арасында жасалған шарт бойынша орындалатын жұмыстардың (көрсетілетін қызметтердің) жиынтығы;</w:t>
      </w:r>
    </w:p>
    <w:bookmarkEnd w:id="621"/>
    <w:bookmarkStart w:name="z690" w:id="622"/>
    <w:p>
      <w:pPr>
        <w:spacing w:after="0"/>
        <w:ind w:left="0"/>
        <w:jc w:val="both"/>
      </w:pPr>
      <w:r>
        <w:rPr>
          <w:rFonts w:ascii="Times New Roman"/>
          <w:b w:val="false"/>
          <w:i w:val="false"/>
          <w:color w:val="000000"/>
          <w:sz w:val="28"/>
        </w:rPr>
        <w:t>
      3) инвесторлар тобы – Қазақстан Республикасында филиалын (өкілдігін) құрған шетелдік қаржылық емес ұйымның тікелей инвесторлары, жанама инвесторлары, тел ұйымдары;</w:t>
      </w:r>
    </w:p>
    <w:bookmarkEnd w:id="622"/>
    <w:bookmarkStart w:name="z691" w:id="623"/>
    <w:p>
      <w:pPr>
        <w:spacing w:after="0"/>
        <w:ind w:left="0"/>
        <w:jc w:val="both"/>
      </w:pPr>
      <w:r>
        <w:rPr>
          <w:rFonts w:ascii="Times New Roman"/>
          <w:b w:val="false"/>
          <w:i w:val="false"/>
          <w:color w:val="000000"/>
          <w:sz w:val="28"/>
        </w:rPr>
        <w:t>
      4) тікелей инвестор – Қазақстан Республикасында филиалын (өкілдігін) құрған шетелдік қаржылық емес ұйымның дауыс беретін акциялардың немесе қатысушылар дауыстарының немесе олардың баламасының кемінде он пайызын иеленетін құрылтайшысы және (немесе) акционері;</w:t>
      </w:r>
    </w:p>
    <w:bookmarkEnd w:id="623"/>
    <w:bookmarkStart w:name="z692" w:id="624"/>
    <w:p>
      <w:pPr>
        <w:spacing w:after="0"/>
        <w:ind w:left="0"/>
        <w:jc w:val="both"/>
      </w:pPr>
      <w:r>
        <w:rPr>
          <w:rFonts w:ascii="Times New Roman"/>
          <w:b w:val="false"/>
          <w:i w:val="false"/>
          <w:color w:val="000000"/>
          <w:sz w:val="28"/>
        </w:rPr>
        <w:t xml:space="preserve">
      5) тіркелген елі – заңды тұлғаны, заңды тұлғаның филиалын (өкілдігін) тіркеген ел немесе жеке тұлғаның тұрақты тұратын елі, оның ішінде Қазақстан Республикасының немесе шет мемлекеттің заңнамасына сәйкес берілген азаматтығы немесе құқығы негізінде тұрақты тұратын елі; </w:t>
      </w:r>
    </w:p>
    <w:bookmarkEnd w:id="624"/>
    <w:bookmarkStart w:name="z693" w:id="625"/>
    <w:p>
      <w:pPr>
        <w:spacing w:after="0"/>
        <w:ind w:left="0"/>
        <w:jc w:val="both"/>
      </w:pPr>
      <w:r>
        <w:rPr>
          <w:rFonts w:ascii="Times New Roman"/>
          <w:b w:val="false"/>
          <w:i w:val="false"/>
          <w:color w:val="000000"/>
          <w:sz w:val="28"/>
        </w:rPr>
        <w:t xml:space="preserve">
      6) тіркелген елінің сәйкестендіру нөмірі – жеке тұлға немесе заңды тұлға үшін тіркеген елінің заңнамасына сәйкес қалыптасатын шет мемлекеттің бірегей сәйкестендіру нөмірі. </w:t>
      </w:r>
    </w:p>
    <w:bookmarkEnd w:id="625"/>
    <w:bookmarkStart w:name="z694" w:id="626"/>
    <w:p>
      <w:pPr>
        <w:spacing w:after="0"/>
        <w:ind w:left="0"/>
        <w:jc w:val="both"/>
      </w:pPr>
      <w:r>
        <w:rPr>
          <w:rFonts w:ascii="Times New Roman"/>
          <w:b w:val="false"/>
          <w:i w:val="false"/>
          <w:color w:val="000000"/>
          <w:sz w:val="28"/>
        </w:rPr>
        <w:t>
      5. Нысанда есепті кезеңдегі Қазақстан Республикасының аумағында филиалдың (өкілдіктің) қатысуымен есепті кезеңде жобалардың іске асырылуы туралы есептік деректер көрсетіледі.</w:t>
      </w:r>
    </w:p>
    <w:bookmarkEnd w:id="626"/>
    <w:bookmarkStart w:name="z695" w:id="627"/>
    <w:p>
      <w:pPr>
        <w:spacing w:after="0"/>
        <w:ind w:left="0"/>
        <w:jc w:val="both"/>
      </w:pPr>
      <w:r>
        <w:rPr>
          <w:rFonts w:ascii="Times New Roman"/>
          <w:b w:val="false"/>
          <w:i w:val="false"/>
          <w:color w:val="000000"/>
          <w:sz w:val="28"/>
        </w:rPr>
        <w:t>
      Өнімді бөлу туралы келісім бойынша оператор болып табылатын филиал (өкілдік) Нысанның 1-бөлігін толтырады.</w:t>
      </w:r>
    </w:p>
    <w:bookmarkEnd w:id="627"/>
    <w:bookmarkStart w:name="z696" w:id="628"/>
    <w:p>
      <w:pPr>
        <w:spacing w:after="0"/>
        <w:ind w:left="0"/>
        <w:jc w:val="both"/>
      </w:pPr>
      <w:r>
        <w:rPr>
          <w:rFonts w:ascii="Times New Roman"/>
          <w:b w:val="false"/>
          <w:i w:val="false"/>
          <w:color w:val="000000"/>
          <w:sz w:val="28"/>
        </w:rPr>
        <w:t>
      6. Нысанның барлық көрсеткіштері мың АҚШ долларымен, бүтін санмен көрсетіледі. Егер операция мен көрсеткіш валютасы АҚШ долларынан өзгеше болса, соманың баламасы валюталарды айырбастаудың операция жүргізілген күнгі нарықтық бағамы пайдаланыла отырып есептеледі.</w:t>
      </w:r>
    </w:p>
    <w:bookmarkEnd w:id="628"/>
    <w:bookmarkStart w:name="z697" w:id="629"/>
    <w:p>
      <w:pPr>
        <w:spacing w:after="0"/>
        <w:ind w:left="0"/>
        <w:jc w:val="both"/>
      </w:pPr>
      <w:r>
        <w:rPr>
          <w:rFonts w:ascii="Times New Roman"/>
          <w:b w:val="false"/>
          <w:i w:val="false"/>
          <w:color w:val="000000"/>
          <w:sz w:val="28"/>
        </w:rPr>
        <w:t>
      7. Тауарлар (жұмыстар, қызметтер) бойынша операциялар нақты ақы төлеу уақыты бойынша емес, тауарларды нақты жеткізу (жұмыстарды нақты орындау, қызметтерді нақты көрсету) мерзімі бойынша көрсетіледі. Орындалған жұмыстарды (көрсетілген қызметтерді) қабылдау актісіне қол қойылған күн жұмыстарды нақты орындау (қызметтер көрсету) күні болып саналады. Егер шартта орындалған жұмыстарды (көрсетілген қызметтерді) қабылдау актісін жасау көзделмесе, шот-фактура (инвойс) ұсынылған күн жұмыстарды орындау (қызмет көрсету) күні болып саналады.</w:t>
      </w:r>
    </w:p>
    <w:bookmarkEnd w:id="629"/>
    <w:bookmarkStart w:name="z698" w:id="630"/>
    <w:p>
      <w:pPr>
        <w:spacing w:after="0"/>
        <w:ind w:left="0"/>
        <w:jc w:val="both"/>
      </w:pPr>
      <w:r>
        <w:rPr>
          <w:rFonts w:ascii="Times New Roman"/>
          <w:b w:val="false"/>
          <w:i w:val="false"/>
          <w:color w:val="000000"/>
          <w:sz w:val="28"/>
        </w:rPr>
        <w:t>
      8. 1-бөлікте жобаларды іске асыру шеңберінде тауарларды сатып алу және өткізу туралы ақпарат көрсетіледі.</w:t>
      </w:r>
    </w:p>
    <w:bookmarkEnd w:id="630"/>
    <w:bookmarkStart w:name="z699" w:id="631"/>
    <w:p>
      <w:pPr>
        <w:spacing w:after="0"/>
        <w:ind w:left="0"/>
        <w:jc w:val="both"/>
      </w:pPr>
      <w:r>
        <w:rPr>
          <w:rFonts w:ascii="Times New Roman"/>
          <w:b w:val="false"/>
          <w:i w:val="false"/>
          <w:color w:val="000000"/>
          <w:sz w:val="28"/>
        </w:rPr>
        <w:t>
      9. 2-бөлікте жобаларды іске асыру шеңберінде (Қазақстан Республикасында қызметін жүзеге асыратын шетелдік қаржы және қаржылық емес ұйымдардың филиалдарын (өкілдіктерін) қоспағанда) бейрезиденттерге жұмыстарды орындау (қызметтер көрсету) туралы ақпарат көрсетіледі.</w:t>
      </w:r>
    </w:p>
    <w:bookmarkEnd w:id="631"/>
    <w:bookmarkStart w:name="z700" w:id="632"/>
    <w:p>
      <w:pPr>
        <w:spacing w:after="0"/>
        <w:ind w:left="0"/>
        <w:jc w:val="both"/>
      </w:pPr>
      <w:r>
        <w:rPr>
          <w:rFonts w:ascii="Times New Roman"/>
          <w:b w:val="false"/>
          <w:i w:val="false"/>
          <w:color w:val="000000"/>
          <w:sz w:val="28"/>
        </w:rPr>
        <w:t>
      10. 3-бөлікте жобаларды іске асыру шеңберінде бейрезиденттер (Қазақстан Республикасында қызметін жүзеге асыратын шетелдік қаржы және қаржылық емес ұйымдардың филиалдарын (өкілдіктерін) қоспағанда) орындаған жұмыстар (көрсеткен қызметтер) туралы ақпарат көрсетіледі.</w:t>
      </w:r>
    </w:p>
    <w:bookmarkEnd w:id="632"/>
    <w:bookmarkStart w:name="z701" w:id="633"/>
    <w:p>
      <w:pPr>
        <w:spacing w:after="0"/>
        <w:ind w:left="0"/>
        <w:jc w:val="both"/>
      </w:pPr>
      <w:r>
        <w:rPr>
          <w:rFonts w:ascii="Times New Roman"/>
          <w:b w:val="false"/>
          <w:i w:val="false"/>
          <w:color w:val="000000"/>
          <w:sz w:val="28"/>
        </w:rPr>
        <w:t>
      11. 2 және 3-бөліктерде:</w:t>
      </w:r>
    </w:p>
    <w:bookmarkEnd w:id="633"/>
    <w:bookmarkStart w:name="z702" w:id="634"/>
    <w:p>
      <w:pPr>
        <w:spacing w:after="0"/>
        <w:ind w:left="0"/>
        <w:jc w:val="both"/>
      </w:pPr>
      <w:r>
        <w:rPr>
          <w:rFonts w:ascii="Times New Roman"/>
          <w:b w:val="false"/>
          <w:i w:val="false"/>
          <w:color w:val="000000"/>
          <w:sz w:val="28"/>
        </w:rPr>
        <w:t>
      1-бағанда көрсетілген қызметтерді қабылдау актілеріне сәйкес көрсетілетін қызметтер немесе шот-фактуралардағы төлем мақсаты бойынша жасалған операцияның сипаты көрсетіледі;</w:t>
      </w:r>
    </w:p>
    <w:bookmarkEnd w:id="634"/>
    <w:bookmarkStart w:name="z703" w:id="635"/>
    <w:p>
      <w:pPr>
        <w:spacing w:after="0"/>
        <w:ind w:left="0"/>
        <w:jc w:val="both"/>
      </w:pPr>
      <w:r>
        <w:rPr>
          <w:rFonts w:ascii="Times New Roman"/>
          <w:b w:val="false"/>
          <w:i w:val="false"/>
          <w:color w:val="000000"/>
          <w:sz w:val="28"/>
        </w:rPr>
        <w:t>
      2-бағанда көрсетілген қызметтер түрінің коды 1-кестеге сәйкес қойылады;</w:t>
      </w:r>
    </w:p>
    <w:bookmarkEnd w:id="635"/>
    <w:bookmarkStart w:name="z704" w:id="636"/>
    <w:p>
      <w:pPr>
        <w:spacing w:after="0"/>
        <w:ind w:left="0"/>
        <w:jc w:val="both"/>
      </w:pPr>
      <w:r>
        <w:rPr>
          <w:rFonts w:ascii="Times New Roman"/>
          <w:b w:val="false"/>
          <w:i w:val="false"/>
          <w:color w:val="000000"/>
          <w:sz w:val="28"/>
        </w:rPr>
        <w:t>
      3-бағанда тапсырыс берушінің (орындаушының) атауы көрсетіледі;</w:t>
      </w:r>
    </w:p>
    <w:bookmarkEnd w:id="636"/>
    <w:bookmarkStart w:name="z705" w:id="637"/>
    <w:p>
      <w:pPr>
        <w:spacing w:after="0"/>
        <w:ind w:left="0"/>
        <w:jc w:val="both"/>
      </w:pPr>
      <w:r>
        <w:rPr>
          <w:rFonts w:ascii="Times New Roman"/>
          <w:b w:val="false"/>
          <w:i w:val="false"/>
          <w:color w:val="000000"/>
          <w:sz w:val="28"/>
        </w:rPr>
        <w:t>
      4-бағанда тапсырыс берушінің (орындаушының) елі көрсетіледі;</w:t>
      </w:r>
    </w:p>
    <w:bookmarkEnd w:id="637"/>
    <w:bookmarkStart w:name="z706" w:id="638"/>
    <w:p>
      <w:pPr>
        <w:spacing w:after="0"/>
        <w:ind w:left="0"/>
        <w:jc w:val="both"/>
      </w:pPr>
      <w:r>
        <w:rPr>
          <w:rFonts w:ascii="Times New Roman"/>
          <w:b w:val="false"/>
          <w:i w:val="false"/>
          <w:color w:val="000000"/>
          <w:sz w:val="28"/>
        </w:rPr>
        <w:t>
      5-бағанда тапсырыс берушінің (орындаушының) БСН (ол болған жағдайда) көрсетіледі;</w:t>
      </w:r>
    </w:p>
    <w:bookmarkEnd w:id="638"/>
    <w:bookmarkStart w:name="z707" w:id="639"/>
    <w:p>
      <w:pPr>
        <w:spacing w:after="0"/>
        <w:ind w:left="0"/>
        <w:jc w:val="both"/>
      </w:pPr>
      <w:r>
        <w:rPr>
          <w:rFonts w:ascii="Times New Roman"/>
          <w:b w:val="false"/>
          <w:i w:val="false"/>
          <w:color w:val="000000"/>
          <w:sz w:val="28"/>
        </w:rPr>
        <w:t>
      6-бағанда тапсырыс берушінің (орындаушының) тіркелген елінің сәйкестендіру нөмірі (ол болған жағдайда) көрсетіледі;</w:t>
      </w:r>
    </w:p>
    <w:bookmarkEnd w:id="639"/>
    <w:bookmarkStart w:name="z708" w:id="640"/>
    <w:p>
      <w:pPr>
        <w:spacing w:after="0"/>
        <w:ind w:left="0"/>
        <w:jc w:val="both"/>
      </w:pPr>
      <w:r>
        <w:rPr>
          <w:rFonts w:ascii="Times New Roman"/>
          <w:b w:val="false"/>
          <w:i w:val="false"/>
          <w:color w:val="000000"/>
          <w:sz w:val="28"/>
        </w:rPr>
        <w:t>
      7-бағанда операция сомасы мың АҚШ долларымен көрсетіледі.</w:t>
      </w:r>
    </w:p>
    <w:bookmarkEnd w:id="640"/>
    <w:bookmarkStart w:name="z709" w:id="641"/>
    <w:p>
      <w:pPr>
        <w:spacing w:after="0"/>
        <w:ind w:left="0"/>
        <w:jc w:val="both"/>
      </w:pPr>
      <w:r>
        <w:rPr>
          <w:rFonts w:ascii="Times New Roman"/>
          <w:b w:val="false"/>
          <w:i w:val="false"/>
          <w:color w:val="000000"/>
          <w:sz w:val="28"/>
        </w:rPr>
        <w:t>
      12. 4-бөлікте бейрезидент-қызметкерлердің есепті кезеңде ақшалай және заттай нысанда есептелген жалақысы көрсетіледі. 3-бағанда сомасы көрсеткіштің атауына сәйкес мың АҚШ долларымен көрсетіледі (50 және 60-жолдар). Бейрезидент-қызметкерлерге жұмысқа бір жылдан аз мерзімге жалданған шетелдік қызметкерлер және вахталық әдіспен жұмысқа тартылған шетелдік қызметкерлер жатады. Заттай нысандағы жалақы тағам, баспана, көлік құралдары, тегін жол жүру, жұмысқа және жұмыстан кері тасымалдау, спорт орталықтары мен демалыс үйлерінің қызметтері, акцияларға опциондар сияқты тауарлар мен көрсетілетін қызметтер нысанындағы төлемдерден тұрады.</w:t>
      </w:r>
    </w:p>
    <w:bookmarkEnd w:id="641"/>
    <w:bookmarkStart w:name="z710" w:id="642"/>
    <w:p>
      <w:pPr>
        <w:spacing w:after="0"/>
        <w:ind w:left="0"/>
        <w:jc w:val="both"/>
      </w:pPr>
      <w:r>
        <w:rPr>
          <w:rFonts w:ascii="Times New Roman"/>
          <w:b w:val="false"/>
          <w:i w:val="false"/>
          <w:color w:val="000000"/>
          <w:sz w:val="28"/>
        </w:rPr>
        <w:t>
      13. 5-бөлікте филиалдың (өкілдіктің) қаржылық есептілігіндегі көрсеткіштер көрсетіледі.</w:t>
      </w:r>
    </w:p>
    <w:bookmarkEnd w:id="642"/>
    <w:bookmarkStart w:name="z711" w:id="643"/>
    <w:p>
      <w:pPr>
        <w:spacing w:after="0"/>
        <w:ind w:left="0"/>
        <w:jc w:val="both"/>
      </w:pPr>
      <w:r>
        <w:rPr>
          <w:rFonts w:ascii="Times New Roman"/>
          <w:b w:val="false"/>
          <w:i w:val="false"/>
          <w:color w:val="000000"/>
          <w:sz w:val="28"/>
        </w:rPr>
        <w:t>
      14. 5.1-бөлікте филиалдың (өкілдіктің) бухгалтерлік балансының "Активтер" бөлімінен ақпарат, 5.2-бөлікте "Міндеттемелер" бөлімінен ақпарат жалпы (10 мен 20-кодтары бар жолдар) және әріптестердің әр алуан түрлеріне:</w:t>
      </w:r>
    </w:p>
    <w:bookmarkEnd w:id="643"/>
    <w:bookmarkStart w:name="z712" w:id="644"/>
    <w:p>
      <w:pPr>
        <w:spacing w:after="0"/>
        <w:ind w:left="0"/>
        <w:jc w:val="both"/>
      </w:pPr>
      <w:r>
        <w:rPr>
          <w:rFonts w:ascii="Times New Roman"/>
          <w:b w:val="false"/>
          <w:i w:val="false"/>
          <w:color w:val="000000"/>
          <w:sz w:val="28"/>
        </w:rPr>
        <w:t>
      Қазақстан Республикасында филиалын (өкілдігін) құрған шетелдік қаржылық емес ұйымға және оның шетелдегі құрылымдық бөлімшелеріне,</w:t>
      </w:r>
    </w:p>
    <w:bookmarkEnd w:id="644"/>
    <w:bookmarkStart w:name="z713" w:id="645"/>
    <w:p>
      <w:pPr>
        <w:spacing w:after="0"/>
        <w:ind w:left="0"/>
        <w:jc w:val="both"/>
      </w:pPr>
      <w:r>
        <w:rPr>
          <w:rFonts w:ascii="Times New Roman"/>
          <w:b w:val="false"/>
          <w:i w:val="false"/>
          <w:color w:val="000000"/>
          <w:sz w:val="28"/>
        </w:rPr>
        <w:t>
      инвесторлар тобындағы бейрезиденттерге (Қазақстан Республикасында қызметін жүзеге асыратын шетелдік қаржы және қаржылық емес ұйымдардың филиалдарын (өкілдіктерін) қоспағанда),</w:t>
      </w:r>
    </w:p>
    <w:bookmarkEnd w:id="645"/>
    <w:bookmarkStart w:name="z714" w:id="646"/>
    <w:p>
      <w:pPr>
        <w:spacing w:after="0"/>
        <w:ind w:left="0"/>
        <w:jc w:val="both"/>
      </w:pPr>
      <w:r>
        <w:rPr>
          <w:rFonts w:ascii="Times New Roman"/>
          <w:b w:val="false"/>
          <w:i w:val="false"/>
          <w:color w:val="000000"/>
          <w:sz w:val="28"/>
        </w:rPr>
        <w:t>
      өзге бейрезиденттерге (Қазақстан Республикасында қызметін жүзеге асыратын шетелдік қаржы және қаржылық емес ұйымдардың филиалдарын (өкілдіктерін) қоспағанда) қатынасы бойынша көрсетіледі.</w:t>
      </w:r>
    </w:p>
    <w:bookmarkEnd w:id="646"/>
    <w:bookmarkStart w:name="z715" w:id="647"/>
    <w:p>
      <w:pPr>
        <w:spacing w:after="0"/>
        <w:ind w:left="0"/>
        <w:jc w:val="both"/>
      </w:pPr>
      <w:r>
        <w:rPr>
          <w:rFonts w:ascii="Times New Roman"/>
          <w:b w:val="false"/>
          <w:i w:val="false"/>
          <w:color w:val="000000"/>
          <w:sz w:val="28"/>
        </w:rPr>
        <w:t>
      Талаптарға, міндеттемелерге қаржылық қарыздар бойынша, тауарлар (жұмыстар, қызметтер) экспорты (импорты) бойынша және өзге операциялар бойынша талаптар, міндеттемелер кіреді.</w:t>
      </w:r>
    </w:p>
    <w:bookmarkEnd w:id="647"/>
    <w:bookmarkStart w:name="z716" w:id="648"/>
    <w:p>
      <w:pPr>
        <w:spacing w:after="0"/>
        <w:ind w:left="0"/>
        <w:jc w:val="both"/>
      </w:pPr>
      <w:r>
        <w:rPr>
          <w:rFonts w:ascii="Times New Roman"/>
          <w:b w:val="false"/>
          <w:i w:val="false"/>
          <w:color w:val="000000"/>
          <w:sz w:val="28"/>
        </w:rPr>
        <w:t>
      15. 30 және 31-кодтары бар жолда филиалдың (өкілдіктің) кірісі (шығысы) туралы есептен ақпарат көрсетіледі.</w:t>
      </w:r>
    </w:p>
    <w:bookmarkEnd w:id="648"/>
    <w:bookmarkStart w:name="z717" w:id="649"/>
    <w:p>
      <w:pPr>
        <w:spacing w:after="0"/>
        <w:ind w:left="0"/>
        <w:jc w:val="both"/>
      </w:pPr>
      <w:r>
        <w:rPr>
          <w:rFonts w:ascii="Times New Roman"/>
          <w:b w:val="false"/>
          <w:i w:val="false"/>
          <w:color w:val="000000"/>
          <w:sz w:val="28"/>
        </w:rPr>
        <w:t>
      35 және 36-кодтары бар жолдарда іске асырылатын жобалар бойынша, жобаның тапсырыс берушілері филиалдың (өкілдіктің) шетелдік және (немесе) уәкілетті банктердегі шотын ескермей, шетелдік қаржылық емес ұйымның шотына аударған филиалдың (өкілдіктің) кірісі көрсетіледі.</w:t>
      </w:r>
    </w:p>
    <w:bookmarkEnd w:id="649"/>
    <w:bookmarkStart w:name="z718" w:id="650"/>
    <w:p>
      <w:pPr>
        <w:spacing w:after="0"/>
        <w:ind w:left="0"/>
        <w:jc w:val="both"/>
      </w:pPr>
      <w:r>
        <w:rPr>
          <w:rFonts w:ascii="Times New Roman"/>
          <w:b w:val="false"/>
          <w:i w:val="false"/>
          <w:color w:val="000000"/>
          <w:sz w:val="28"/>
        </w:rPr>
        <w:t>
      16. 5-бөлікті толтыру мақсатында конвертациялау үшін қаржылық есептілікті қалыптастыру кезінде қолданылатын валюталарды айырбастау бағамы пайдаланылады. Бұл ретте кірісті конвертациялау үшін есепті кезеңдегі орташа өлшемді бағам, есепті кезеңнің соңындағы қалдық үшін тиісті күнгі бағам қолданылады.</w:t>
      </w:r>
    </w:p>
    <w:bookmarkEnd w:id="650"/>
    <w:bookmarkStart w:name="z719" w:id="651"/>
    <w:p>
      <w:pPr>
        <w:spacing w:after="0"/>
        <w:ind w:left="0"/>
        <w:jc w:val="both"/>
      </w:pPr>
      <w:r>
        <w:rPr>
          <w:rFonts w:ascii="Times New Roman"/>
          <w:b w:val="false"/>
          <w:i w:val="false"/>
          <w:color w:val="000000"/>
          <w:sz w:val="28"/>
        </w:rPr>
        <w:t>
      17. Есепті деректер сыртқы экономикалық операциялар бойынша әріптестер тіркелген елдер бойынша бөле отырып көрсетіледі. Егер әрбір жекелеген ел бойынша операциялар мен позициялардың көлемі (қалдықтар) бір мың АҚШ долларынан аспаса, есепті деректерді бірнеше ел бойынша біріктіруге және оларды "Басқа елдер" деген елге жатқызуға жол беріледі.</w:t>
      </w:r>
    </w:p>
    <w:bookmarkEnd w:id="651"/>
    <w:bookmarkStart w:name="z720" w:id="652"/>
    <w:p>
      <w:pPr>
        <w:spacing w:after="0"/>
        <w:ind w:left="0"/>
        <w:jc w:val="both"/>
      </w:pPr>
      <w:r>
        <w:rPr>
          <w:rFonts w:ascii="Times New Roman"/>
          <w:b w:val="false"/>
          <w:i w:val="false"/>
          <w:color w:val="000000"/>
          <w:sz w:val="28"/>
        </w:rPr>
        <w:t>
      18. Нысанның 2, 3, 4 және 5-бөліктерінде "Тіркелген елі" бойынша "Елдердің атауларын және олардың әкімшілік-аумақтық бөлімшелері бірліктерін белгілеуге арналған кодтар. 1-бөлім. Елдер кодтары" ҚР ҰЖ ISO 3166-1 Қазақстан Республикасының ұлттық жіктеуішіне сәйкес елдің екі әріптік коды көрсетіледі.</w:t>
      </w:r>
    </w:p>
    <w:bookmarkEnd w:id="652"/>
    <w:bookmarkStart w:name="z721" w:id="653"/>
    <w:p>
      <w:pPr>
        <w:spacing w:after="0"/>
        <w:ind w:left="0"/>
        <w:jc w:val="both"/>
      </w:pPr>
      <w:r>
        <w:rPr>
          <w:rFonts w:ascii="Times New Roman"/>
          <w:b w:val="false"/>
          <w:i w:val="false"/>
          <w:color w:val="000000"/>
          <w:sz w:val="28"/>
        </w:rPr>
        <w:t>
      19. 6-бөлікте Қазақстан Республикасында филиалын (өкілдігін) құрған шетелдік қаржылық емес ұйымнан алынған және есепті кезеңде оған қайтарылған қаржыландырудың нақты көлемі көрсетіледі.</w:t>
      </w:r>
    </w:p>
    <w:bookmarkEnd w:id="653"/>
    <w:bookmarkStart w:name="z722" w:id="654"/>
    <w:p>
      <w:pPr>
        <w:spacing w:after="0"/>
        <w:ind w:left="0"/>
        <w:jc w:val="both"/>
      </w:pPr>
      <w:r>
        <w:rPr>
          <w:rFonts w:ascii="Times New Roman"/>
          <w:b w:val="false"/>
          <w:i w:val="false"/>
          <w:color w:val="000000"/>
          <w:sz w:val="28"/>
        </w:rPr>
        <w:t>
      20. Есепті кезең үшін ақпарат болмаған жағдайда, Нысан нөлдік мәнмен ұсынылады.</w:t>
      </w:r>
    </w:p>
    <w:bookmarkEnd w:id="654"/>
    <w:bookmarkStart w:name="z723" w:id="655"/>
    <w:p>
      <w:pPr>
        <w:spacing w:after="0"/>
        <w:ind w:left="0"/>
        <w:jc w:val="both"/>
      </w:pPr>
      <w:r>
        <w:rPr>
          <w:rFonts w:ascii="Times New Roman"/>
          <w:b w:val="false"/>
          <w:i w:val="false"/>
          <w:color w:val="000000"/>
          <w:sz w:val="28"/>
        </w:rPr>
        <w:t xml:space="preserve">
      21. Нысанға түзетулер (өзгерістер, толықтырулар) Шетелдік қаржылық емес ұйымдардың Қазақстан Республикасында қызметін жүзеге асыратын филиалдарының (өкілдіктерінің) ақпарат ұсыну қағидаларының </w:t>
      </w:r>
      <w:r>
        <w:rPr>
          <w:rFonts w:ascii="Times New Roman"/>
          <w:b w:val="false"/>
          <w:i w:val="false"/>
          <w:color w:val="000000"/>
          <w:sz w:val="28"/>
        </w:rPr>
        <w:t>7-тармағында</w:t>
      </w:r>
      <w:r>
        <w:rPr>
          <w:rFonts w:ascii="Times New Roman"/>
          <w:b w:val="false"/>
          <w:i w:val="false"/>
          <w:color w:val="000000"/>
          <w:sz w:val="28"/>
        </w:rPr>
        <w:t xml:space="preserve"> белгіленген ұсыну мерзімінен кейін 6 (алты) ай ішінде енгізіледі.</w:t>
      </w:r>
    </w:p>
    <w:bookmarkEnd w:id="655"/>
    <w:bookmarkStart w:name="z724" w:id="656"/>
    <w:p>
      <w:pPr>
        <w:spacing w:after="0"/>
        <w:ind w:left="0"/>
        <w:jc w:val="both"/>
      </w:pPr>
      <w:r>
        <w:rPr>
          <w:rFonts w:ascii="Times New Roman"/>
          <w:b w:val="false"/>
          <w:i w:val="false"/>
          <w:color w:val="000000"/>
          <w:sz w:val="28"/>
        </w:rPr>
        <w:t>
      1-кесте</w:t>
      </w:r>
    </w:p>
    <w:bookmarkEnd w:id="656"/>
    <w:bookmarkStart w:name="z725" w:id="657"/>
    <w:p>
      <w:pPr>
        <w:spacing w:after="0"/>
        <w:ind w:left="0"/>
        <w:jc w:val="both"/>
      </w:pPr>
      <w:r>
        <w:rPr>
          <w:rFonts w:ascii="Times New Roman"/>
          <w:b w:val="false"/>
          <w:i w:val="false"/>
          <w:color w:val="000000"/>
          <w:sz w:val="28"/>
        </w:rPr>
        <w:t>
      Қызмет түрі</w:t>
      </w:r>
    </w:p>
    <w:bookmarkEnd w:id="6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түрінің коды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қызметтерінде құрылыс учаскесін дайындау, объектілер салу, құрастырмалы құрылғылар мен жабдықты құрастыру кіретін құрылыс келісімшарттарының ажырамас бөлігі болып табылатын барлық тауарлар мен көрсетілетін қызметтер қамтылады. Су ұңғымаларын бұрғылау мен салу және салынатын немесе бұзылатын жабдықты операторымен бірге жалдау, құрылыс жөндеу жұмыстары сияқты басқа құрылыс қызметтері кіреді.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қызметтерге делдалдардың қаржылық мәмілелер бойынша комиссиялық сыйақылары кіреді және әдетте, оларды банктер және өзге қаржы ұйымдары (сақтандыру компанияларының және зейнетақы қорларының қызметтерін қоспағанда) көрсетеді. Басқа қосалқы қаржылық қызметтер де (қаржылық консультациялар, қаржы активтерін басқару, кредиттік рейтинг қызметтері) кіреді. Депозиттер, кредиттер, және қарыздар бойынша сыйақы қаржылық қызметтерге кірмейді.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қызметтері сақтандыру компанияларының түрлі сақтандыру қызметтерінің түрлерімен қамтамасыз етуін, сондай-ақ сақтандыру агенттерінің комиссиялары, сақтандыру және зейнетақымен қамсыздандыру жөніндегі консультациялар сияқты сақтандыру бойынша қосымша қызметтерді қамтиды.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қызметтерге: тапсырыс берілген және тапсырыс берілмеген (жаппай өндірілетін) бағдарламалық қамтамасыз ету және онымен байланысты лицензияларды сату (сатып алу); техникалық құралдар мен бағдарламалық қамтылымды орнату; компьютерлік техника және бағдарламалық қамтылым саласындағы консалтинг; компьютерлер мен перифериялық құрылғыларды жөндеу және оларға техникалық қызмет көрсету, деректерді өңдеу және оларды серверде орналастыру; жүйелік және қолданбалы бағдарламалық қамтылымға түпнұсқаларды және меншік құқықтарын сатып алу және сату кіреді. Компьютерлік қызметтерге бағдарламалық қамтылымды қалпына келтіруге және (немесе) таратуға лицензияларға ақы төлеу (зияткерлік меншікті пайдалану), нақты пайдаланушы үшін әзірленбеген компьютерлік оқу курстары (жеке тұлғаларға өзге көрсетілетін қызметтер) кірмейді.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қызметтерге бұқаралық ақпарат құралдарына жаңалықтар, фотосуреттер және мақалалар беру; дерекқорларды құру, сақтау және тарату; пошта бойынша және өзге тәсілдермен жеткізілетін мерзімді басылымдарға тікелей жеке жазылу; кітапханалар мен архив қызметтері кіреді.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Зияткерлік меншікті пайдаланғаны үшін төленетін ақыға меншік құқықтарын (патенттер, авторлық құқықтар, сауда маркалары, технологиялық процестер, дизайн сияқты) пайдаланғаны үшін ақы, сондай-ақ шығарылған түпнұсқалар мен прототиптерді (кітаптар мен қолжазбалар, компьютерлік бағдарламалық қамтылым, кинематографиялық жұмыстар, дыбыс жазбалары сияқты) шығаруға және (немесе) таратуға арналған лицензия үшін ақы кіреді.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лизинг жабдықты қызметкерлерсіз жалдауды, көлік құралдарын экипажсыз жалдауды, жылжымайтын мүлікті жалдауды қамтиды. Қаржы лизингі, телекоммуникациялық желілерді немесе қуат көздерін (телекоммуникациялық қызметтер), көлік құралдарын экипажымен жалдау (жүк немесе жолаушылар тасымалдау) кірмейді.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қайта өңдеу бойынша қызметтерге материалдық ресурстарды өңдеу, жинау кіреді. Бұл қызметтерге шикі мұнайды, табиғи газды, металл кендерін және концентраттарды қайта өңдеу; киім тігу, дайын құрылыс құрылғыларын жинауды (құрылыс қызметтері) қоспағанда, электроника жинау және жинаудың басқа түрлері жатады.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және техникалық қызмет көрсету бойынша қызметтерге теңіз және әуе кемелерін, басқа көлік құралдарын, сондай-ақ құрылыс жөндеуді, компьютерлер жөндеуді, мұнай мен газ ұңғымаларын жөндеуді қоспағанда, басқа тауарларды күрделі және ағымдағы жөндеу, техникалық қызмет көрсету кіреді. Көлік құралдарын тазарту мен жинау (басқа да көлік қызметтері) кірмейді.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қызметтері – заң кеңестері мен консультациялары; заң, сот және заңнамалық процестерде қызметтер көрсету; фирмаларға жедел көмек көрсету; заң құжаттамасын дайындау; төрелік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аудиторлық қызметтер – бухгалтерлік есеп, есеп жүргізу, аудит және салық салу бойынша консультациялық қызметтер, қаржылық есептілікті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басқару консультациясы бойынша қызметтерге жалпы басқару консультациялары, қаржы менеджменті, кадр менеджменті, өндіріс менеджменті және басқа басқару консультациялары; бизнес саясат және стратегия мәселелеріндегі консультациялар, басшылық және жедел көмек; жұртшылықпен байланыс жөніндегі қызметтер кіреді. Құрылыс жобасын басқару (құрылыс қызметтері) кірмейді.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 және нарық конъюнктурасын зерделеу саласындағы қызметтер – жарнама агенттіктері арқылы жарнама жобалау, жарнама жасау және маркетингі; жарнама уақытын сатып алу мен сатуды қоса алғанда бұқаралық ақпарат құралдарына жарнама орналастыру; көрме және сауда жәрмеңкелерін ұйымдастыру; тауарды шетелде жарнамалау; маркетингтік зерттеулер; әртүрлі мәселелер бойынша қоғамдық пікір сауалнамаларын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жұмыстары және тәжірибе-конструкторлық әзірлемелер (ҒЗЖТКӘ) жаратылыстану және гуманитарлық ғылымдар саласындағы іргелі және қолданбалы зерттеулерді, жаңа өнімдер мен технологияларды тәжірибелік әзірлемелерді, техникалық жаңалықтарды білдіретін операциялық жүйелерді әзірлеуді, сондай-ақ ҒЗЖТКӘ нәтижелерін (патенттер, авторлық құқықтар, технологиялық процестер және т.с.с.) сатып алу мен сатуды қамтиды.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инженерлік және басқа да техникалық қызметтерге сәулет және құрылыс жобаларын әзірлеу; геологиялық барлау және зерттеу, картография; метеорологиялық қызметтер; өнімнің сапасын тексеру және сертификаттау, техникалық сынау және талдау, техникалық бақылау; инженерлік консультациялар және қоршаған орта бойынша консультациялар кіреді. Кен өндіру инженериясы пайдалы қазбаларды өндіруге байланысты қызметтерде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қайта өңдеу және тазалау – радиоактивті және басқа қалдықтарды қайта өңдеу; ластанған топырақты және ағынды суды тазалау; мұнай қалдықтарын қоса алғанда ластануды тазалау; кен өндіру орындарын қалпына келтіру; тазалау және санитарлық қызметтер. Сондай-ақ қоршаған ортаны тазалауға және қайта жаңғыртуға байланысты барлық қызметтер кіреді.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өндіруге байланысты қызметтер - бұрғылауды, бұрғылау мұнараларын салуды, жөндеуді және бұзуды, мұнай және газ ұңғыларын цементтеуді қоса алғанда мұнай, газ және басқа пайдалы қазбаларды өндіруге байланысты қызметтер; кен өндіру инженериясы.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оқыту және даярлау – қызметкерлерді кәсіби оқыту және біліктілігін арттыру. Шет тілдерін оқыту, мектептерде, ЖОО-да және басқа оқыту үшін ақы төлеу (жеке тұлғаларға қызметтер) кірмейді.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 – қызметкерлердің кәсіби қызметін жүзеге асыруға байланысты оларға медициналық қызмет көрсету. Емделу және санаторий қызметі үшін ақы төлеу (жеке тұлғаларға қызмет көрсету) кірмейді.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Саудамен байланысты қызметтерге трейдерлерге, биржалық тауарлардың брокерлеріне, дилерлерге, аукционшыларға төленуге жататын тауарлармен және көрсетілетін қызметтермен операциялар бойынша комиссиялық сыйақы кіреді. Қаржы құралдары бойынша брокерлік қызметтер (қаржылық қызметтер) және агенттердің жүк және жолаушылар тасымалдарымен байланысты комиссиялық сыйақысы (өзге көлік қызметтері) кірмейді.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қызметтер электр энергиясын, суды, газды бөлу жөніндегі қызметтерді; кадрлар іріктеуді, күзетті, ауызша және жазбаша аударманы, фотографиялық қызметтерді, үй-жайларды жинауды, тамақтануды ұйымдастыруды, риэлторлық қызметтерді, баспа қызметтерін, мал дәрігерлік қызметтерді және жоғарыда аталған қызметтерге кірмеген басқа іскерлік қызметтерді қамтиды.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тасымалдау – көлік кәсіпорындарының жүктер тасымалдау жөніндегі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 тасымалдау – көлік кәсіпорындарының жолаушыларды чартерлік рейстермен (билет сатып алмай) тасымалдау жөніндегі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көлік қызметтеріне тиеу-түсіру жұмыстары, сақтау және қоймаға салу, орау, көлік құралдарына қосалқы қызмет көрсету, сондай-ақ агенттердің жүк және жолаушы тасымалдауға байланысты комиссиялық сыйақысы кіреді. Қосалқы көлік қызметтеріне тасымалдау (жүк немесе жолаушы тасымалдау) құны кірмейді.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қызметтеріне пошта қызметтері, курьерлік қызметтер және телекоммуникациялық қызметтер кіреді. Телекоммуникациялық қызметтер дыбысты, бейнені немесе басқа ақпаратты телефон, телетайп, телеграф, радиотарату, серіктік байланыс, электрондық пошта, факс көмегімен өткізуді, сондай-ақ іскерлік желілік қызметтерді, телеконференцияларды, ілеспе қызметтерді, интернетті және оған кіру рұқсатын қамтиды. Телекоммуникациялық қызметтерге берілетін ақпараттың құны, телефон желісін орнату қызметтері (құрылыс қызметтері), компьютерлік қызметтер, сондай-ақ дерекқор ақпаратын алу және пайдалану қызметтері кірмейді.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қызметтерге және мәдениет пен демалыс саласындағы қызметтерге фильмдерді, радио- және телебағдарламалар шығаруға және музыкалық туындыларды жазуға байланысты қызметтер; гастрольдермен, театр қойылымдарын, музыкалық, спорт және цирк бағдарламаларын жасауға байланысты актерлер мен режиссерлердің еңбекақысы; бейне және дыбыс жазбаларын жалдауға, бейне және дыбыс жазбаларын пайдалану (көрсету) құқығына, телеарналарға кіруге ақы төлеу; пайдалануға алудан төлемдер мен түсімдер; қолжазбаларды, бейне және дыбыс жазбаларының түпнұсқаларын сатып алу мен сату және жаппай шығару; мұражайлардың, кітапханалардың, архивтердің жұмысына байланысты қызметтер; спорттық іс-шараларды ұйымдастыру жөніндегі қызметтер; қашықтан көрсетілетін қызметтерді қоса алғанда, оқытушылар мен медициналық қызметкерлердің өз елінен тыс қызметтері кіреді.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ресурстарды жалдау жер, ормандар, қорықтар, су қоймалары сияқты табиғи ресурстарды уақытша пайдаланғаны үшін; пайдалы қазбаларды өндіруге және балық аулауға құқық бергені үшін; аумақтың үстінен ұшып өту құқығына төлемдерді қамтиды.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Банкі Басқармасының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қаулыларының тізбесіне</w:t>
            </w:r>
            <w:r>
              <w:br/>
            </w:r>
            <w:r>
              <w:rPr>
                <w:rFonts w:ascii="Times New Roman"/>
                <w:b w:val="false"/>
                <w:i w:val="false"/>
                <w:color w:val="000000"/>
                <w:sz w:val="20"/>
              </w:rPr>
              <w:t>12-қосымша</w:t>
            </w:r>
            <w:r>
              <w:br/>
            </w:r>
            <w:r>
              <w:rPr>
                <w:rFonts w:ascii="Times New Roman"/>
                <w:b w:val="false"/>
                <w:i w:val="false"/>
                <w:color w:val="000000"/>
                <w:sz w:val="20"/>
              </w:rPr>
              <w:t>Шетелдік қаржылық емес</w:t>
            </w:r>
            <w:r>
              <w:br/>
            </w:r>
            <w:r>
              <w:rPr>
                <w:rFonts w:ascii="Times New Roman"/>
                <w:b w:val="false"/>
                <w:i w:val="false"/>
                <w:color w:val="000000"/>
                <w:sz w:val="20"/>
              </w:rPr>
              <w:t>ұйымдардың Қазақстан</w:t>
            </w:r>
            <w:r>
              <w:br/>
            </w:r>
            <w:r>
              <w:rPr>
                <w:rFonts w:ascii="Times New Roman"/>
                <w:b w:val="false"/>
                <w:i w:val="false"/>
                <w:color w:val="000000"/>
                <w:sz w:val="20"/>
              </w:rPr>
              <w:t>Республикасында қызметін</w:t>
            </w:r>
            <w:r>
              <w:br/>
            </w:r>
            <w:r>
              <w:rPr>
                <w:rFonts w:ascii="Times New Roman"/>
                <w:b w:val="false"/>
                <w:i w:val="false"/>
                <w:color w:val="000000"/>
                <w:sz w:val="20"/>
              </w:rPr>
              <w:t>жүзеге асыратын</w:t>
            </w:r>
            <w:r>
              <w:br/>
            </w:r>
            <w:r>
              <w:rPr>
                <w:rFonts w:ascii="Times New Roman"/>
                <w:b w:val="false"/>
                <w:i w:val="false"/>
                <w:color w:val="000000"/>
                <w:sz w:val="20"/>
              </w:rPr>
              <w:t>филиалдарының (өкілдіктерінің)</w:t>
            </w:r>
            <w:r>
              <w:br/>
            </w:r>
            <w:r>
              <w:rPr>
                <w:rFonts w:ascii="Times New Roman"/>
                <w:b w:val="false"/>
                <w:i w:val="false"/>
                <w:color w:val="000000"/>
                <w:sz w:val="20"/>
              </w:rPr>
              <w:t>ақпарат ұсыну қағидаларына</w:t>
            </w:r>
            <w:r>
              <w:br/>
            </w:r>
            <w:r>
              <w:rPr>
                <w:rFonts w:ascii="Times New Roman"/>
                <w:b w:val="false"/>
                <w:i w:val="false"/>
                <w:color w:val="000000"/>
                <w:sz w:val="20"/>
              </w:rPr>
              <w:t>4-қосымша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727" w:id="658"/>
    <w:p>
      <w:pPr>
        <w:spacing w:after="0"/>
        <w:ind w:left="0"/>
        <w:jc w:val="both"/>
      </w:pPr>
      <w:r>
        <w:rPr>
          <w:rFonts w:ascii="Times New Roman"/>
          <w:b w:val="false"/>
          <w:i w:val="false"/>
          <w:color w:val="000000"/>
          <w:sz w:val="28"/>
        </w:rPr>
        <w:t>
      Ұсынылады: Қазақстан Республикасында қызметін бір жылдан астам жүзеге асыратын шетелдік қаржылық емес ұйым филиалының (өкілдігінің) орналасқан жері бойынша Қазақстан Республикасы Ұлттық Банкінің аумақтық филиалына</w:t>
      </w:r>
    </w:p>
    <w:bookmarkEnd w:id="658"/>
    <w:bookmarkStart w:name="z728" w:id="659"/>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659"/>
    <w:bookmarkStart w:name="z729" w:id="660"/>
    <w:p>
      <w:pPr>
        <w:spacing w:after="0"/>
        <w:ind w:left="0"/>
        <w:jc w:val="both"/>
      </w:pPr>
      <w:r>
        <w:rPr>
          <w:rFonts w:ascii="Times New Roman"/>
          <w:b w:val="false"/>
          <w:i w:val="false"/>
          <w:color w:val="000000"/>
          <w:sz w:val="28"/>
        </w:rPr>
        <w:t>
      Әкімшілік нысанның атауы: Шетел банктеріндегі банктік шоттардағы ақша қозғалысы туралы есеп</w:t>
      </w:r>
    </w:p>
    <w:bookmarkEnd w:id="660"/>
    <w:bookmarkStart w:name="z730" w:id="661"/>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VM_MF_4</w:t>
      </w:r>
    </w:p>
    <w:bookmarkEnd w:id="661"/>
    <w:bookmarkStart w:name="z731" w:id="662"/>
    <w:p>
      <w:pPr>
        <w:spacing w:after="0"/>
        <w:ind w:left="0"/>
        <w:jc w:val="both"/>
      </w:pPr>
      <w:r>
        <w:rPr>
          <w:rFonts w:ascii="Times New Roman"/>
          <w:b w:val="false"/>
          <w:i w:val="false"/>
          <w:color w:val="000000"/>
          <w:sz w:val="28"/>
        </w:rPr>
        <w:t>
      Кезеңділігі: тоқсан сайын</w:t>
      </w:r>
    </w:p>
    <w:bookmarkEnd w:id="662"/>
    <w:bookmarkStart w:name="z732" w:id="663"/>
    <w:p>
      <w:pPr>
        <w:spacing w:after="0"/>
        <w:ind w:left="0"/>
        <w:jc w:val="both"/>
      </w:pPr>
      <w:r>
        <w:rPr>
          <w:rFonts w:ascii="Times New Roman"/>
          <w:b w:val="false"/>
          <w:i w:val="false"/>
          <w:color w:val="000000"/>
          <w:sz w:val="28"/>
        </w:rPr>
        <w:t>
      Есепті кезеңі: 20___жылғы ____ тоқсан үшін</w:t>
      </w:r>
    </w:p>
    <w:bookmarkEnd w:id="663"/>
    <w:bookmarkStart w:name="z733" w:id="66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Шетелдік қаржылық емес ұйымдардың Қазақстан Республикасында қызметін жүзеге асыратын филиалдарының (өкілдіктерінің) ақпарат ұсыну қағидаларының 5-тармағына сәйкес қалыптастырылатын филиалдардың (өкілдіктердің) тізіміне енгізілген шетелдік қаржылық емес ұйымның филиалы (өкілдігі)</w:t>
      </w:r>
    </w:p>
    <w:bookmarkEnd w:id="664"/>
    <w:bookmarkStart w:name="z734" w:id="66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тоқсаннан кейінгі бірінші айдың 20 (жиырмасына) (қоса алғанда) дейін</w:t>
      </w:r>
    </w:p>
    <w:bookmarkEnd w:id="665"/>
    <w:bookmarkStart w:name="z735" w:id="666"/>
    <w:p>
      <w:pPr>
        <w:spacing w:after="0"/>
        <w:ind w:left="0"/>
        <w:jc w:val="both"/>
      </w:pPr>
      <w:r>
        <w:rPr>
          <w:rFonts w:ascii="Times New Roman"/>
          <w:b w:val="false"/>
          <w:i w:val="false"/>
          <w:color w:val="000000"/>
          <w:sz w:val="28"/>
        </w:rPr>
        <w:t>
      БСН: _______________________</w:t>
      </w:r>
    </w:p>
    <w:bookmarkEnd w:id="666"/>
    <w:bookmarkStart w:name="z736" w:id="667"/>
    <w:p>
      <w:pPr>
        <w:spacing w:after="0"/>
        <w:ind w:left="0"/>
        <w:jc w:val="both"/>
      </w:pPr>
      <w:r>
        <w:rPr>
          <w:rFonts w:ascii="Times New Roman"/>
          <w:b w:val="false"/>
          <w:i w:val="false"/>
          <w:color w:val="000000"/>
          <w:sz w:val="28"/>
        </w:rPr>
        <w:t>
      Жинау әдісі: қағаз жеткізгіште не электрондық түрде</w:t>
      </w:r>
    </w:p>
    <w:bookmarkEnd w:id="667"/>
    <w:bookmarkStart w:name="z737" w:id="668"/>
    <w:p>
      <w:pPr>
        <w:spacing w:after="0"/>
        <w:ind w:left="0"/>
        <w:jc w:val="both"/>
      </w:pPr>
      <w:r>
        <w:rPr>
          <w:rFonts w:ascii="Times New Roman"/>
          <w:b w:val="false"/>
          <w:i w:val="false"/>
          <w:color w:val="000000"/>
          <w:sz w:val="28"/>
        </w:rPr>
        <w:t>
      ____________________________________________________________________</w:t>
      </w:r>
    </w:p>
    <w:bookmarkEnd w:id="668"/>
    <w:bookmarkStart w:name="z738" w:id="669"/>
    <w:p>
      <w:pPr>
        <w:spacing w:after="0"/>
        <w:ind w:left="0"/>
        <w:jc w:val="both"/>
      </w:pPr>
      <w:r>
        <w:rPr>
          <w:rFonts w:ascii="Times New Roman"/>
          <w:b w:val="false"/>
          <w:i w:val="false"/>
          <w:color w:val="000000"/>
          <w:sz w:val="28"/>
        </w:rPr>
        <w:t>
      Қазақстан Республикасында қызметін бір жылдан астам жүзеге асыратын шетелдік қаржылық емес ұйым филиалының (өкілдігінің) (бұдан әрі – филиал (өкілдік) атауы</w:t>
      </w:r>
    </w:p>
    <w:bookmarkEnd w:id="669"/>
    <w:bookmarkStart w:name="z739" w:id="670"/>
    <w:p>
      <w:pPr>
        <w:spacing w:after="0"/>
        <w:ind w:left="0"/>
        <w:jc w:val="both"/>
      </w:pPr>
      <w:r>
        <w:rPr>
          <w:rFonts w:ascii="Times New Roman"/>
          <w:b w:val="false"/>
          <w:i w:val="false"/>
          <w:color w:val="000000"/>
          <w:sz w:val="28"/>
        </w:rPr>
        <w:t>
      шот валютасының мың бірлігімен</w:t>
      </w:r>
    </w:p>
    <w:bookmarkEnd w:id="6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банктің атауы, тіркелген елі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Штаттарының (бұдан әрі – АҚШ) доллары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қалдық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671"/>
          <w:p>
            <w:pPr>
              <w:spacing w:after="20"/>
              <w:ind w:left="20"/>
              <w:jc w:val="both"/>
            </w:pPr>
            <w:r>
              <w:rPr>
                <w:rFonts w:ascii="Times New Roman"/>
                <w:b w:val="false"/>
                <w:i w:val="false"/>
                <w:color w:val="000000"/>
                <w:sz w:val="20"/>
              </w:rPr>
              <w:t>
Кезең ішінде түскен қаражат</w:t>
            </w:r>
          </w:p>
          <w:bookmarkEnd w:id="671"/>
          <w:p>
            <w:pPr>
              <w:spacing w:after="20"/>
              <w:ind w:left="20"/>
              <w:jc w:val="both"/>
            </w:pPr>
            <w:r>
              <w:rPr>
                <w:rFonts w:ascii="Times New Roman"/>
                <w:b w:val="false"/>
                <w:i w:val="false"/>
                <w:color w:val="000000"/>
                <w:sz w:val="20"/>
              </w:rPr>
              <w:t>
((21)+(24)+(25)+(26)+(30)+(34)+(38)+(42))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филиалын (өкілдігін) құрған шетелдік қаржылық емес ұйымнан, оның шетелдегі құрылымдық бөлімшелерінен ((22)+(23))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қаржылай қарыздар түрінде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түрде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Қазақстан Республикасындағы құрылымдық бөлімшелерінен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қызметін жүзеге асыратын шетелдік қаржы және қаржылық емес ұйымдардың филиалдарынан (өкілдіктерінен)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Инвесторлар тобындағы бейрезиденттерден ((27)+(28)+(29))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қаржылай қарыздар түрінде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(жұмыстар, қызметтер) ақысын төлеуге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түрде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инвесторлар тобындағы резиденттерден ((31)+(32)+(33))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қаржылай қарыздар түрінде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(жұмыстар, қызметтер) ақысын төлеуге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түрде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бейрезиденттерден ((35)+(36)+(37))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қаржылай қарыздар түрінде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(жұмыстар, қызметтер) ақысын төлеуге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түрде (аталған шот бойынша шетелдік банк есепке алған сыйақыны қоса 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резиденттерден ((39)+(40)+(41))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қаржылай қарыздар түрінде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(жұмыстар, қызметтер) ақысын төлеуге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түрде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валюталарды конвертациялауды қоса алғанда, басқа меншікті банктік шоттардан аудару тәртібімен ((43)+(44))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банктердегі шоттардан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банктердегі шоттардан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672"/>
          <w:p>
            <w:pPr>
              <w:spacing w:after="20"/>
              <w:ind w:left="20"/>
              <w:jc w:val="both"/>
            </w:pPr>
            <w:r>
              <w:rPr>
                <w:rFonts w:ascii="Times New Roman"/>
                <w:b w:val="false"/>
                <w:i w:val="false"/>
                <w:color w:val="000000"/>
                <w:sz w:val="20"/>
              </w:rPr>
              <w:t>
Кезең ішінде қаражат жұмсалды</w:t>
            </w:r>
          </w:p>
          <w:bookmarkEnd w:id="672"/>
          <w:p>
            <w:pPr>
              <w:spacing w:after="20"/>
              <w:ind w:left="20"/>
              <w:jc w:val="both"/>
            </w:pPr>
            <w:r>
              <w:rPr>
                <w:rFonts w:ascii="Times New Roman"/>
                <w:b w:val="false"/>
                <w:i w:val="false"/>
                <w:color w:val="000000"/>
                <w:sz w:val="20"/>
              </w:rPr>
              <w:t>
((51)+(54)+(55)+(56)+(60)+(64)+(68)+(72))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филиалын (өкілдігін) құрған шетелдік қаржылық емес ұйымға, оның шетелдегі құрылымдық бөлімшелеріне ((52)+(53))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қаржылай қарыздар түрінде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түрде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Қазақстан Республикасындағы құрылымдық бөлімшелеріне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қызметін жүзеге асыратын шетелдік қаржы және қаржылық емес ұйымдардың филиалдарына (өкілдіктеріне)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инвесторлар тобындағы бейрезиденттерге ((57)+(58)+(59))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қаржылай қарыздар түрінде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(жұмыстар, қызметтер) ақысын төлеуге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түрде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инвесторлар тобындағы резиденттерге ((61)+(62)+(63))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қаржылай қарыздар түрінде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(жұмыстар, қызметтер) ақысын төлеуге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түрде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бейрезиденттерге ((65)+(66)+(67))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қаржылай қарыздар түрінде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(жұмыстар, қызметтер) ақысын төлеуге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түрде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резиденттерге ((69)+(70)+(71))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қаржылай қарыздар түрінде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(жұмыстар, қызметтер) ақысын төлеуге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түрде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валюталарды конвертациялауды қоса алғанда, басқа меншікті банктік шоттарға аудару тәртібімен ((73)+(74))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банктердегі шоттарға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банктердегі шоттарға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өзгерістер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қалдық ((10)+(20)-(50)+(80))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аталған шот бойынша шетелдік банк есептеген сыйақы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овердрафт бойынша берешек (ол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42" w:id="673"/>
    <w:p>
      <w:pPr>
        <w:spacing w:after="0"/>
        <w:ind w:left="0"/>
        <w:jc w:val="both"/>
      </w:pPr>
      <w:r>
        <w:rPr>
          <w:rFonts w:ascii="Times New Roman"/>
          <w:b w:val="false"/>
          <w:i w:val="false"/>
          <w:color w:val="000000"/>
          <w:sz w:val="28"/>
        </w:rPr>
        <w:t>
      Атауы ________________________ Мекенжайы______________________</w:t>
      </w:r>
    </w:p>
    <w:bookmarkEnd w:id="673"/>
    <w:bookmarkStart w:name="z743" w:id="674"/>
    <w:p>
      <w:pPr>
        <w:spacing w:after="0"/>
        <w:ind w:left="0"/>
        <w:jc w:val="both"/>
      </w:pPr>
      <w:r>
        <w:rPr>
          <w:rFonts w:ascii="Times New Roman"/>
          <w:b w:val="false"/>
          <w:i w:val="false"/>
          <w:color w:val="000000"/>
          <w:sz w:val="28"/>
        </w:rPr>
        <w:t>
      Телефоны ________________________________________</w:t>
      </w:r>
    </w:p>
    <w:bookmarkEnd w:id="674"/>
    <w:bookmarkStart w:name="z744" w:id="675"/>
    <w:p>
      <w:pPr>
        <w:spacing w:after="0"/>
        <w:ind w:left="0"/>
        <w:jc w:val="both"/>
      </w:pPr>
      <w:r>
        <w:rPr>
          <w:rFonts w:ascii="Times New Roman"/>
          <w:b w:val="false"/>
          <w:i w:val="false"/>
          <w:color w:val="000000"/>
          <w:sz w:val="28"/>
        </w:rPr>
        <w:t>
      Электрондық пошта мекенжайы _________________________</w:t>
      </w:r>
    </w:p>
    <w:bookmarkEnd w:id="675"/>
    <w:bookmarkStart w:name="z745" w:id="676"/>
    <w:p>
      <w:pPr>
        <w:spacing w:after="0"/>
        <w:ind w:left="0"/>
        <w:jc w:val="both"/>
      </w:pPr>
      <w:r>
        <w:rPr>
          <w:rFonts w:ascii="Times New Roman"/>
          <w:b w:val="false"/>
          <w:i w:val="false"/>
          <w:color w:val="000000"/>
          <w:sz w:val="28"/>
        </w:rPr>
        <w:t>
      Орындаушы ________________________________ ________________</w:t>
      </w:r>
    </w:p>
    <w:bookmarkEnd w:id="676"/>
    <w:bookmarkStart w:name="z746" w:id="677"/>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677"/>
    <w:bookmarkStart w:name="z747" w:id="678"/>
    <w:p>
      <w:pPr>
        <w:spacing w:after="0"/>
        <w:ind w:left="0"/>
        <w:jc w:val="both"/>
      </w:pPr>
      <w:r>
        <w:rPr>
          <w:rFonts w:ascii="Times New Roman"/>
          <w:b w:val="false"/>
          <w:i w:val="false"/>
          <w:color w:val="000000"/>
          <w:sz w:val="28"/>
        </w:rPr>
        <w:t>
      Бас бухгалтер немесе оның міндеттерін атқаратын адам</w:t>
      </w:r>
    </w:p>
    <w:bookmarkEnd w:id="678"/>
    <w:bookmarkStart w:name="z748" w:id="679"/>
    <w:p>
      <w:pPr>
        <w:spacing w:after="0"/>
        <w:ind w:left="0"/>
        <w:jc w:val="both"/>
      </w:pPr>
      <w:r>
        <w:rPr>
          <w:rFonts w:ascii="Times New Roman"/>
          <w:b w:val="false"/>
          <w:i w:val="false"/>
          <w:color w:val="000000"/>
          <w:sz w:val="28"/>
        </w:rPr>
        <w:t>
      __________________________________________ ______________</w:t>
      </w:r>
    </w:p>
    <w:bookmarkEnd w:id="679"/>
    <w:bookmarkStart w:name="z749" w:id="680"/>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680"/>
    <w:bookmarkStart w:name="z750" w:id="681"/>
    <w:p>
      <w:pPr>
        <w:spacing w:after="0"/>
        <w:ind w:left="0"/>
        <w:jc w:val="both"/>
      </w:pPr>
      <w:r>
        <w:rPr>
          <w:rFonts w:ascii="Times New Roman"/>
          <w:b w:val="false"/>
          <w:i w:val="false"/>
          <w:color w:val="000000"/>
          <w:sz w:val="28"/>
        </w:rPr>
        <w:t>
      Күні 20__ жылғы "____" ______________</w:t>
      </w:r>
    </w:p>
    <w:bookmarkEnd w:id="681"/>
    <w:bookmarkStart w:name="z751" w:id="682"/>
    <w:p>
      <w:pPr>
        <w:spacing w:after="0"/>
        <w:ind w:left="0"/>
        <w:jc w:val="both"/>
      </w:pPr>
      <w:r>
        <w:rPr>
          <w:rFonts w:ascii="Times New Roman"/>
          <w:b w:val="false"/>
          <w:i w:val="false"/>
          <w:color w:val="000000"/>
          <w:sz w:val="28"/>
        </w:rPr>
        <w:t>
      Ескертпе: нысан "Шетел банктеріндегі банктік шоттардағы ақша қозғалысы туралы есеп" әкімшілік деректерді өтеусіз негізде жинауға арналған нысанын толтыру бойынша түсіндірмеге сәйкес толтырылады.</w:t>
      </w:r>
    </w:p>
    <w:bookmarkEnd w:id="6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 банктеріндегі банктік</w:t>
            </w:r>
            <w:r>
              <w:br/>
            </w:r>
            <w:r>
              <w:rPr>
                <w:rFonts w:ascii="Times New Roman"/>
                <w:b w:val="false"/>
                <w:i w:val="false"/>
                <w:color w:val="000000"/>
                <w:sz w:val="20"/>
              </w:rPr>
              <w:t>шоттардағы ақша қозғалысы</w:t>
            </w:r>
            <w:r>
              <w:br/>
            </w:r>
            <w:r>
              <w:rPr>
                <w:rFonts w:ascii="Times New Roman"/>
                <w:b w:val="false"/>
                <w:i w:val="false"/>
                <w:color w:val="000000"/>
                <w:sz w:val="20"/>
              </w:rPr>
              <w:t>туралы есеп" әкімшілік</w:t>
            </w:r>
            <w:r>
              <w:br/>
            </w:r>
            <w:r>
              <w:rPr>
                <w:rFonts w:ascii="Times New Roman"/>
                <w:b w:val="false"/>
                <w:i w:val="false"/>
                <w:color w:val="000000"/>
                <w:sz w:val="20"/>
              </w:rPr>
              <w:t>деректерді өтеусіз негізінде</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753" w:id="683"/>
    <w:p>
      <w:pPr>
        <w:spacing w:after="0"/>
        <w:ind w:left="0"/>
        <w:jc w:val="left"/>
      </w:pPr>
      <w:r>
        <w:rPr>
          <w:rFonts w:ascii="Times New Roman"/>
          <w:b/>
          <w:i w:val="false"/>
          <w:color w:val="000000"/>
        </w:rPr>
        <w:t xml:space="preserve"> Шетел банктеріндегі банктік шоттардағы ақша қозғалысы туралы есеп  (индексі – VM_MF_4, кезеңділігі – тоқсан сайын)</w:t>
      </w:r>
    </w:p>
    <w:bookmarkEnd w:id="683"/>
    <w:bookmarkStart w:name="z754" w:id="684"/>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684"/>
    <w:bookmarkStart w:name="z755" w:id="685"/>
    <w:p>
      <w:pPr>
        <w:spacing w:after="0"/>
        <w:ind w:left="0"/>
        <w:jc w:val="left"/>
      </w:pPr>
      <w:r>
        <w:rPr>
          <w:rFonts w:ascii="Times New Roman"/>
          <w:b/>
          <w:i w:val="false"/>
          <w:color w:val="000000"/>
        </w:rPr>
        <w:t xml:space="preserve"> 1-тарау. Жалпы ережелер</w:t>
      </w:r>
    </w:p>
    <w:bookmarkEnd w:id="685"/>
    <w:bookmarkStart w:name="z756" w:id="686"/>
    <w:p>
      <w:pPr>
        <w:spacing w:after="0"/>
        <w:ind w:left="0"/>
        <w:jc w:val="both"/>
      </w:pPr>
      <w:r>
        <w:rPr>
          <w:rFonts w:ascii="Times New Roman"/>
          <w:b w:val="false"/>
          <w:i w:val="false"/>
          <w:color w:val="000000"/>
          <w:sz w:val="28"/>
        </w:rPr>
        <w:t>
      1. Осы түсіндірмеде "Шетел банктеріндегі банктік шоттардағы ақша қозғалысы туралы есеп" әкімшілік деректерді өтеусіз негізде жинауға арналған нысанын (бұдан әрі – Нысан) толтыру бойынша талаптар айқындалады.</w:t>
      </w:r>
    </w:p>
    <w:bookmarkEnd w:id="686"/>
    <w:bookmarkStart w:name="z757" w:id="687"/>
    <w:p>
      <w:pPr>
        <w:spacing w:after="0"/>
        <w:ind w:left="0"/>
        <w:jc w:val="both"/>
      </w:pPr>
      <w:r>
        <w:rPr>
          <w:rFonts w:ascii="Times New Roman"/>
          <w:b w:val="false"/>
          <w:i w:val="false"/>
          <w:color w:val="000000"/>
          <w:sz w:val="28"/>
        </w:rPr>
        <w:t>
      2. Нысанға бас бухгалтер (ол болмаған кезеңде – оның орнындағы адам), орындаушы қол қояды.</w:t>
      </w:r>
    </w:p>
    <w:bookmarkEnd w:id="687"/>
    <w:bookmarkStart w:name="z758" w:id="688"/>
    <w:p>
      <w:pPr>
        <w:spacing w:after="0"/>
        <w:ind w:left="0"/>
        <w:jc w:val="both"/>
      </w:pPr>
      <w:r>
        <w:rPr>
          <w:rFonts w:ascii="Times New Roman"/>
          <w:b w:val="false"/>
          <w:i w:val="false"/>
          <w:color w:val="000000"/>
          <w:sz w:val="28"/>
        </w:rPr>
        <w:t>
      3. Нысан қағаз жеткізгіште не электрондық түрде ұсынылады. </w:t>
      </w:r>
    </w:p>
    <w:bookmarkEnd w:id="688"/>
    <w:bookmarkStart w:name="z759" w:id="689"/>
    <w:p>
      <w:pPr>
        <w:spacing w:after="0"/>
        <w:ind w:left="0"/>
        <w:jc w:val="left"/>
      </w:pPr>
      <w:r>
        <w:rPr>
          <w:rFonts w:ascii="Times New Roman"/>
          <w:b/>
          <w:i w:val="false"/>
          <w:color w:val="000000"/>
        </w:rPr>
        <w:t xml:space="preserve"> 2-тарау. Нысанды толтыру</w:t>
      </w:r>
    </w:p>
    <w:bookmarkEnd w:id="689"/>
    <w:bookmarkStart w:name="z760" w:id="690"/>
    <w:p>
      <w:pPr>
        <w:spacing w:after="0"/>
        <w:ind w:left="0"/>
        <w:jc w:val="both"/>
      </w:pPr>
      <w:r>
        <w:rPr>
          <w:rFonts w:ascii="Times New Roman"/>
          <w:b w:val="false"/>
          <w:i w:val="false"/>
          <w:color w:val="000000"/>
          <w:sz w:val="28"/>
        </w:rPr>
        <w:t>
      4. Нысанды толтыру үшін мынадай ұғымдар пайдаланылады:</w:t>
      </w:r>
    </w:p>
    <w:bookmarkEnd w:id="690"/>
    <w:bookmarkStart w:name="z761" w:id="691"/>
    <w:p>
      <w:pPr>
        <w:spacing w:after="0"/>
        <w:ind w:left="0"/>
        <w:jc w:val="both"/>
      </w:pPr>
      <w:r>
        <w:rPr>
          <w:rFonts w:ascii="Times New Roman"/>
          <w:b w:val="false"/>
          <w:i w:val="false"/>
          <w:color w:val="000000"/>
          <w:sz w:val="28"/>
        </w:rPr>
        <w:t>
      1) жанама инвестор – тікелей инвестордың тікелей инвесторы;</w:t>
      </w:r>
    </w:p>
    <w:bookmarkEnd w:id="691"/>
    <w:bookmarkStart w:name="z762" w:id="692"/>
    <w:p>
      <w:pPr>
        <w:spacing w:after="0"/>
        <w:ind w:left="0"/>
        <w:jc w:val="both"/>
      </w:pPr>
      <w:r>
        <w:rPr>
          <w:rFonts w:ascii="Times New Roman"/>
          <w:b w:val="false"/>
          <w:i w:val="false"/>
          <w:color w:val="000000"/>
          <w:sz w:val="28"/>
        </w:rPr>
        <w:t>
      2) инвесторлар тобы – Қазақстан Республикасында филиалын (өкілдігін) құрған шетелдік қаржылық емес ұйымның тікелей инвесторлары, жанама инвесторлары, тел ұйымдары;</w:t>
      </w:r>
    </w:p>
    <w:bookmarkEnd w:id="692"/>
    <w:bookmarkStart w:name="z763" w:id="693"/>
    <w:p>
      <w:pPr>
        <w:spacing w:after="0"/>
        <w:ind w:left="0"/>
        <w:jc w:val="both"/>
      </w:pPr>
      <w:r>
        <w:rPr>
          <w:rFonts w:ascii="Times New Roman"/>
          <w:b w:val="false"/>
          <w:i w:val="false"/>
          <w:color w:val="000000"/>
          <w:sz w:val="28"/>
        </w:rPr>
        <w:t>
      3) тікелей инвестор – Қазақстан Республикасында филиалын (өкілдігін) құрған шетелдік қаржылық емес ұйымның дауыс беретін акциялардың немесе қатысушылар дауыстарының немесе олардың баламасының кемінде он пайызын иеленетін құрылтайшысы және (немесе) акционері;</w:t>
      </w:r>
    </w:p>
    <w:bookmarkEnd w:id="693"/>
    <w:bookmarkStart w:name="z764" w:id="694"/>
    <w:p>
      <w:pPr>
        <w:spacing w:after="0"/>
        <w:ind w:left="0"/>
        <w:jc w:val="both"/>
      </w:pPr>
      <w:r>
        <w:rPr>
          <w:rFonts w:ascii="Times New Roman"/>
          <w:b w:val="false"/>
          <w:i w:val="false"/>
          <w:color w:val="000000"/>
          <w:sz w:val="28"/>
        </w:rPr>
        <w:t>
      4) тіркелген елі – заңды тұлғаны, заңды тұлғаның филиалын (өкілдігін) тіркеген ел немесе жеке тұлғаның тұрақты тұратын елі, оның ішінде Қазақстан Республикасының немесе шет мемлекеттің заңнамасына сәйкес берілген азаматтығы немесе құқығы негізінде тұрақты тұратын елі.</w:t>
      </w:r>
    </w:p>
    <w:bookmarkEnd w:id="694"/>
    <w:bookmarkStart w:name="z765" w:id="695"/>
    <w:p>
      <w:pPr>
        <w:spacing w:after="0"/>
        <w:ind w:left="0"/>
        <w:jc w:val="both"/>
      </w:pPr>
      <w:r>
        <w:rPr>
          <w:rFonts w:ascii="Times New Roman"/>
          <w:b w:val="false"/>
          <w:i w:val="false"/>
          <w:color w:val="000000"/>
          <w:sz w:val="28"/>
        </w:rPr>
        <w:t>
      5. "Тіркелген елі" бойынша "Елдердің атауларын және олардың әкімшілік-аумақтық бөлімшелері бірліктерін белгілеуге арналған кодтар. 1 бөлім. Елдердің кодтары" ҚР ҰЖ ISO 3166-1 Қазақстан Республикасының ұлттық жіктеуішіне сәйкес елдің екі әріптік коды көрсетіледі.</w:t>
      </w:r>
    </w:p>
    <w:bookmarkEnd w:id="695"/>
    <w:bookmarkStart w:name="z766" w:id="696"/>
    <w:p>
      <w:pPr>
        <w:spacing w:after="0"/>
        <w:ind w:left="0"/>
        <w:jc w:val="both"/>
      </w:pPr>
      <w:r>
        <w:rPr>
          <w:rFonts w:ascii="Times New Roman"/>
          <w:b w:val="false"/>
          <w:i w:val="false"/>
          <w:color w:val="000000"/>
          <w:sz w:val="28"/>
        </w:rPr>
        <w:t>
      6. Нысан шетелдік банктер (атауы мен тіркелген елін көрсете отырып) бойынша шетелдік банктердегі банктік шоттар және банктік шоттар ашылған үш валюта – АҚШ доллары, еуро, Ресей рублі бойынша толтырылады. Банк шоттары ашылған қалған валюталар бойынша ақпарат жиынтық түрде ұсынылады.</w:t>
      </w:r>
    </w:p>
    <w:bookmarkEnd w:id="696"/>
    <w:bookmarkStart w:name="z767" w:id="697"/>
    <w:p>
      <w:pPr>
        <w:spacing w:after="0"/>
        <w:ind w:left="0"/>
        <w:jc w:val="both"/>
      </w:pPr>
      <w:r>
        <w:rPr>
          <w:rFonts w:ascii="Times New Roman"/>
          <w:b w:val="false"/>
          <w:i w:val="false"/>
          <w:color w:val="000000"/>
          <w:sz w:val="28"/>
        </w:rPr>
        <w:t>
      Егер бір тіркелген елдің бір шетел банкінде бірнеше банктік шот бір валютада ашылса, онда мұндай шоттар туралы ақпарат жиынтық түрде ұсынылады.</w:t>
      </w:r>
    </w:p>
    <w:bookmarkEnd w:id="697"/>
    <w:bookmarkStart w:name="z768" w:id="698"/>
    <w:p>
      <w:pPr>
        <w:spacing w:after="0"/>
        <w:ind w:left="0"/>
        <w:jc w:val="both"/>
      </w:pPr>
      <w:r>
        <w:rPr>
          <w:rFonts w:ascii="Times New Roman"/>
          <w:b w:val="false"/>
          <w:i w:val="false"/>
          <w:color w:val="000000"/>
          <w:sz w:val="28"/>
        </w:rPr>
        <w:t>
      Егер ағымдағы шот шеңберінде салым (салымдар) ашылса, онда осындай салым (салымдар) туралы ақпарат тиісті валютадағы ағымдағы шотпен жиынтық түрде ұсынылады.</w:t>
      </w:r>
    </w:p>
    <w:bookmarkEnd w:id="698"/>
    <w:bookmarkStart w:name="z769" w:id="699"/>
    <w:p>
      <w:pPr>
        <w:spacing w:after="0"/>
        <w:ind w:left="0"/>
        <w:jc w:val="both"/>
      </w:pPr>
      <w:r>
        <w:rPr>
          <w:rFonts w:ascii="Times New Roman"/>
          <w:b w:val="false"/>
          <w:i w:val="false"/>
          <w:color w:val="000000"/>
          <w:sz w:val="28"/>
        </w:rPr>
        <w:t>
      7. Банктік шоттар шетел банктерінде ашылған филиалдың (өкілдіктің) ағымдағы, жинақ және экскроу-шоттарын, сондай-ақ филиалдар (өкілдіктер) жүзеге асыратын жобаларды қаржыландыру үшін мердігерлік компаниялар ашқан бірлескен шоттарды қамтиды.</w:t>
      </w:r>
    </w:p>
    <w:bookmarkEnd w:id="699"/>
    <w:bookmarkStart w:name="z770" w:id="700"/>
    <w:p>
      <w:pPr>
        <w:spacing w:after="0"/>
        <w:ind w:left="0"/>
        <w:jc w:val="both"/>
      </w:pPr>
      <w:r>
        <w:rPr>
          <w:rFonts w:ascii="Times New Roman"/>
          <w:b w:val="false"/>
          <w:i w:val="false"/>
          <w:color w:val="000000"/>
          <w:sz w:val="28"/>
        </w:rPr>
        <w:t>
      Қаржылай қарыздар ақша беру туралы сұратуларды ("Cash Call Loan"), егер филиалдың (өкілдіктің) қажеттілігі олардың түсімінен асып кеткен жағдайға ақша бөлу туралы сұратуларға берілетін қарыздарды қамтиды. Қазақстан Республикасының аумағында филиал (өкілдік) құрған шетелдік қаржылық емес ұйым жобаны қаржыландыру үшін пайдаланылатын осындай сұратуларды және филиалдың (өкілдіктің) ағымдағы қызметіне ақы төлеу үшін белгіленген (айқындалған) мөлшердегі соманы резервтейді.</w:t>
      </w:r>
    </w:p>
    <w:bookmarkEnd w:id="700"/>
    <w:bookmarkStart w:name="z771" w:id="701"/>
    <w:p>
      <w:pPr>
        <w:spacing w:after="0"/>
        <w:ind w:left="0"/>
        <w:jc w:val="both"/>
      </w:pPr>
      <w:r>
        <w:rPr>
          <w:rFonts w:ascii="Times New Roman"/>
          <w:b w:val="false"/>
          <w:i w:val="false"/>
          <w:color w:val="000000"/>
          <w:sz w:val="28"/>
        </w:rPr>
        <w:t>
      Овердрафт шетел банкінде банктік шотын ашу талаптарына сәйкес филиалдың (өкілдіктің) банктік шотында ақша жеткіліксіз болған (болмаған) кезде шетел банкінің төлем құжаттарына ақы төлеу үшін филиалдың (өкілдіктің) банктік шотын кредиттеуді қамтиды.</w:t>
      </w:r>
    </w:p>
    <w:bookmarkEnd w:id="701"/>
    <w:bookmarkStart w:name="z772" w:id="702"/>
    <w:p>
      <w:pPr>
        <w:spacing w:after="0"/>
        <w:ind w:left="0"/>
        <w:jc w:val="both"/>
      </w:pPr>
      <w:r>
        <w:rPr>
          <w:rFonts w:ascii="Times New Roman"/>
          <w:b w:val="false"/>
          <w:i w:val="false"/>
          <w:color w:val="000000"/>
          <w:sz w:val="28"/>
        </w:rPr>
        <w:t>
      8. АҚШ долларында, еурода, Ресей рублінде ашылған банктік шоттар бойынша есеп шот валютасының мың бірлігімен толтырылады.</w:t>
      </w:r>
    </w:p>
    <w:bookmarkEnd w:id="702"/>
    <w:bookmarkStart w:name="z773" w:id="703"/>
    <w:p>
      <w:pPr>
        <w:spacing w:after="0"/>
        <w:ind w:left="0"/>
        <w:jc w:val="both"/>
      </w:pPr>
      <w:r>
        <w:rPr>
          <w:rFonts w:ascii="Times New Roman"/>
          <w:b w:val="false"/>
          <w:i w:val="false"/>
          <w:color w:val="000000"/>
          <w:sz w:val="28"/>
        </w:rPr>
        <w:t>
      Өзге валюталарда ашылған шоттар бойынша, сондай-ақ мультивалюталық шоттар бойынша есеп мың АҚШ долларымен толтырылады. АҚШ долларындағы көрсеткіштер өткен кезеңнің соңындағы (10 коды бар жол), есепті кезеңнің соңындағы (81 коды бар жол) және қалған жолдар үшін операция жүргізген күні валюталарды айырбастаудың нарықтық бағамын пайдалана отырып есептеледі. Пайда болған бағамдық айырма 80 коды бар жолда көрінеді.</w:t>
      </w:r>
    </w:p>
    <w:bookmarkEnd w:id="703"/>
    <w:bookmarkStart w:name="z774" w:id="704"/>
    <w:p>
      <w:pPr>
        <w:spacing w:after="0"/>
        <w:ind w:left="0"/>
        <w:jc w:val="both"/>
      </w:pPr>
      <w:r>
        <w:rPr>
          <w:rFonts w:ascii="Times New Roman"/>
          <w:b w:val="false"/>
          <w:i w:val="false"/>
          <w:color w:val="000000"/>
          <w:sz w:val="28"/>
        </w:rPr>
        <w:t>
      9. Есепті кезеңнің басындағы (10 коды бар жол) қалдық өткен кезеңнің соңындағы (81 коды бар жол) қалдыққа тең.</w:t>
      </w:r>
    </w:p>
    <w:bookmarkEnd w:id="704"/>
    <w:bookmarkStart w:name="z775" w:id="705"/>
    <w:p>
      <w:pPr>
        <w:spacing w:after="0"/>
        <w:ind w:left="0"/>
        <w:jc w:val="both"/>
      </w:pPr>
      <w:r>
        <w:rPr>
          <w:rFonts w:ascii="Times New Roman"/>
          <w:b w:val="false"/>
          <w:i w:val="false"/>
          <w:color w:val="000000"/>
          <w:sz w:val="28"/>
        </w:rPr>
        <w:t>
      10. 82 коды бар жол бойынша шетел банкі есептеген сыйақыға салықтарды есептемегенде, есепті кезеңдегі сол сыйақы көрсетіледі.</w:t>
      </w:r>
    </w:p>
    <w:bookmarkEnd w:id="705"/>
    <w:bookmarkStart w:name="z776" w:id="706"/>
    <w:p>
      <w:pPr>
        <w:spacing w:after="0"/>
        <w:ind w:left="0"/>
        <w:jc w:val="both"/>
      </w:pPr>
      <w:r>
        <w:rPr>
          <w:rFonts w:ascii="Times New Roman"/>
          <w:b w:val="false"/>
          <w:i w:val="false"/>
          <w:color w:val="000000"/>
          <w:sz w:val="28"/>
        </w:rPr>
        <w:t>
      11. 83 коды бар жол бойынша шетел банкі ұсынған овердрафт бойынша берешек (бар болса) көрсетіледі.</w:t>
      </w:r>
    </w:p>
    <w:bookmarkEnd w:id="706"/>
    <w:bookmarkStart w:name="z777" w:id="707"/>
    <w:p>
      <w:pPr>
        <w:spacing w:after="0"/>
        <w:ind w:left="0"/>
        <w:jc w:val="both"/>
      </w:pPr>
      <w:r>
        <w:rPr>
          <w:rFonts w:ascii="Times New Roman"/>
          <w:b w:val="false"/>
          <w:i w:val="false"/>
          <w:color w:val="000000"/>
          <w:sz w:val="28"/>
        </w:rPr>
        <w:t>
      12. Есепті кезең үшін ақпарат болмаған жағдайда, Нысан нөлдік мәндермен ұсынылады.</w:t>
      </w:r>
    </w:p>
    <w:bookmarkEnd w:id="707"/>
    <w:bookmarkStart w:name="z778" w:id="708"/>
    <w:p>
      <w:pPr>
        <w:spacing w:after="0"/>
        <w:ind w:left="0"/>
        <w:jc w:val="both"/>
      </w:pPr>
      <w:r>
        <w:rPr>
          <w:rFonts w:ascii="Times New Roman"/>
          <w:b w:val="false"/>
          <w:i w:val="false"/>
          <w:color w:val="000000"/>
          <w:sz w:val="28"/>
        </w:rPr>
        <w:t xml:space="preserve">
      13. Нысанға түзетулер (өзгерістер, толықтырулар) Шетелдік қаржылық емес ұйымдардың Қазақстан Республикасында қызметін жүзеге асыратын филиалдарының (өкілдіктерінің) ақпарат ұсыну қағидаларының </w:t>
      </w:r>
      <w:r>
        <w:rPr>
          <w:rFonts w:ascii="Times New Roman"/>
          <w:b w:val="false"/>
          <w:i w:val="false"/>
          <w:color w:val="000000"/>
          <w:sz w:val="28"/>
        </w:rPr>
        <w:t>7-тармағында</w:t>
      </w:r>
      <w:r>
        <w:rPr>
          <w:rFonts w:ascii="Times New Roman"/>
          <w:b w:val="false"/>
          <w:i w:val="false"/>
          <w:color w:val="000000"/>
          <w:sz w:val="28"/>
        </w:rPr>
        <w:t xml:space="preserve"> белгіленген ұсыну мерзімінен кейін 6 (алты) ай ішінде енгізіледі.</w:t>
      </w:r>
    </w:p>
    <w:bookmarkEnd w:id="7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 Банкі Басқармасының өзгерістер енгізілетін кейбір қаулыларының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 қаржылық емес ұйымдардың Қазақстан Республикасында қызметін жүзеге асыратын филиалдарының (өкілдіктерінің) ақпарат ұсыну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жинауға арналған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86" w:id="709"/>
    <w:p>
      <w:pPr>
        <w:spacing w:after="0"/>
        <w:ind w:left="0"/>
        <w:jc w:val="both"/>
      </w:pPr>
      <w:r>
        <w:rPr>
          <w:rFonts w:ascii="Times New Roman"/>
          <w:b w:val="false"/>
          <w:i w:val="false"/>
          <w:color w:val="000000"/>
          <w:sz w:val="28"/>
        </w:rPr>
        <w:t>
      Ұсынылады: Қазақстан Республикасында қызметін бір жылдан астам жүзеге асыратын шетелдік қаржылық емес ұйымның филиалы (өкілдігі) орналасқан орны бойынша Қазақстан Республикасы Ұлттық Банкінің аумақтық филиалына</w:t>
      </w:r>
    </w:p>
    <w:bookmarkEnd w:id="709"/>
    <w:bookmarkStart w:name="z787" w:id="710"/>
    <w:p>
      <w:pPr>
        <w:spacing w:after="0"/>
        <w:ind w:left="0"/>
        <w:jc w:val="both"/>
      </w:pPr>
      <w:r>
        <w:rPr>
          <w:rFonts w:ascii="Times New Roman"/>
          <w:b w:val="false"/>
          <w:i w:val="false"/>
          <w:color w:val="000000"/>
          <w:sz w:val="28"/>
        </w:rPr>
        <w:t>
      Әкімшілік деректерді өтеусіз негізде жинауға арналған нысаны www.nationalbank.kz интернет-ресурсында орналастырылған</w:t>
      </w:r>
    </w:p>
    <w:bookmarkEnd w:id="710"/>
    <w:bookmarkStart w:name="z788" w:id="711"/>
    <w:p>
      <w:pPr>
        <w:spacing w:after="0"/>
        <w:ind w:left="0"/>
        <w:jc w:val="both"/>
      </w:pPr>
      <w:r>
        <w:rPr>
          <w:rFonts w:ascii="Times New Roman"/>
          <w:b w:val="false"/>
          <w:i w:val="false"/>
          <w:color w:val="000000"/>
          <w:sz w:val="28"/>
        </w:rPr>
        <w:t>
      Әкімшілік нысанның атауы: Өнімді бөлу туралы келісім бойынша шығынды өтеу және пайданы бөлу туралы есеп</w:t>
      </w:r>
    </w:p>
    <w:bookmarkEnd w:id="711"/>
    <w:bookmarkStart w:name="z789" w:id="712"/>
    <w:p>
      <w:pPr>
        <w:spacing w:after="0"/>
        <w:ind w:left="0"/>
        <w:jc w:val="both"/>
      </w:pPr>
      <w:r>
        <w:rPr>
          <w:rFonts w:ascii="Times New Roman"/>
          <w:b w:val="false"/>
          <w:i w:val="false"/>
          <w:color w:val="000000"/>
          <w:sz w:val="28"/>
        </w:rPr>
        <w:t>
      Әкімшілік деректерді өтеусіз негізде жинауға арналған нысанының индексі: VM_SRP_5</w:t>
      </w:r>
    </w:p>
    <w:bookmarkEnd w:id="712"/>
    <w:bookmarkStart w:name="z790" w:id="713"/>
    <w:p>
      <w:pPr>
        <w:spacing w:after="0"/>
        <w:ind w:left="0"/>
        <w:jc w:val="both"/>
      </w:pPr>
      <w:r>
        <w:rPr>
          <w:rFonts w:ascii="Times New Roman"/>
          <w:b w:val="false"/>
          <w:i w:val="false"/>
          <w:color w:val="000000"/>
          <w:sz w:val="28"/>
        </w:rPr>
        <w:t>
      Кезеңділігі: тоқсан сайын</w:t>
      </w:r>
    </w:p>
    <w:bookmarkEnd w:id="713"/>
    <w:bookmarkStart w:name="z791" w:id="714"/>
    <w:p>
      <w:pPr>
        <w:spacing w:after="0"/>
        <w:ind w:left="0"/>
        <w:jc w:val="both"/>
      </w:pPr>
      <w:r>
        <w:rPr>
          <w:rFonts w:ascii="Times New Roman"/>
          <w:b w:val="false"/>
          <w:i w:val="false"/>
          <w:color w:val="000000"/>
          <w:sz w:val="28"/>
        </w:rPr>
        <w:t>
      Есепті кезеңі: 20____ жылғы _____ тоқсан үшін</w:t>
      </w:r>
    </w:p>
    <w:bookmarkEnd w:id="714"/>
    <w:bookmarkStart w:name="z792" w:id="71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өнімді бөлу туралы келісім бойынша оператор болып табылатын, Шетелдік қаржылық емес ұйымдардың Қазақстан Республикасында қызметін жүзеге асыратын филиалдарының (өкілдіктерінің) ақпарат ұсыну қағидаларының 5-тармағына сәйкес қалыптастырылатын филиалдардың (өкілдіктердің) тізіміне енгізілген шетелдік қаржылық емес ұйымның филиалы (өкілдігі).</w:t>
      </w:r>
    </w:p>
    <w:bookmarkEnd w:id="715"/>
    <w:bookmarkStart w:name="z793" w:id="71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тоқсаннан кейінгі бірінші айдың 25 (жиырмасы бесіне) (қоса алғанда) дейін.</w:t>
      </w:r>
    </w:p>
    <w:bookmarkEnd w:id="716"/>
    <w:bookmarkStart w:name="z794" w:id="717"/>
    <w:p>
      <w:pPr>
        <w:spacing w:after="0"/>
        <w:ind w:left="0"/>
        <w:jc w:val="both"/>
      </w:pPr>
      <w:r>
        <w:rPr>
          <w:rFonts w:ascii="Times New Roman"/>
          <w:b w:val="false"/>
          <w:i w:val="false"/>
          <w:color w:val="000000"/>
          <w:sz w:val="28"/>
        </w:rPr>
        <w:t>
      БСН: _______________________</w:t>
      </w:r>
    </w:p>
    <w:bookmarkEnd w:id="717"/>
    <w:bookmarkStart w:name="z795" w:id="718"/>
    <w:p>
      <w:pPr>
        <w:spacing w:after="0"/>
        <w:ind w:left="0"/>
        <w:jc w:val="both"/>
      </w:pPr>
      <w:r>
        <w:rPr>
          <w:rFonts w:ascii="Times New Roman"/>
          <w:b w:val="false"/>
          <w:i w:val="false"/>
          <w:color w:val="000000"/>
          <w:sz w:val="28"/>
        </w:rPr>
        <w:t>
      Жинау әдісі: қағаз жеткізгіште не электрондық түрде</w:t>
      </w:r>
    </w:p>
    <w:bookmarkEnd w:id="718"/>
    <w:bookmarkStart w:name="z796" w:id="719"/>
    <w:p>
      <w:pPr>
        <w:spacing w:after="0"/>
        <w:ind w:left="0"/>
        <w:jc w:val="both"/>
      </w:pPr>
      <w:r>
        <w:rPr>
          <w:rFonts w:ascii="Times New Roman"/>
          <w:b w:val="false"/>
          <w:i w:val="false"/>
          <w:color w:val="000000"/>
          <w:sz w:val="28"/>
        </w:rPr>
        <w:t>
      ______________________________________________________</w:t>
      </w:r>
    </w:p>
    <w:bookmarkEnd w:id="719"/>
    <w:bookmarkStart w:name="z797" w:id="720"/>
    <w:p>
      <w:pPr>
        <w:spacing w:after="0"/>
        <w:ind w:left="0"/>
        <w:jc w:val="both"/>
      </w:pPr>
      <w:r>
        <w:rPr>
          <w:rFonts w:ascii="Times New Roman"/>
          <w:b w:val="false"/>
          <w:i w:val="false"/>
          <w:color w:val="000000"/>
          <w:sz w:val="28"/>
        </w:rPr>
        <w:t>
      өнімді бөлу туралы келісім шеңберіндегі жобаның атауы</w:t>
      </w:r>
    </w:p>
    <w:bookmarkEnd w:id="720"/>
    <w:bookmarkStart w:name="z798" w:id="721"/>
    <w:p>
      <w:pPr>
        <w:spacing w:after="0"/>
        <w:ind w:left="0"/>
        <w:jc w:val="both"/>
      </w:pPr>
      <w:r>
        <w:rPr>
          <w:rFonts w:ascii="Times New Roman"/>
          <w:b w:val="false"/>
          <w:i w:val="false"/>
          <w:color w:val="000000"/>
          <w:sz w:val="28"/>
        </w:rPr>
        <w:t>
      ______________________________________________________</w:t>
      </w:r>
    </w:p>
    <w:bookmarkEnd w:id="721"/>
    <w:bookmarkStart w:name="z799" w:id="722"/>
    <w:p>
      <w:pPr>
        <w:spacing w:after="0"/>
        <w:ind w:left="0"/>
        <w:jc w:val="both"/>
      </w:pPr>
      <w:r>
        <w:rPr>
          <w:rFonts w:ascii="Times New Roman"/>
          <w:b w:val="false"/>
          <w:i w:val="false"/>
          <w:color w:val="000000"/>
          <w:sz w:val="28"/>
        </w:rPr>
        <w:t>
      Қазақстан Республикасында қызметін бір жылдан астам жүзеге асыратын шетелдік қаржылық емес ұйым филиалының (өкілдігінің) атауы</w:t>
      </w:r>
    </w:p>
    <w:bookmarkEnd w:id="722"/>
    <w:bookmarkStart w:name="z800" w:id="723"/>
    <w:p>
      <w:pPr>
        <w:spacing w:after="0"/>
        <w:ind w:left="0"/>
        <w:jc w:val="both"/>
      </w:pPr>
      <w:r>
        <w:rPr>
          <w:rFonts w:ascii="Times New Roman"/>
          <w:b w:val="false"/>
          <w:i w:val="false"/>
          <w:color w:val="000000"/>
          <w:sz w:val="28"/>
        </w:rPr>
        <w:t>
      Америка Құрама Штаттарының мың долларымен</w:t>
      </w:r>
    </w:p>
    <w:bookmarkEnd w:id="7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коды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үлесі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мердігерлік компаниялар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Мердігерлік компанияның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Мердігерлік компанияның өнімді бөлу туралы келісімдегі (бұдан әрі - ӨБК) үлесі,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операциялар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ӨБК бойынша шығын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өтелмейтін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өтелетін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ӨБК бойынша кіріс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аплифт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аплифт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бөлу - мердігерлік компанияның үлесі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кост-ойл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профит-ойл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ӨБК бойынша түзетулер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өтелмейтін шығынға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өтелетін шығынға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аплифтке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басқаларға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позициялар (жинақталған қорлар)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өтелмейтін шығын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өтелетін шығын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бірақ төленбеген аплифт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өтелмейтін шығын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өтелетін шығын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бірақ төленбеген аплифт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01" w:id="724"/>
    <w:p>
      <w:pPr>
        <w:spacing w:after="0"/>
        <w:ind w:left="0"/>
        <w:jc w:val="both"/>
      </w:pPr>
      <w:r>
        <w:rPr>
          <w:rFonts w:ascii="Times New Roman"/>
          <w:b w:val="false"/>
          <w:i w:val="false"/>
          <w:color w:val="000000"/>
          <w:sz w:val="28"/>
        </w:rPr>
        <w:t xml:space="preserve">
      Атауы __________________________________________ </w:t>
      </w:r>
    </w:p>
    <w:bookmarkEnd w:id="724"/>
    <w:bookmarkStart w:name="z802" w:id="725"/>
    <w:p>
      <w:pPr>
        <w:spacing w:after="0"/>
        <w:ind w:left="0"/>
        <w:jc w:val="both"/>
      </w:pPr>
      <w:r>
        <w:rPr>
          <w:rFonts w:ascii="Times New Roman"/>
          <w:b w:val="false"/>
          <w:i w:val="false"/>
          <w:color w:val="000000"/>
          <w:sz w:val="28"/>
        </w:rPr>
        <w:t>
      Мекенжайы ____________________________________________</w:t>
      </w:r>
    </w:p>
    <w:bookmarkEnd w:id="725"/>
    <w:bookmarkStart w:name="z803" w:id="726"/>
    <w:p>
      <w:pPr>
        <w:spacing w:after="0"/>
        <w:ind w:left="0"/>
        <w:jc w:val="both"/>
      </w:pPr>
      <w:r>
        <w:rPr>
          <w:rFonts w:ascii="Times New Roman"/>
          <w:b w:val="false"/>
          <w:i w:val="false"/>
          <w:color w:val="000000"/>
          <w:sz w:val="28"/>
        </w:rPr>
        <w:t>
      Телефоны_____________________________________________________</w:t>
      </w:r>
    </w:p>
    <w:bookmarkEnd w:id="726"/>
    <w:bookmarkStart w:name="z804" w:id="727"/>
    <w:p>
      <w:pPr>
        <w:spacing w:after="0"/>
        <w:ind w:left="0"/>
        <w:jc w:val="both"/>
      </w:pPr>
      <w:r>
        <w:rPr>
          <w:rFonts w:ascii="Times New Roman"/>
          <w:b w:val="false"/>
          <w:i w:val="false"/>
          <w:color w:val="000000"/>
          <w:sz w:val="28"/>
        </w:rPr>
        <w:t>
      Электрондық пошта мекенжайы__________________________________</w:t>
      </w:r>
    </w:p>
    <w:bookmarkEnd w:id="727"/>
    <w:bookmarkStart w:name="z805" w:id="728"/>
    <w:p>
      <w:pPr>
        <w:spacing w:after="0"/>
        <w:ind w:left="0"/>
        <w:jc w:val="both"/>
      </w:pPr>
      <w:r>
        <w:rPr>
          <w:rFonts w:ascii="Times New Roman"/>
          <w:b w:val="false"/>
          <w:i w:val="false"/>
          <w:color w:val="000000"/>
          <w:sz w:val="28"/>
        </w:rPr>
        <w:t>
      Орындаушы___________________________________________________</w:t>
      </w:r>
    </w:p>
    <w:bookmarkEnd w:id="728"/>
    <w:bookmarkStart w:name="z806" w:id="729"/>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729"/>
    <w:bookmarkStart w:name="z807" w:id="730"/>
    <w:p>
      <w:pPr>
        <w:spacing w:after="0"/>
        <w:ind w:left="0"/>
        <w:jc w:val="both"/>
      </w:pPr>
      <w:r>
        <w:rPr>
          <w:rFonts w:ascii="Times New Roman"/>
          <w:b w:val="false"/>
          <w:i w:val="false"/>
          <w:color w:val="000000"/>
          <w:sz w:val="28"/>
        </w:rPr>
        <w:t>
      Бас бухгалтер немесе оның міндетін атқаратын адам</w:t>
      </w:r>
    </w:p>
    <w:bookmarkEnd w:id="730"/>
    <w:bookmarkStart w:name="z808" w:id="731"/>
    <w:p>
      <w:pPr>
        <w:spacing w:after="0"/>
        <w:ind w:left="0"/>
        <w:jc w:val="both"/>
      </w:pPr>
      <w:r>
        <w:rPr>
          <w:rFonts w:ascii="Times New Roman"/>
          <w:b w:val="false"/>
          <w:i w:val="false"/>
          <w:color w:val="000000"/>
          <w:sz w:val="28"/>
        </w:rPr>
        <w:t>
      ______________________________________ _____________________</w:t>
      </w:r>
    </w:p>
    <w:bookmarkEnd w:id="731"/>
    <w:bookmarkStart w:name="z809" w:id="732"/>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732"/>
    <w:bookmarkStart w:name="z810" w:id="733"/>
    <w:p>
      <w:pPr>
        <w:spacing w:after="0"/>
        <w:ind w:left="0"/>
        <w:jc w:val="both"/>
      </w:pPr>
      <w:r>
        <w:rPr>
          <w:rFonts w:ascii="Times New Roman"/>
          <w:b w:val="false"/>
          <w:i w:val="false"/>
          <w:color w:val="000000"/>
          <w:sz w:val="28"/>
        </w:rPr>
        <w:t xml:space="preserve">
      Күні 20__ жылғы "____" ______________ </w:t>
      </w:r>
    </w:p>
    <w:bookmarkEnd w:id="733"/>
    <w:bookmarkStart w:name="z811" w:id="734"/>
    <w:p>
      <w:pPr>
        <w:spacing w:after="0"/>
        <w:ind w:left="0"/>
        <w:jc w:val="both"/>
      </w:pPr>
      <w:r>
        <w:rPr>
          <w:rFonts w:ascii="Times New Roman"/>
          <w:b w:val="false"/>
          <w:i w:val="false"/>
          <w:color w:val="000000"/>
          <w:sz w:val="28"/>
        </w:rPr>
        <w:t>
      Ескертпе: нысан "Өнімді бөлу туралы келісім бойынша шығынды өтеу және пайданы бөлу туралы есеп" әкімшілік деректерді өтеусіз негізде жинауға арналған нысанын толтыру бойынша түсіндірмеге сәйкес толтырылады.</w:t>
      </w:r>
    </w:p>
    <w:bookmarkEnd w:id="7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"Өнімді бөлу туралы келісім</w:t>
            </w:r>
            <w:r>
              <w:br/>
            </w:r>
            <w:r>
              <w:rPr>
                <w:rFonts w:ascii="Times New Roman"/>
                <w:b w:val="false"/>
                <w:i w:val="false"/>
                <w:color w:val="000000"/>
                <w:sz w:val="20"/>
              </w:rPr>
              <w:t>бойынша шығынды өтеу және</w:t>
            </w:r>
            <w:r>
              <w:br/>
            </w:r>
            <w:r>
              <w:rPr>
                <w:rFonts w:ascii="Times New Roman"/>
                <w:b w:val="false"/>
                <w:i w:val="false"/>
                <w:color w:val="000000"/>
                <w:sz w:val="20"/>
              </w:rPr>
              <w:t>пайданы бөлу туралы есеп"</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нысанына қосымша</w:t>
            </w:r>
          </w:p>
        </w:tc>
      </w:tr>
    </w:tbl>
    <w:bookmarkStart w:name="z813" w:id="735"/>
    <w:p>
      <w:pPr>
        <w:spacing w:after="0"/>
        <w:ind w:left="0"/>
        <w:jc w:val="left"/>
      </w:pPr>
      <w:r>
        <w:rPr>
          <w:rFonts w:ascii="Times New Roman"/>
          <w:b/>
          <w:i w:val="false"/>
          <w:color w:val="000000"/>
        </w:rPr>
        <w:t xml:space="preserve"> Өнімді бөлу туралы келісім бойынша шығынды өтеу және пайданы бөлу туралы есеп (индексі – VM_SRP_5, кезеңділігі – тоқсан сайын)</w:t>
      </w:r>
    </w:p>
    <w:bookmarkEnd w:id="735"/>
    <w:bookmarkStart w:name="z814" w:id="736"/>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 </w:t>
      </w:r>
    </w:p>
    <w:bookmarkEnd w:id="736"/>
    <w:bookmarkStart w:name="z815" w:id="737"/>
    <w:p>
      <w:pPr>
        <w:spacing w:after="0"/>
        <w:ind w:left="0"/>
        <w:jc w:val="left"/>
      </w:pPr>
      <w:r>
        <w:rPr>
          <w:rFonts w:ascii="Times New Roman"/>
          <w:b/>
          <w:i w:val="false"/>
          <w:color w:val="000000"/>
        </w:rPr>
        <w:t xml:space="preserve"> 1-тарау. Жалпы ережелер</w:t>
      </w:r>
    </w:p>
    <w:bookmarkEnd w:id="737"/>
    <w:bookmarkStart w:name="z816" w:id="738"/>
    <w:p>
      <w:pPr>
        <w:spacing w:after="0"/>
        <w:ind w:left="0"/>
        <w:jc w:val="both"/>
      </w:pPr>
      <w:r>
        <w:rPr>
          <w:rFonts w:ascii="Times New Roman"/>
          <w:b w:val="false"/>
          <w:i w:val="false"/>
          <w:color w:val="000000"/>
          <w:sz w:val="28"/>
        </w:rPr>
        <w:t>
      1. Осы түсіндірмеде "Өнімді бөлу туралы келісім бойынша шығынды өтеу және пайданы бөлу туралы есеп" әкімшілік деректерді өтеусіз негізде жинауға арналған нысанын (бұдан әрі – Нысан) толтыру бойынша талаптар айқындалады.</w:t>
      </w:r>
    </w:p>
    <w:bookmarkEnd w:id="738"/>
    <w:bookmarkStart w:name="z817" w:id="739"/>
    <w:p>
      <w:pPr>
        <w:spacing w:after="0"/>
        <w:ind w:left="0"/>
        <w:jc w:val="both"/>
      </w:pPr>
      <w:r>
        <w:rPr>
          <w:rFonts w:ascii="Times New Roman"/>
          <w:b w:val="false"/>
          <w:i w:val="false"/>
          <w:color w:val="000000"/>
          <w:sz w:val="28"/>
        </w:rPr>
        <w:t>
      2. Нысанға бас бухгалтер (ол болмаған кезеңде – оның орнындағы адам), орындаушы қол қояды.</w:t>
      </w:r>
    </w:p>
    <w:bookmarkEnd w:id="739"/>
    <w:bookmarkStart w:name="z818" w:id="740"/>
    <w:p>
      <w:pPr>
        <w:spacing w:after="0"/>
        <w:ind w:left="0"/>
        <w:jc w:val="both"/>
      </w:pPr>
      <w:r>
        <w:rPr>
          <w:rFonts w:ascii="Times New Roman"/>
          <w:b w:val="false"/>
          <w:i w:val="false"/>
          <w:color w:val="000000"/>
          <w:sz w:val="28"/>
        </w:rPr>
        <w:t>
      3. Нысан қағаз жеткізгіште не электрондық түрде ұсынылады.</w:t>
      </w:r>
    </w:p>
    <w:bookmarkEnd w:id="740"/>
    <w:bookmarkStart w:name="z819" w:id="741"/>
    <w:p>
      <w:pPr>
        <w:spacing w:after="0"/>
        <w:ind w:left="0"/>
        <w:jc w:val="left"/>
      </w:pPr>
      <w:r>
        <w:rPr>
          <w:rFonts w:ascii="Times New Roman"/>
          <w:b/>
          <w:i w:val="false"/>
          <w:color w:val="000000"/>
        </w:rPr>
        <w:t xml:space="preserve"> 2-тарау. Нысанды толтыру</w:t>
      </w:r>
    </w:p>
    <w:bookmarkEnd w:id="741"/>
    <w:bookmarkStart w:name="z820" w:id="742"/>
    <w:p>
      <w:pPr>
        <w:spacing w:after="0"/>
        <w:ind w:left="0"/>
        <w:jc w:val="both"/>
      </w:pPr>
      <w:r>
        <w:rPr>
          <w:rFonts w:ascii="Times New Roman"/>
          <w:b w:val="false"/>
          <w:i w:val="false"/>
          <w:color w:val="000000"/>
          <w:sz w:val="28"/>
        </w:rPr>
        <w:t>
      4. Нысанды толтыру үшін мынадай ұғымдар пайдаланылады:</w:t>
      </w:r>
    </w:p>
    <w:bookmarkEnd w:id="742"/>
    <w:bookmarkStart w:name="z821" w:id="743"/>
    <w:p>
      <w:pPr>
        <w:spacing w:after="0"/>
        <w:ind w:left="0"/>
        <w:jc w:val="both"/>
      </w:pPr>
      <w:r>
        <w:rPr>
          <w:rFonts w:ascii="Times New Roman"/>
          <w:b w:val="false"/>
          <w:i w:val="false"/>
          <w:color w:val="000000"/>
          <w:sz w:val="28"/>
        </w:rPr>
        <w:t>
      1) аплифт – шығынның өтелмеген бөлігіне есептелген (төленген) пайыз;</w:t>
      </w:r>
    </w:p>
    <w:bookmarkEnd w:id="743"/>
    <w:bookmarkStart w:name="z822" w:id="744"/>
    <w:p>
      <w:pPr>
        <w:spacing w:after="0"/>
        <w:ind w:left="0"/>
        <w:jc w:val="both"/>
      </w:pPr>
      <w:r>
        <w:rPr>
          <w:rFonts w:ascii="Times New Roman"/>
          <w:b w:val="false"/>
          <w:i w:val="false"/>
          <w:color w:val="000000"/>
          <w:sz w:val="28"/>
        </w:rPr>
        <w:t>
      2) кост-ойл – орны толтырылатын мұнай-газ шикізаты;</w:t>
      </w:r>
    </w:p>
    <w:bookmarkEnd w:id="744"/>
    <w:bookmarkStart w:name="z823" w:id="745"/>
    <w:p>
      <w:pPr>
        <w:spacing w:after="0"/>
        <w:ind w:left="0"/>
        <w:jc w:val="both"/>
      </w:pPr>
      <w:r>
        <w:rPr>
          <w:rFonts w:ascii="Times New Roman"/>
          <w:b w:val="false"/>
          <w:i w:val="false"/>
          <w:color w:val="000000"/>
          <w:sz w:val="28"/>
        </w:rPr>
        <w:t>
      3) мердігерлік компания – мердігердің құрамына кіретін өнімді бөлу туралы келісімнің (бұдан әрі – ӨБК) қатысушысы;</w:t>
      </w:r>
    </w:p>
    <w:bookmarkEnd w:id="745"/>
    <w:bookmarkStart w:name="z824" w:id="746"/>
    <w:p>
      <w:pPr>
        <w:spacing w:after="0"/>
        <w:ind w:left="0"/>
        <w:jc w:val="both"/>
      </w:pPr>
      <w:r>
        <w:rPr>
          <w:rFonts w:ascii="Times New Roman"/>
          <w:b w:val="false"/>
          <w:i w:val="false"/>
          <w:color w:val="000000"/>
          <w:sz w:val="28"/>
        </w:rPr>
        <w:t>
      4) профит-ойл – табысты мұнай-газ шикізаты.</w:t>
      </w:r>
    </w:p>
    <w:bookmarkEnd w:id="746"/>
    <w:bookmarkStart w:name="z825" w:id="747"/>
    <w:p>
      <w:pPr>
        <w:spacing w:after="0"/>
        <w:ind w:left="0"/>
        <w:jc w:val="both"/>
      </w:pPr>
      <w:r>
        <w:rPr>
          <w:rFonts w:ascii="Times New Roman"/>
          <w:b w:val="false"/>
          <w:i w:val="false"/>
          <w:color w:val="000000"/>
          <w:sz w:val="28"/>
        </w:rPr>
        <w:t>
      5. Нысанды жобалар жөніндегі операторлар Қазақстан Республикасының аумағындағы ӨБК шеңберіндегі жобалар бойынша мердігерлік компаниялардың атаулары мен олардың резиденттігі бөлігінде ұсынады.</w:t>
      </w:r>
    </w:p>
    <w:bookmarkEnd w:id="747"/>
    <w:bookmarkStart w:name="z826" w:id="748"/>
    <w:p>
      <w:pPr>
        <w:spacing w:after="0"/>
        <w:ind w:left="0"/>
        <w:jc w:val="both"/>
      </w:pPr>
      <w:r>
        <w:rPr>
          <w:rFonts w:ascii="Times New Roman"/>
          <w:b w:val="false"/>
          <w:i w:val="false"/>
          <w:color w:val="000000"/>
          <w:sz w:val="28"/>
        </w:rPr>
        <w:t>
      6. 100-жолда мердігерлік компанияның ӨБК-тегі үлесі пайызбен көрсетіледі. Барлық қалған көрсеткіштер Америка Құрама Штаттарының (бұдан әрі – АҚШ) мың долларымен көрсетіледі.</w:t>
      </w:r>
    </w:p>
    <w:bookmarkEnd w:id="748"/>
    <w:bookmarkStart w:name="z827" w:id="749"/>
    <w:p>
      <w:pPr>
        <w:spacing w:after="0"/>
        <w:ind w:left="0"/>
        <w:jc w:val="both"/>
      </w:pPr>
      <w:r>
        <w:rPr>
          <w:rFonts w:ascii="Times New Roman"/>
          <w:b w:val="false"/>
          <w:i w:val="false"/>
          <w:color w:val="000000"/>
          <w:sz w:val="28"/>
        </w:rPr>
        <w:t>
      7. Егер көрсеткіш валютасы АҚШ долларынан ерекшеленетін болса, есепті кезеңдегі (310, 320, 330, 410, 420, 430, 510 және 520 кодтары бар жолдар) операциялар үшін соманың баламасы операция жүргізген күнгі валюталардың нарықтық айырбастау бағамы пайдаланыла отырып есептеледі.</w:t>
      </w:r>
    </w:p>
    <w:bookmarkEnd w:id="749"/>
    <w:bookmarkStart w:name="z828" w:id="750"/>
    <w:p>
      <w:pPr>
        <w:spacing w:after="0"/>
        <w:ind w:left="0"/>
        <w:jc w:val="both"/>
      </w:pPr>
      <w:r>
        <w:rPr>
          <w:rFonts w:ascii="Times New Roman"/>
          <w:b w:val="false"/>
          <w:i w:val="false"/>
          <w:color w:val="000000"/>
          <w:sz w:val="28"/>
        </w:rPr>
        <w:t>
      8. Кезең басындағы (711, 712, 713 және 714 кодтары бар жолдар) қалдықтардың көрсеткіштері үшін АҚШ долларындағы соманың баламасы алдыңғы кезеңнің соңындағы валюталардың нарықтық айырбастау бағамы пайдаланыла отырып есептеледі. Бұл ретте кезең басындағы қалдықтар алдыңғы кезеңнің соңындағы қалдықтармен сәйкес келуі тиіс.</w:t>
      </w:r>
    </w:p>
    <w:bookmarkEnd w:id="750"/>
    <w:bookmarkStart w:name="z829" w:id="751"/>
    <w:p>
      <w:pPr>
        <w:spacing w:after="0"/>
        <w:ind w:left="0"/>
        <w:jc w:val="both"/>
      </w:pPr>
      <w:r>
        <w:rPr>
          <w:rFonts w:ascii="Times New Roman"/>
          <w:b w:val="false"/>
          <w:i w:val="false"/>
          <w:color w:val="000000"/>
          <w:sz w:val="28"/>
        </w:rPr>
        <w:t>
      9. Кезең соңындағы (721, 722, 723 және 724 кодтары бар жолдар) қалдықтардың көрсеткіштері үшін АҚШ долларындағы соманың баламасы кезеңнің соңындағы валюталардың нарықтық айырбастау бағамы пайдаланыла отырып есептеледі.</w:t>
      </w:r>
    </w:p>
    <w:bookmarkEnd w:id="751"/>
    <w:bookmarkStart w:name="z830" w:id="752"/>
    <w:p>
      <w:pPr>
        <w:spacing w:after="0"/>
        <w:ind w:left="0"/>
        <w:jc w:val="both"/>
      </w:pPr>
      <w:r>
        <w:rPr>
          <w:rFonts w:ascii="Times New Roman"/>
          <w:b w:val="false"/>
          <w:i w:val="false"/>
          <w:color w:val="000000"/>
          <w:sz w:val="28"/>
        </w:rPr>
        <w:t>
      10. 510 және 520-жолдарда нөлдік мәндер ұсынылған жағдайда, ескертпеде есепті кезеңде өнімді өткізудің орташа бағасы көрсетіле отырып, заттай көріністегі кост-ойл және профит-ойл көлемдері көрсетіледі.</w:t>
      </w:r>
    </w:p>
    <w:bookmarkEnd w:id="752"/>
    <w:bookmarkStart w:name="z831" w:id="753"/>
    <w:p>
      <w:pPr>
        <w:spacing w:after="0"/>
        <w:ind w:left="0"/>
        <w:jc w:val="both"/>
      </w:pPr>
      <w:r>
        <w:rPr>
          <w:rFonts w:ascii="Times New Roman"/>
          <w:b w:val="false"/>
          <w:i w:val="false"/>
          <w:color w:val="000000"/>
          <w:sz w:val="28"/>
        </w:rPr>
        <w:t>
      11. Есепті кезең үшін ақпарат болмаған жағдайда, Нысан нөлдік мәндермен ұсынылады.</w:t>
      </w:r>
    </w:p>
    <w:bookmarkEnd w:id="753"/>
    <w:bookmarkStart w:name="z832" w:id="754"/>
    <w:p>
      <w:pPr>
        <w:spacing w:after="0"/>
        <w:ind w:left="0"/>
        <w:jc w:val="both"/>
      </w:pPr>
      <w:r>
        <w:rPr>
          <w:rFonts w:ascii="Times New Roman"/>
          <w:b w:val="false"/>
          <w:i w:val="false"/>
          <w:color w:val="000000"/>
          <w:sz w:val="28"/>
        </w:rPr>
        <w:t>
      12. Нысанға түзетулер (өзгерістер, толықтырулар) бухгалтерлік құжаттарға және (немесе) ӨБК жөніндегі есептерге өзгерістер енгізілуіне қарай енгізіледі.</w:t>
      </w:r>
    </w:p>
    <w:bookmarkEnd w:id="7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 Банкі Басқармасының өзгерістер енгізілетін кейбір қаулыларының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 валюталық операцияларды мониторингтеу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жинауға арналған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40" w:id="755"/>
    <w:p>
      <w:pPr>
        <w:spacing w:after="0"/>
        <w:ind w:left="0"/>
        <w:jc w:val="both"/>
      </w:pPr>
      <w:r>
        <w:rPr>
          <w:rFonts w:ascii="Times New Roman"/>
          <w:b w:val="false"/>
          <w:i w:val="false"/>
          <w:color w:val="000000"/>
          <w:sz w:val="28"/>
        </w:rPr>
        <w:t>
      Ұсынылады: есептік нөмір беру орны бойынша Қазақстан Республикасы Ұлттық Банкінің аумақтық филиалына ұсынылады</w:t>
      </w:r>
    </w:p>
    <w:bookmarkEnd w:id="755"/>
    <w:bookmarkStart w:name="z841" w:id="756"/>
    <w:p>
      <w:pPr>
        <w:spacing w:after="0"/>
        <w:ind w:left="0"/>
        <w:jc w:val="both"/>
      </w:pPr>
      <w:r>
        <w:rPr>
          <w:rFonts w:ascii="Times New Roman"/>
          <w:b w:val="false"/>
          <w:i w:val="false"/>
          <w:color w:val="000000"/>
          <w:sz w:val="28"/>
        </w:rPr>
        <w:t>
      Әкімшілік деректерді өтеусіз негізде жинауға арналған нысаны www.nationalbank.kz интернет ресурсында орналастырылған</w:t>
      </w:r>
    </w:p>
    <w:bookmarkEnd w:id="756"/>
    <w:bookmarkStart w:name="z842" w:id="757"/>
    <w:p>
      <w:pPr>
        <w:spacing w:after="0"/>
        <w:ind w:left="0"/>
        <w:jc w:val="both"/>
      </w:pPr>
      <w:r>
        <w:rPr>
          <w:rFonts w:ascii="Times New Roman"/>
          <w:b w:val="false"/>
          <w:i w:val="false"/>
          <w:color w:val="000000"/>
          <w:sz w:val="28"/>
        </w:rPr>
        <w:t>
      Әкімшілік нысанның атауы: Қаржылай қарызды игеру және қызмет көрсету туралы есеп</w:t>
      </w:r>
    </w:p>
    <w:bookmarkEnd w:id="757"/>
    <w:bookmarkStart w:name="z843" w:id="758"/>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ПР-К/Э-3</w:t>
      </w:r>
    </w:p>
    <w:bookmarkEnd w:id="758"/>
    <w:bookmarkStart w:name="z844" w:id="759"/>
    <w:p>
      <w:pPr>
        <w:spacing w:after="0"/>
        <w:ind w:left="0"/>
        <w:jc w:val="both"/>
      </w:pPr>
      <w:r>
        <w:rPr>
          <w:rFonts w:ascii="Times New Roman"/>
          <w:b w:val="false"/>
          <w:i w:val="false"/>
          <w:color w:val="000000"/>
          <w:sz w:val="28"/>
        </w:rPr>
        <w:t>
      Кезеңділігі: тоқсан сайын</w:t>
      </w:r>
    </w:p>
    <w:bookmarkEnd w:id="759"/>
    <w:bookmarkStart w:name="z845" w:id="760"/>
    <w:p>
      <w:pPr>
        <w:spacing w:after="0"/>
        <w:ind w:left="0"/>
        <w:jc w:val="both"/>
      </w:pPr>
      <w:r>
        <w:rPr>
          <w:rFonts w:ascii="Times New Roman"/>
          <w:b w:val="false"/>
          <w:i w:val="false"/>
          <w:color w:val="000000"/>
          <w:sz w:val="28"/>
        </w:rPr>
        <w:t>
      Есепті кезеңі: _____ жылғы _____ тоқсан</w:t>
      </w:r>
    </w:p>
    <w:bookmarkEnd w:id="760"/>
    <w:bookmarkStart w:name="z846" w:id="76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резидент</w:t>
      </w:r>
    </w:p>
    <w:bookmarkEnd w:id="761"/>
    <w:bookmarkStart w:name="z847" w:id="762"/>
    <w:p>
      <w:pPr>
        <w:spacing w:after="0"/>
        <w:ind w:left="0"/>
        <w:jc w:val="both"/>
      </w:pPr>
      <w:r>
        <w:rPr>
          <w:rFonts w:ascii="Times New Roman"/>
          <w:b w:val="false"/>
          <w:i w:val="false"/>
          <w:color w:val="000000"/>
          <w:sz w:val="28"/>
        </w:rPr>
        <w:t>
      Әкімшілік деректер нысанын ұсыну мерзімі: есепті кезеңнен кейінгі айдың 10 (оныншы) күніне (қоса алғанда) дейін</w:t>
      </w:r>
    </w:p>
    <w:bookmarkEnd w:id="762"/>
    <w:bookmarkStart w:name="z848" w:id="763"/>
    <w:p>
      <w:pPr>
        <w:spacing w:after="0"/>
        <w:ind w:left="0"/>
        <w:jc w:val="both"/>
      </w:pPr>
      <w:r>
        <w:rPr>
          <w:rFonts w:ascii="Times New Roman"/>
          <w:b w:val="false"/>
          <w:i w:val="false"/>
          <w:color w:val="000000"/>
          <w:sz w:val="28"/>
        </w:rPr>
        <w:t>
      БСН/ЖСН: _______________________</w:t>
      </w:r>
    </w:p>
    <w:bookmarkEnd w:id="763"/>
    <w:bookmarkStart w:name="z849" w:id="764"/>
    <w:p>
      <w:pPr>
        <w:spacing w:after="0"/>
        <w:ind w:left="0"/>
        <w:jc w:val="both"/>
      </w:pPr>
      <w:r>
        <w:rPr>
          <w:rFonts w:ascii="Times New Roman"/>
          <w:b w:val="false"/>
          <w:i w:val="false"/>
          <w:color w:val="000000"/>
          <w:sz w:val="28"/>
        </w:rPr>
        <w:t>
      Жинау әдісі: электрондық түрде/қағаз жеткізгіште</w:t>
      </w:r>
    </w:p>
    <w:bookmarkEnd w:id="764"/>
    <w:bookmarkStart w:name="z850" w:id="765"/>
    <w:p>
      <w:pPr>
        <w:spacing w:after="0"/>
        <w:ind w:left="0"/>
        <w:jc w:val="both"/>
      </w:pPr>
      <w:r>
        <w:rPr>
          <w:rFonts w:ascii="Times New Roman"/>
          <w:b w:val="false"/>
          <w:i w:val="false"/>
          <w:color w:val="000000"/>
          <w:sz w:val="28"/>
        </w:rPr>
        <w:t>
      Қазақстан Республикасы Ұлттық Банкінің есептік нөмірі _______________</w:t>
      </w:r>
    </w:p>
    <w:bookmarkEnd w:id="765"/>
    <w:bookmarkStart w:name="z851" w:id="766"/>
    <w:p>
      <w:pPr>
        <w:spacing w:after="0"/>
        <w:ind w:left="0"/>
        <w:jc w:val="both"/>
      </w:pPr>
      <w:r>
        <w:rPr>
          <w:rFonts w:ascii="Times New Roman"/>
          <w:b w:val="false"/>
          <w:i w:val="false"/>
          <w:color w:val="000000"/>
          <w:sz w:val="28"/>
        </w:rPr>
        <w:t>
      Шарттың валютасы ________________________</w:t>
      </w:r>
    </w:p>
    <w:bookmarkEnd w:id="766"/>
    <w:bookmarkStart w:name="z852" w:id="767"/>
    <w:p>
      <w:pPr>
        <w:spacing w:after="0"/>
        <w:ind w:left="0"/>
        <w:jc w:val="both"/>
      </w:pPr>
      <w:r>
        <w:rPr>
          <w:rFonts w:ascii="Times New Roman"/>
          <w:b w:val="false"/>
          <w:i w:val="false"/>
          <w:color w:val="000000"/>
          <w:sz w:val="28"/>
        </w:rPr>
        <w:t>
      валюталық шарт валютасының мың бірлігі</w:t>
      </w:r>
    </w:p>
    <w:bookmarkEnd w:id="7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ақша түрінде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кредит бойынша сыйақы есептелетін мөлшерлеме (жылдық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Негізгі борыш бойынша мәліметтер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1-бөлік. Қарыз алушының кредиторға талаптары – берілген аванстар (алдын ала ақы)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 берілген аванстар (алдын ала 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қарыз алушы кредиторға берген аванстар (алдын ала 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қарыз алушыға кредитор өтеген аванстар (кредитор қарыз алушыға кредит бойынша қаражат ұсынды)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 бойынша басқа да өзгерістер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 берілген аванстар (алдын ала ақы) (=(11)+(12)-(13)+(14))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2-бөлік. Қарыз алушының кредитор алдындағы міндеттемелері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негізгі борыш бойынша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мерзімі өткен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өзгерістер: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 басқа резидентке (бейрезидентті басқа бейрезидентке) ауыстыру арқылы борыштың ұлғаюы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 бейрезидентке (бейрезидентті резидентке) ауыстыру арқылы борыштың ұлғаюы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 қарыз алушыға кредит бойынша қаражат ұсынды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капиталдандырылды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 кредиторға қарызды өтеді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мерзімінен бұрын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 қарыз алушының өзге де шарттар бойынша кредиторға қойылатын талаптарымен өзара есепке 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Кредитордың қарыз алушының борышын кешіруі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капиталға қатысу құралдарына (қарыз алушы және (немесе) үшінші тұлғалардың), қарыз алушының жылжымайтын мүлкіне және өзге активіне ауыстырылды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қарыз алушының борыштық бағалы қағаздарына, қарыз алушының тауарды жеткізуіне және өзге де борыштық міндеттемелеріне ауыстырылды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 басқа резидентке (бейрезидентті басқа бейрезидентке) ауыстыру арқылы борыштың азаюы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 бейрезидентке (бейрезидентті резидентке) ауыстыру арқылы борыштың азаюы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негіздемелер бойынша жаңа есептік нөмір алғандықтан борышты тасымалдау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есептен шығарылды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бойынша басқа өзгерістер (+)/(-) (толық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Кредиттің игерілмеген бөлігі жойылды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негізгі борыш бойынша берешек (=(16) + (18) + (19) + (20) + (21) - (22) - (24) - (25) - (26) - (27) - (28) + (29) - (30) +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мерзімі өткен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Сыйақы бойынша мәліметтер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1-бөлік. Қарыз алушының кредиторға талаптары – берілген аванстар (алдын ала ақы)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қарыз алушының кредиторға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қарыз алушы кредиторға берген аванстар (алдын ала 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өтелген аванстар (сыйақы есептелді)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 бойынша басқа өзгерістер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қарыз алушының кредиторға талаптары (=(41)+(42)-(43)+(44))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2-бөлік. Қарыз алушының кредитор алдындағы міндеттемелері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сыйақы бойынша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мерзімі өткен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өзгерістер: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Сыйақының резидентті басқа резидентке (бейрезидентті басқа бейрезидентке) ауыстыру арқылы ұлғаюы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Сыйақының резидентті бейрезидентке (бейрезидентті резидентке) ауыстыру арқылы ұлғаюы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сыйақы есептелді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сыйақы капиталдандырылды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сыйақы, басқа шарттар бойынша қарыз алушының кредиторға қойған талаптарымен сыйақыны өзара есепке 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мерзімінен бұрын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Кредитордың қарыз алушыға сыйақысын кешіруі, оның ішінде сыйақы мөлшерлемесін төмендету арқылы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капиталға қатысу құралдарына (қарыз алушы және (немесе) үшінші тұлғалардың), қарыз алушының жылжымайтын мүлкіне және өзге активіне ауыстырылды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қарыз алушының борыштық бағалы қағаздарына, қарыз алушының тауарды жеткізуіне және өзге де борыштық міндеттемелеріне ауыстырылды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Сыйақының резидентті басқа резидентке (бейрезидентті басқа бейрезидентке) ауыстыру арқылы азаюы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Сыйақының резидентті бейрезидентке (бейрезидентті резидентке) ауыстыру арқылы азаюы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негіздемелер бойынша жаңа есептік нөмір алғандықтан сыйақыны тасымалдау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есептен шығарылды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бойынша басқа өзгерістер (+)/(-) (толық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сыйақы бойынша берешек (=(46) + (48) + (49) + (50) - (51) - (52) - (54) - (55) - (56) - (57) - (58) + (59) - (60) + (61),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бойынша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Қарыз алушы төлейтін ілеспе төлемдер бойынша мәліметтер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төленбеген комиссиялық төлемдер, айыппұлдар және қарыз алушы төлейтін басқа да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 есепті кезеңде комиссиялар, айыппұлдар және шарттың талаптарында қарыз алушының төлеуі көзделген басқа да төлемдер төледі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алушыға есепті кезеңде комиссиялар, айыппұлдар және шарттың талаптарында қарыз алушының төлеуі көзделген басқа да төлемдер кешірілді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комиссиялар, айыппұлдар және шарттың талаптарында қарыз алушының төлеуі көзделген басқа да төлемдер есептен шығарылды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 есепті кезеңде айыппұлдарды және қарыз алушыға соттар мен басқа да мемлекеттік мекемелер салған басқа да төлемдерді төледі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басқа да төлемдері (толық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басқа да операциялары, басқа да өзгерістер (толық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төленбеген комиссиялар, айыппұлдар, қарыз алушы төлейтін басқа да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Қарыз алушыға төленетін ілеспе төлемдер бойынша мәліметтер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төленбеген комиссиялық төлемдер, айыппұлдар және қарыз алушыға төленетін басқа да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комиссиялар, айыппұлдар, шарттың талаптарында қарыз алушыға төленуі көзделген басқа да төлемдер қарыз алушыға төленді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 есепті кезеңде комиссияларды, айыппұлдарды, шарттың талаптарында қарыз алушыға төленуі көзделген басқа да төлемдерді кешірді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комиссиялар, айыппұлдар, шарттың талаптарында қарыз алушыға төленуі көзделген басқа да төлемдер есептен шығарылды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алушыға есепті кезеңде айыппұлдар және қарыз берушіге соттар мен басқа да мемлекеттік мекемелер салған басқа да төлемдер төленді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алушыға басқа төлемдер (толық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пайдасына басқа да операциялар, басқа да өзгерістер (толық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 төленбеген комиссиялар, айыппұлдар, қарыз алушы алуға арналған басқа да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853" w:id="768"/>
    <w:p>
      <w:pPr>
        <w:spacing w:after="0"/>
        <w:ind w:left="0"/>
        <w:jc w:val="both"/>
      </w:pPr>
      <w:r>
        <w:rPr>
          <w:rFonts w:ascii="Times New Roman"/>
          <w:b w:val="false"/>
          <w:i w:val="false"/>
          <w:color w:val="000000"/>
          <w:sz w:val="28"/>
        </w:rPr>
        <w:t>
      Ескертпе: ______________________________________________________</w:t>
      </w:r>
    </w:p>
    <w:bookmarkEnd w:id="768"/>
    <w:bookmarkStart w:name="z854" w:id="769"/>
    <w:p>
      <w:pPr>
        <w:spacing w:after="0"/>
        <w:ind w:left="0"/>
        <w:jc w:val="both"/>
      </w:pPr>
      <w:r>
        <w:rPr>
          <w:rFonts w:ascii="Times New Roman"/>
          <w:b w:val="false"/>
          <w:i w:val="false"/>
          <w:color w:val="000000"/>
          <w:sz w:val="28"/>
        </w:rPr>
        <w:t>
      ____________________________________________________________________</w:t>
      </w:r>
    </w:p>
    <w:bookmarkEnd w:id="769"/>
    <w:bookmarkStart w:name="z855" w:id="770"/>
    <w:p>
      <w:pPr>
        <w:spacing w:after="0"/>
        <w:ind w:left="0"/>
        <w:jc w:val="both"/>
      </w:pPr>
      <w:r>
        <w:rPr>
          <w:rFonts w:ascii="Times New Roman"/>
          <w:b w:val="false"/>
          <w:i w:val="false"/>
          <w:color w:val="000000"/>
          <w:sz w:val="28"/>
        </w:rPr>
        <w:t>
      _____________________________________________________________</w:t>
      </w:r>
    </w:p>
    <w:bookmarkEnd w:id="770"/>
    <w:bookmarkStart w:name="z856" w:id="771"/>
    <w:p>
      <w:pPr>
        <w:spacing w:after="0"/>
        <w:ind w:left="0"/>
        <w:jc w:val="both"/>
      </w:pPr>
      <w:r>
        <w:rPr>
          <w:rFonts w:ascii="Times New Roman"/>
          <w:b w:val="false"/>
          <w:i w:val="false"/>
          <w:color w:val="000000"/>
          <w:sz w:val="28"/>
        </w:rPr>
        <w:t>
      Резидент _______________________________________________________</w:t>
      </w:r>
    </w:p>
    <w:bookmarkEnd w:id="771"/>
    <w:bookmarkStart w:name="z857" w:id="772"/>
    <w:p>
      <w:pPr>
        <w:spacing w:after="0"/>
        <w:ind w:left="0"/>
        <w:jc w:val="both"/>
      </w:pPr>
      <w:r>
        <w:rPr>
          <w:rFonts w:ascii="Times New Roman"/>
          <w:b w:val="false"/>
          <w:i w:val="false"/>
          <w:color w:val="000000"/>
          <w:sz w:val="28"/>
        </w:rPr>
        <w:t>
      ________________________________________________________________</w:t>
      </w:r>
    </w:p>
    <w:bookmarkEnd w:id="772"/>
    <w:bookmarkStart w:name="z858" w:id="773"/>
    <w:p>
      <w:pPr>
        <w:spacing w:after="0"/>
        <w:ind w:left="0"/>
        <w:jc w:val="both"/>
      </w:pPr>
      <w:r>
        <w:rPr>
          <w:rFonts w:ascii="Times New Roman"/>
          <w:b w:val="false"/>
          <w:i w:val="false"/>
          <w:color w:val="000000"/>
          <w:sz w:val="28"/>
        </w:rPr>
        <w:t>
      (жеке тұлғаның тегі, аты, әкесінің аты (ол болған жағдайда), заңды тұлғаның атауы)</w:t>
      </w:r>
    </w:p>
    <w:bookmarkEnd w:id="773"/>
    <w:bookmarkStart w:name="z859" w:id="774"/>
    <w:p>
      <w:pPr>
        <w:spacing w:after="0"/>
        <w:ind w:left="0"/>
        <w:jc w:val="both"/>
      </w:pPr>
      <w:r>
        <w:rPr>
          <w:rFonts w:ascii="Times New Roman"/>
          <w:b w:val="false"/>
          <w:i w:val="false"/>
          <w:color w:val="000000"/>
          <w:sz w:val="28"/>
        </w:rPr>
        <w:t>
      Мекенжайы ____________________________________________________</w:t>
      </w:r>
    </w:p>
    <w:bookmarkEnd w:id="774"/>
    <w:bookmarkStart w:name="z860" w:id="775"/>
    <w:p>
      <w:pPr>
        <w:spacing w:after="0"/>
        <w:ind w:left="0"/>
        <w:jc w:val="both"/>
      </w:pPr>
      <w:r>
        <w:rPr>
          <w:rFonts w:ascii="Times New Roman"/>
          <w:b w:val="false"/>
          <w:i w:val="false"/>
          <w:color w:val="000000"/>
          <w:sz w:val="28"/>
        </w:rPr>
        <w:t>
      ____________________________________________________________________</w:t>
      </w:r>
    </w:p>
    <w:bookmarkEnd w:id="775"/>
    <w:bookmarkStart w:name="z861" w:id="776"/>
    <w:p>
      <w:pPr>
        <w:spacing w:after="0"/>
        <w:ind w:left="0"/>
        <w:jc w:val="both"/>
      </w:pPr>
      <w:r>
        <w:rPr>
          <w:rFonts w:ascii="Times New Roman"/>
          <w:b w:val="false"/>
          <w:i w:val="false"/>
          <w:color w:val="000000"/>
          <w:sz w:val="28"/>
        </w:rPr>
        <w:t>
      Телефоны ______________________________________________________</w:t>
      </w:r>
    </w:p>
    <w:bookmarkEnd w:id="776"/>
    <w:bookmarkStart w:name="z862" w:id="777"/>
    <w:p>
      <w:pPr>
        <w:spacing w:after="0"/>
        <w:ind w:left="0"/>
        <w:jc w:val="both"/>
      </w:pPr>
      <w:r>
        <w:rPr>
          <w:rFonts w:ascii="Times New Roman"/>
          <w:b w:val="false"/>
          <w:i w:val="false"/>
          <w:color w:val="000000"/>
          <w:sz w:val="28"/>
        </w:rPr>
        <w:t>
      Электрондық пошта мекенжайы ___________________________________</w:t>
      </w:r>
    </w:p>
    <w:bookmarkEnd w:id="777"/>
    <w:bookmarkStart w:name="z863" w:id="778"/>
    <w:p>
      <w:pPr>
        <w:spacing w:after="0"/>
        <w:ind w:left="0"/>
        <w:jc w:val="both"/>
      </w:pPr>
      <w:r>
        <w:rPr>
          <w:rFonts w:ascii="Times New Roman"/>
          <w:b w:val="false"/>
          <w:i w:val="false"/>
          <w:color w:val="000000"/>
          <w:sz w:val="28"/>
        </w:rPr>
        <w:t>
      Орындаушы ____________________________________________________</w:t>
      </w:r>
    </w:p>
    <w:bookmarkEnd w:id="778"/>
    <w:bookmarkStart w:name="z864" w:id="779"/>
    <w:p>
      <w:pPr>
        <w:spacing w:after="0"/>
        <w:ind w:left="0"/>
        <w:jc w:val="both"/>
      </w:pPr>
      <w:r>
        <w:rPr>
          <w:rFonts w:ascii="Times New Roman"/>
          <w:b w:val="false"/>
          <w:i w:val="false"/>
          <w:color w:val="000000"/>
          <w:sz w:val="28"/>
        </w:rPr>
        <w:t>
      _______________________________________________________________</w:t>
      </w:r>
    </w:p>
    <w:bookmarkEnd w:id="779"/>
    <w:bookmarkStart w:name="z865" w:id="780"/>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780"/>
    <w:bookmarkStart w:name="z866" w:id="781"/>
    <w:p>
      <w:pPr>
        <w:spacing w:after="0"/>
        <w:ind w:left="0"/>
        <w:jc w:val="both"/>
      </w:pPr>
      <w:r>
        <w:rPr>
          <w:rFonts w:ascii="Times New Roman"/>
          <w:b w:val="false"/>
          <w:i w:val="false"/>
          <w:color w:val="000000"/>
          <w:sz w:val="28"/>
        </w:rPr>
        <w:t>
      Басшы немесе есепке қол қоюға уәкілетті адам</w:t>
      </w:r>
    </w:p>
    <w:bookmarkEnd w:id="781"/>
    <w:bookmarkStart w:name="z867" w:id="782"/>
    <w:p>
      <w:pPr>
        <w:spacing w:after="0"/>
        <w:ind w:left="0"/>
        <w:jc w:val="both"/>
      </w:pPr>
      <w:r>
        <w:rPr>
          <w:rFonts w:ascii="Times New Roman"/>
          <w:b w:val="false"/>
          <w:i w:val="false"/>
          <w:color w:val="000000"/>
          <w:sz w:val="28"/>
        </w:rPr>
        <w:t>
      __________________________________________________________________</w:t>
      </w:r>
    </w:p>
    <w:bookmarkEnd w:id="782"/>
    <w:bookmarkStart w:name="z868" w:id="783"/>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783"/>
    <w:bookmarkStart w:name="z869" w:id="784"/>
    <w:p>
      <w:pPr>
        <w:spacing w:after="0"/>
        <w:ind w:left="0"/>
        <w:jc w:val="both"/>
      </w:pPr>
      <w:r>
        <w:rPr>
          <w:rFonts w:ascii="Times New Roman"/>
          <w:b w:val="false"/>
          <w:i w:val="false"/>
          <w:color w:val="000000"/>
          <w:sz w:val="28"/>
        </w:rPr>
        <w:t>
      Есепке қол қойылған күн 20___ жылғы "____" ______________</w:t>
      </w:r>
    </w:p>
    <w:bookmarkEnd w:id="784"/>
    <w:bookmarkStart w:name="z870" w:id="785"/>
    <w:p>
      <w:pPr>
        <w:spacing w:after="0"/>
        <w:ind w:left="0"/>
        <w:jc w:val="both"/>
      </w:pPr>
      <w:r>
        <w:rPr>
          <w:rFonts w:ascii="Times New Roman"/>
          <w:b w:val="false"/>
          <w:i w:val="false"/>
          <w:color w:val="000000"/>
          <w:sz w:val="28"/>
        </w:rPr>
        <w:t>
      Ескертпе: нысан "Қаржылай қарызды игеру және қызмет көрсету туралы есеп" әкімшілік деректерді өтеусіз негізде жинауға арналған нысанын толтыру бойынша түсіндірмеге сәйкес толтырылады.</w:t>
      </w:r>
    </w:p>
    <w:bookmarkEnd w:id="7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"Қаржылай қарызды игеру және</w:t>
            </w:r>
            <w:r>
              <w:br/>
            </w:r>
            <w:r>
              <w:rPr>
                <w:rFonts w:ascii="Times New Roman"/>
                <w:b w:val="false"/>
                <w:i w:val="false"/>
                <w:color w:val="000000"/>
                <w:sz w:val="20"/>
              </w:rPr>
              <w:t>қызмет көрсету туралы есеп"</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нысанына қосымша</w:t>
            </w:r>
          </w:p>
        </w:tc>
      </w:tr>
    </w:tbl>
    <w:bookmarkStart w:name="z872" w:id="786"/>
    <w:p>
      <w:pPr>
        <w:spacing w:after="0"/>
        <w:ind w:left="0"/>
        <w:jc w:val="left"/>
      </w:pPr>
      <w:r>
        <w:rPr>
          <w:rFonts w:ascii="Times New Roman"/>
          <w:b/>
          <w:i w:val="false"/>
          <w:color w:val="000000"/>
        </w:rPr>
        <w:t xml:space="preserve"> Қаржылай қарызды игеру және қызмет көрсету туралы есеп  (индексі – ПР-К/Э-3, кезеңділігі - тоқсан сайын)</w:t>
      </w:r>
    </w:p>
    <w:bookmarkEnd w:id="786"/>
    <w:bookmarkStart w:name="z873" w:id="787"/>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 </w:t>
      </w:r>
    </w:p>
    <w:bookmarkEnd w:id="787"/>
    <w:bookmarkStart w:name="z874" w:id="788"/>
    <w:p>
      <w:pPr>
        <w:spacing w:after="0"/>
        <w:ind w:left="0"/>
        <w:jc w:val="left"/>
      </w:pPr>
      <w:r>
        <w:rPr>
          <w:rFonts w:ascii="Times New Roman"/>
          <w:b/>
          <w:i w:val="false"/>
          <w:color w:val="000000"/>
        </w:rPr>
        <w:t xml:space="preserve"> 1-тарау. Жалпы ережелер</w:t>
      </w:r>
    </w:p>
    <w:bookmarkEnd w:id="788"/>
    <w:bookmarkStart w:name="z875" w:id="789"/>
    <w:p>
      <w:pPr>
        <w:spacing w:after="0"/>
        <w:ind w:left="0"/>
        <w:jc w:val="both"/>
      </w:pPr>
      <w:r>
        <w:rPr>
          <w:rFonts w:ascii="Times New Roman"/>
          <w:b w:val="false"/>
          <w:i w:val="false"/>
          <w:color w:val="000000"/>
          <w:sz w:val="28"/>
        </w:rPr>
        <w:t>
      1. Осы түсіндірмеде "Қаржылай қарызды игеру және қызмет көрсету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789"/>
    <w:bookmarkStart w:name="z876" w:id="790"/>
    <w:p>
      <w:pPr>
        <w:spacing w:after="0"/>
        <w:ind w:left="0"/>
        <w:jc w:val="both"/>
      </w:pPr>
      <w:r>
        <w:rPr>
          <w:rFonts w:ascii="Times New Roman"/>
          <w:b w:val="false"/>
          <w:i w:val="false"/>
          <w:color w:val="000000"/>
          <w:sz w:val="28"/>
        </w:rPr>
        <w:t>
      2. Нысанды Қазақстан Республикасының резиденттері есептік нөмір берілген қаржылай қарыздың валюталық шарттары бойынша тоқсан сайын ұсынады.</w:t>
      </w:r>
    </w:p>
    <w:bookmarkEnd w:id="790"/>
    <w:bookmarkStart w:name="z877" w:id="791"/>
    <w:p>
      <w:pPr>
        <w:spacing w:after="0"/>
        <w:ind w:left="0"/>
        <w:jc w:val="both"/>
      </w:pPr>
      <w:r>
        <w:rPr>
          <w:rFonts w:ascii="Times New Roman"/>
          <w:b w:val="false"/>
          <w:i w:val="false"/>
          <w:color w:val="000000"/>
          <w:sz w:val="28"/>
        </w:rPr>
        <w:t>
      3. Нысанға басшы немесе есепке қол қоюға уәкілетті адам (заңды тұлғалар үшін) және орындаушы қол қояды.</w:t>
      </w:r>
    </w:p>
    <w:bookmarkEnd w:id="791"/>
    <w:bookmarkStart w:name="z878" w:id="792"/>
    <w:p>
      <w:pPr>
        <w:spacing w:after="0"/>
        <w:ind w:left="0"/>
        <w:jc w:val="left"/>
      </w:pPr>
      <w:r>
        <w:rPr>
          <w:rFonts w:ascii="Times New Roman"/>
          <w:b/>
          <w:i w:val="false"/>
          <w:color w:val="000000"/>
        </w:rPr>
        <w:t xml:space="preserve"> 2-тарау. Нысанды толтыру</w:t>
      </w:r>
    </w:p>
    <w:bookmarkEnd w:id="792"/>
    <w:bookmarkStart w:name="z879" w:id="793"/>
    <w:p>
      <w:pPr>
        <w:spacing w:after="0"/>
        <w:ind w:left="0"/>
        <w:jc w:val="both"/>
      </w:pPr>
      <w:r>
        <w:rPr>
          <w:rFonts w:ascii="Times New Roman"/>
          <w:b w:val="false"/>
          <w:i w:val="false"/>
          <w:color w:val="000000"/>
          <w:sz w:val="28"/>
        </w:rPr>
        <w:t>
      4. 1-бағанда төлемдер және (немесе) ақша аударымдары, тауарлар жеткізу (жұмысты орындау, қызмет көрсету), активтерді беру, міндеттемелерді өзгеше орындау түрінде қаржылай қарызды игеру және қызмет көрсету, 2-бағанда – төлемдер және (немесе) ақша аударымдары түрінде ғана көрсетіледі.</w:t>
      </w:r>
    </w:p>
    <w:bookmarkEnd w:id="793"/>
    <w:bookmarkStart w:name="z880" w:id="794"/>
    <w:p>
      <w:pPr>
        <w:spacing w:after="0"/>
        <w:ind w:left="0"/>
        <w:jc w:val="both"/>
      </w:pPr>
      <w:r>
        <w:rPr>
          <w:rFonts w:ascii="Times New Roman"/>
          <w:b w:val="false"/>
          <w:i w:val="false"/>
          <w:color w:val="000000"/>
          <w:sz w:val="28"/>
        </w:rPr>
        <w:t>
      5. Коды 10-жолда есепті кезеңде орташа алынған таза (салықтарды есептемегендегі) кредит бойынша сыйақы мөлшерлемесі (жылдық %) көрсетіледі. Сыйақы мөлшерлемесі жүз үлеске дейін дөңгелектей отырып, сан түрінде көрсетіледі. Егер кредит бойынша сыйақы мөлшерлемесі өзгермелі болса, онда мөлшерлеменің есепті кезеңдегі базалық мәнін пайдалану керек. Егер кредит бойынша сыйақы мөлшерлемесі нөлдік болса, онда нөлдік мәндері қойылады.</w:t>
      </w:r>
    </w:p>
    <w:bookmarkEnd w:id="794"/>
    <w:bookmarkStart w:name="z881" w:id="795"/>
    <w:p>
      <w:pPr>
        <w:spacing w:after="0"/>
        <w:ind w:left="0"/>
        <w:jc w:val="both"/>
      </w:pPr>
      <w:r>
        <w:rPr>
          <w:rFonts w:ascii="Times New Roman"/>
          <w:b w:val="false"/>
          <w:i w:val="false"/>
          <w:color w:val="000000"/>
          <w:sz w:val="28"/>
        </w:rPr>
        <w:t>
      Егер Нысан нөлдік мәнмен ұсынылса коды 10-жол толтырылмайды.</w:t>
      </w:r>
    </w:p>
    <w:bookmarkEnd w:id="795"/>
    <w:bookmarkStart w:name="z882" w:id="796"/>
    <w:p>
      <w:pPr>
        <w:spacing w:after="0"/>
        <w:ind w:left="0"/>
        <w:jc w:val="both"/>
      </w:pPr>
      <w:r>
        <w:rPr>
          <w:rFonts w:ascii="Times New Roman"/>
          <w:b w:val="false"/>
          <w:i w:val="false"/>
          <w:color w:val="000000"/>
          <w:sz w:val="28"/>
        </w:rPr>
        <w:t>
      6. 1, 2, 3 және 4-бөлімдерде сомалар валюталық шарт валютасының мың бірлігімен көрсетіледі. Егер қарыз мультивалюталық болса сомалар мың Америка Құрама Штаттарының долларымен көрсетіледі. Пайда болған бағамдық айырма басқа да өзгерістерде көрсетіледі (кодтары 14, 31, 44, 61, 75 және 85-жолдар).</w:t>
      </w:r>
    </w:p>
    <w:bookmarkEnd w:id="796"/>
    <w:bookmarkStart w:name="z883" w:id="797"/>
    <w:p>
      <w:pPr>
        <w:spacing w:after="0"/>
        <w:ind w:left="0"/>
        <w:jc w:val="both"/>
      </w:pPr>
      <w:r>
        <w:rPr>
          <w:rFonts w:ascii="Times New Roman"/>
          <w:b w:val="false"/>
          <w:i w:val="false"/>
          <w:color w:val="000000"/>
          <w:sz w:val="28"/>
        </w:rPr>
        <w:t>
      1-бөлімде негізгі борышты игеру мен өтеу бойынша ақпарат, 2-бөлімде – сыйақы (егер сыйақы валюталық шартта көзделсе) есептеу мен төлеу бойынша ақпарат, 3, 4-бөлімдерде – 1, 2-бөлімдерде көрсетілмеген өзге операциялар бойынша (бар болса): 3-бөлімде – қарыз алушының өзінің операциялары бойынша, 4-бөлімде – қарыз алушының пайдасына операциялар бойынша ақпарат көрсетіледі.</w:t>
      </w:r>
    </w:p>
    <w:bookmarkEnd w:id="797"/>
    <w:bookmarkStart w:name="z884" w:id="798"/>
    <w:p>
      <w:pPr>
        <w:spacing w:after="0"/>
        <w:ind w:left="0"/>
        <w:jc w:val="both"/>
      </w:pPr>
      <w:r>
        <w:rPr>
          <w:rFonts w:ascii="Times New Roman"/>
          <w:b w:val="false"/>
          <w:i w:val="false"/>
          <w:color w:val="000000"/>
          <w:sz w:val="28"/>
        </w:rPr>
        <w:t>
      Сыйақыға салық бойынша ақпарат 2-бөлімде, басқа салықтар бойынша 3,4-бөлімдерде көрсетіледі.</w:t>
      </w:r>
    </w:p>
    <w:bookmarkEnd w:id="798"/>
    <w:bookmarkStart w:name="z885" w:id="799"/>
    <w:p>
      <w:pPr>
        <w:spacing w:after="0"/>
        <w:ind w:left="0"/>
        <w:jc w:val="both"/>
      </w:pPr>
      <w:r>
        <w:rPr>
          <w:rFonts w:ascii="Times New Roman"/>
          <w:b w:val="false"/>
          <w:i w:val="false"/>
          <w:color w:val="000000"/>
          <w:sz w:val="28"/>
        </w:rPr>
        <w:t>
      1, 2-бөлімдер қарыз алушының кредиторға талаптарын (бар болса) (1-бөлік) және қарыз алушының кредитордың алдындағы міндеттемесін (2-бөлік) қамтиды.</w:t>
      </w:r>
    </w:p>
    <w:bookmarkEnd w:id="799"/>
    <w:bookmarkStart w:name="z886" w:id="800"/>
    <w:p>
      <w:pPr>
        <w:spacing w:after="0"/>
        <w:ind w:left="0"/>
        <w:jc w:val="both"/>
      </w:pPr>
      <w:r>
        <w:rPr>
          <w:rFonts w:ascii="Times New Roman"/>
          <w:b w:val="false"/>
          <w:i w:val="false"/>
          <w:color w:val="000000"/>
          <w:sz w:val="28"/>
        </w:rPr>
        <w:t>
      Қарыз алушының кредиторға негізгі борыш (сыйақы) бойынша берілген аванстары (алдын ала ақылар) бар болса (1-бөлік), қарыз алушының кредитор алдындағы міндеттемелер туралы ақпарат (2-бөлік) аванстар толық өтелгеннен кейін толтырылады.</w:t>
      </w:r>
    </w:p>
    <w:bookmarkEnd w:id="800"/>
    <w:bookmarkStart w:name="z887" w:id="801"/>
    <w:p>
      <w:pPr>
        <w:spacing w:after="0"/>
        <w:ind w:left="0"/>
        <w:jc w:val="both"/>
      </w:pPr>
      <w:r>
        <w:rPr>
          <w:rFonts w:ascii="Times New Roman"/>
          <w:b w:val="false"/>
          <w:i w:val="false"/>
          <w:color w:val="000000"/>
          <w:sz w:val="28"/>
        </w:rPr>
        <w:t>
      7. Есепті кезеңнің басындағы берешек (кодтары 11, 16, 17, 41, 46, 47, 69 және 79-жолдар) өткен есепті кезеңнің соңындағы берешекке (кодтары 15, 33, 34, 45, 62, 63, 76 және 86-жолдар, тиісінше) тең. Берешек салықтар бойынша берешекті қоса отырып көрсетіледі.</w:t>
      </w:r>
    </w:p>
    <w:bookmarkEnd w:id="801"/>
    <w:bookmarkStart w:name="z888" w:id="802"/>
    <w:p>
      <w:pPr>
        <w:spacing w:after="0"/>
        <w:ind w:left="0"/>
        <w:jc w:val="both"/>
      </w:pPr>
      <w:r>
        <w:rPr>
          <w:rFonts w:ascii="Times New Roman"/>
          <w:b w:val="false"/>
          <w:i w:val="false"/>
          <w:color w:val="000000"/>
          <w:sz w:val="28"/>
        </w:rPr>
        <w:t>
      8. Борышты өтеу (коды 22-жол) ақша, тауарлар, жұмыстар (көрсетілетін қызметтер) түрінде өтеуді қамтиды.</w:t>
      </w:r>
    </w:p>
    <w:bookmarkEnd w:id="802"/>
    <w:bookmarkStart w:name="z889" w:id="803"/>
    <w:p>
      <w:pPr>
        <w:spacing w:after="0"/>
        <w:ind w:left="0"/>
        <w:jc w:val="both"/>
      </w:pPr>
      <w:r>
        <w:rPr>
          <w:rFonts w:ascii="Times New Roman"/>
          <w:b w:val="false"/>
          <w:i w:val="false"/>
          <w:color w:val="000000"/>
          <w:sz w:val="28"/>
        </w:rPr>
        <w:t>
      Қаражатты (борыш, сыйақы, комиссиялар, айыппұлдар және басқа төлемдер – кодтары 24, 54, 71 және 81-жолдар) кешіру ретінде қарыз алушы өтемеген борыштық міндеттеменің кредитор мен қарыз алушының уағдаластығы негізінде ішінара немесе толық ерікті түрде азаюы танылады.</w:t>
      </w:r>
    </w:p>
    <w:bookmarkEnd w:id="803"/>
    <w:bookmarkStart w:name="z890" w:id="804"/>
    <w:p>
      <w:pPr>
        <w:spacing w:after="0"/>
        <w:ind w:left="0"/>
        <w:jc w:val="both"/>
      </w:pPr>
      <w:r>
        <w:rPr>
          <w:rFonts w:ascii="Times New Roman"/>
          <w:b w:val="false"/>
          <w:i w:val="false"/>
          <w:color w:val="000000"/>
          <w:sz w:val="28"/>
        </w:rPr>
        <w:t>
      Қаражатты (борыш, сыйақы, комиссиялар, айыппұлдар және басқа төлемдер – кодтары 30, 60, 72 және 82-жолдар) есептен шығару дегеніміз мыналарды білдіреді:</w:t>
      </w:r>
    </w:p>
    <w:bookmarkEnd w:id="804"/>
    <w:bookmarkStart w:name="z891" w:id="805"/>
    <w:p>
      <w:pPr>
        <w:spacing w:after="0"/>
        <w:ind w:left="0"/>
        <w:jc w:val="both"/>
      </w:pPr>
      <w:r>
        <w:rPr>
          <w:rFonts w:ascii="Times New Roman"/>
          <w:b w:val="false"/>
          <w:i w:val="false"/>
          <w:color w:val="000000"/>
          <w:sz w:val="28"/>
        </w:rPr>
        <w:t>
      1) резиденттің бейрезидент жойылған (қайтыс болған) жағдайда қаражатты (баланстан тыс) біржақты тәртіппен есептен шығаруы;</w:t>
      </w:r>
    </w:p>
    <w:bookmarkEnd w:id="805"/>
    <w:bookmarkStart w:name="z892" w:id="806"/>
    <w:p>
      <w:pPr>
        <w:spacing w:after="0"/>
        <w:ind w:left="0"/>
        <w:jc w:val="both"/>
      </w:pPr>
      <w:r>
        <w:rPr>
          <w:rFonts w:ascii="Times New Roman"/>
          <w:b w:val="false"/>
          <w:i w:val="false"/>
          <w:color w:val="000000"/>
          <w:sz w:val="28"/>
        </w:rPr>
        <w:t>
      2) резидент заңды тұлғаның банкроттығы кезінде қаражатты өтелген деп тану (таратылған резиденттің мүлігінің жетіспеушілігінен қанағаттандырылмаған, тарату балансы бекітілгенге дейін мәлімделмеген кредитор бойынша, тарату комиссиясы танымаған кредитордың талаптары);</w:t>
      </w:r>
    </w:p>
    <w:bookmarkEnd w:id="806"/>
    <w:bookmarkStart w:name="z893" w:id="807"/>
    <w:p>
      <w:pPr>
        <w:spacing w:after="0"/>
        <w:ind w:left="0"/>
        <w:jc w:val="both"/>
      </w:pPr>
      <w:r>
        <w:rPr>
          <w:rFonts w:ascii="Times New Roman"/>
          <w:b w:val="false"/>
          <w:i w:val="false"/>
          <w:color w:val="000000"/>
          <w:sz w:val="28"/>
        </w:rPr>
        <w:t>
      Қарыз алушының (кредитордың) резиденттігі өзгерген кезде қарыз алушы мен кредитор арасындағы міндеттемелер есепте есептен шығарылғандар ретінде (кодтары 30, 60, 72 және 82-жолдар) көрсетіледі.</w:t>
      </w:r>
    </w:p>
    <w:bookmarkEnd w:id="807"/>
    <w:bookmarkStart w:name="z894" w:id="808"/>
    <w:p>
      <w:pPr>
        <w:spacing w:after="0"/>
        <w:ind w:left="0"/>
        <w:jc w:val="both"/>
      </w:pPr>
      <w:r>
        <w:rPr>
          <w:rFonts w:ascii="Times New Roman"/>
          <w:b w:val="false"/>
          <w:i w:val="false"/>
          <w:color w:val="000000"/>
          <w:sz w:val="28"/>
        </w:rPr>
        <w:t>
      Кредиттің игерілмеген бөлігін жою (коды 32-жол) дегеніміз қарыз алушының алмаған (игерілмеген) валюталық шартта көзделген кредиттік қаражатының бір бөлігінің азаюын білдіреді.</w:t>
      </w:r>
    </w:p>
    <w:bookmarkEnd w:id="808"/>
    <w:bookmarkStart w:name="z895" w:id="809"/>
    <w:p>
      <w:pPr>
        <w:spacing w:after="0"/>
        <w:ind w:left="0"/>
        <w:jc w:val="both"/>
      </w:pPr>
      <w:r>
        <w:rPr>
          <w:rFonts w:ascii="Times New Roman"/>
          <w:b w:val="false"/>
          <w:i w:val="false"/>
          <w:color w:val="000000"/>
          <w:sz w:val="28"/>
        </w:rPr>
        <w:t xml:space="preserve">
      9. Кодтары 18, 19, 27, 28, 48, 49, 57 және 58-жолдар шартқа қатысушылар өзгерген кезде, оның ішінде бұрын "Қазақстан Республикасында валюталық операцияларды мониторингтеу қағидаларын бекіту туралы" Қазақстан Республикасы Ұлттық Банкі Басқармасының 2019 жылғы 10 сәуірдегі № 64 қаулысымен бекітілген (Нормативтік құқықтық актілерді мемлекеттік тіркеу тізілімінде № 18544 болып тіркелген) Қазақстан Республикасында валюталық операцияларды мониторингтеу қағидаларының (бұдан әрі – Қазақстан Республикасында валюталық операцияларды мониторингтеу қағидалары) </w:t>
      </w:r>
      <w:r>
        <w:rPr>
          <w:rFonts w:ascii="Times New Roman"/>
          <w:b w:val="false"/>
          <w:i w:val="false"/>
          <w:color w:val="000000"/>
          <w:sz w:val="28"/>
        </w:rPr>
        <w:t>15-тармағының</w:t>
      </w:r>
      <w:r>
        <w:rPr>
          <w:rFonts w:ascii="Times New Roman"/>
          <w:b w:val="false"/>
          <w:i w:val="false"/>
          <w:color w:val="000000"/>
          <w:sz w:val="28"/>
        </w:rPr>
        <w:t xml:space="preserve"> 2) тармақшасына сәйкес берілгеннің орнына жаңа есептік нөмір берілген кезінде толтырылады:</w:t>
      </w:r>
    </w:p>
    <w:bookmarkEnd w:id="809"/>
    <w:bookmarkStart w:name="z896" w:id="810"/>
    <w:p>
      <w:pPr>
        <w:spacing w:after="0"/>
        <w:ind w:left="0"/>
        <w:jc w:val="both"/>
      </w:pPr>
      <w:r>
        <w:rPr>
          <w:rFonts w:ascii="Times New Roman"/>
          <w:b w:val="false"/>
          <w:i w:val="false"/>
          <w:color w:val="000000"/>
          <w:sz w:val="28"/>
        </w:rPr>
        <w:t>
      кодтары 18, 27, 48 және 57-жолдар – талап ету құқығын басқаға беру (борышты аудару) немесе өзге де келісімдер нәтижесінде бастапқы кредитор және жаңа кредитор (бастапқы борышкер және жаңа борышкер) бірмезгілде резиденттер болып табылса немесе бірмезгілде бейрезиденттер болып табылса;</w:t>
      </w:r>
    </w:p>
    <w:bookmarkEnd w:id="810"/>
    <w:bookmarkStart w:name="z897" w:id="811"/>
    <w:p>
      <w:pPr>
        <w:spacing w:after="0"/>
        <w:ind w:left="0"/>
        <w:jc w:val="both"/>
      </w:pPr>
      <w:r>
        <w:rPr>
          <w:rFonts w:ascii="Times New Roman"/>
          <w:b w:val="false"/>
          <w:i w:val="false"/>
          <w:color w:val="000000"/>
          <w:sz w:val="28"/>
        </w:rPr>
        <w:t>
      кодтары 19, 28, 49 және 58-жолдар – талап ету құқығын басқаға беру (борышты аудару) немесе өзге де келісімдер нәтижесінде бастапқы кредитор және жаңа кредитор (бастапқы борышкер және жаңа борышкер) резидент (бейрезидент) және бейрезидент (резидент) болып табылса.</w:t>
      </w:r>
    </w:p>
    <w:bookmarkEnd w:id="811"/>
    <w:bookmarkStart w:name="z898" w:id="812"/>
    <w:p>
      <w:pPr>
        <w:spacing w:after="0"/>
        <w:ind w:left="0"/>
        <w:jc w:val="both"/>
      </w:pPr>
      <w:r>
        <w:rPr>
          <w:rFonts w:ascii="Times New Roman"/>
          <w:b w:val="false"/>
          <w:i w:val="false"/>
          <w:color w:val="000000"/>
          <w:sz w:val="28"/>
        </w:rPr>
        <w:t>
      Кодтары 29, 59-жолдар бұрын Қазақстан Республикасында валюталық операцияларды мониторингтеу қағидалары 15-тармағының 1), 3), 4), 5) және 6) тармақшаларында көзделген негіздемелер бойынша берілген есептік нөмірдің орнына жаңа есептік нөмір берілгенде толтырылады.</w:t>
      </w:r>
    </w:p>
    <w:bookmarkEnd w:id="812"/>
    <w:bookmarkStart w:name="z899" w:id="813"/>
    <w:p>
      <w:pPr>
        <w:spacing w:after="0"/>
        <w:ind w:left="0"/>
        <w:jc w:val="both"/>
      </w:pPr>
      <w:r>
        <w:rPr>
          <w:rFonts w:ascii="Times New Roman"/>
          <w:b w:val="false"/>
          <w:i w:val="false"/>
          <w:color w:val="000000"/>
          <w:sz w:val="28"/>
        </w:rPr>
        <w:t>
      10. Коды 50-жол бойынша осы сыйақыдан салықты қоса алғанда, есепті кезеңде есептелген сыйақы көрсетіледі. Есепті кезеңде нақты төленген салық есепті кезеңде нақты төленген сыйақымен бірге коды 52-жол бойынша көрсетіледі. Бұл ретте есепті кезеңде төленген салық есепті кезеңнен бұрын есептелген сыйақыға жатқызылуы мүмкін.</w:t>
      </w:r>
    </w:p>
    <w:bookmarkEnd w:id="813"/>
    <w:bookmarkStart w:name="z900" w:id="814"/>
    <w:p>
      <w:pPr>
        <w:spacing w:after="0"/>
        <w:ind w:left="0"/>
        <w:jc w:val="both"/>
      </w:pPr>
      <w:r>
        <w:rPr>
          <w:rFonts w:ascii="Times New Roman"/>
          <w:b w:val="false"/>
          <w:i w:val="false"/>
          <w:color w:val="000000"/>
          <w:sz w:val="28"/>
        </w:rPr>
        <w:t>
      2-бағанда ақша түріндегі сыйақы мен салықтың нақты төлемі көрсетіледі.</w:t>
      </w:r>
    </w:p>
    <w:bookmarkEnd w:id="814"/>
    <w:bookmarkStart w:name="z901" w:id="815"/>
    <w:p>
      <w:pPr>
        <w:spacing w:after="0"/>
        <w:ind w:left="0"/>
        <w:jc w:val="both"/>
      </w:pPr>
      <w:r>
        <w:rPr>
          <w:rFonts w:ascii="Times New Roman"/>
          <w:b w:val="false"/>
          <w:i w:val="false"/>
          <w:color w:val="000000"/>
          <w:sz w:val="28"/>
        </w:rPr>
        <w:t>
      Есепті кезеңде тек сыйақыны төлемей салықты төлеу кезінде салықты төлеу 1-бағанда және 2-бағанда көрсетілуге тиіс.</w:t>
      </w:r>
    </w:p>
    <w:bookmarkEnd w:id="815"/>
    <w:bookmarkStart w:name="z902" w:id="816"/>
    <w:p>
      <w:pPr>
        <w:spacing w:after="0"/>
        <w:ind w:left="0"/>
        <w:jc w:val="both"/>
      </w:pPr>
      <w:r>
        <w:rPr>
          <w:rFonts w:ascii="Times New Roman"/>
          <w:b w:val="false"/>
          <w:i w:val="false"/>
          <w:color w:val="000000"/>
          <w:sz w:val="28"/>
        </w:rPr>
        <w:t>
      11. Ақшаны қайтару (төлемді орындамай қайтару) басқа да өзгерістерде (кодтары 31, 61, 74 және 84-жолдарда) көрсетіледі.</w:t>
      </w:r>
    </w:p>
    <w:bookmarkEnd w:id="816"/>
    <w:bookmarkStart w:name="z903" w:id="817"/>
    <w:p>
      <w:pPr>
        <w:spacing w:after="0"/>
        <w:ind w:left="0"/>
        <w:jc w:val="both"/>
      </w:pPr>
      <w:r>
        <w:rPr>
          <w:rFonts w:ascii="Times New Roman"/>
          <w:b w:val="false"/>
          <w:i w:val="false"/>
          <w:color w:val="000000"/>
          <w:sz w:val="28"/>
        </w:rPr>
        <w:t>
      12. Кодтары 25, 26, 31, 55, 56, 61, 74, 75, 84 және 85-жолдар Нысанға ескертпеде, оның ішінде активтің және (немесе) қарыз алушының борыштық міндеттемелерінің сипаттамасына талдаманы қажет етеді.</w:t>
      </w:r>
    </w:p>
    <w:bookmarkEnd w:id="817"/>
    <w:bookmarkStart w:name="z904" w:id="818"/>
    <w:p>
      <w:pPr>
        <w:spacing w:after="0"/>
        <w:ind w:left="0"/>
        <w:jc w:val="both"/>
      </w:pPr>
      <w:r>
        <w:rPr>
          <w:rFonts w:ascii="Times New Roman"/>
          <w:b w:val="false"/>
          <w:i w:val="false"/>
          <w:color w:val="000000"/>
          <w:sz w:val="28"/>
        </w:rPr>
        <w:t>
      13. Есепті кезеңде ақпарат болмаған жағдайда Нысан нөлдік мәндермен беріледі.</w:t>
      </w:r>
    </w:p>
    <w:bookmarkEnd w:id="818"/>
    <w:bookmarkStart w:name="z905" w:id="819"/>
    <w:p>
      <w:pPr>
        <w:spacing w:after="0"/>
        <w:ind w:left="0"/>
        <w:jc w:val="both"/>
      </w:pPr>
      <w:r>
        <w:rPr>
          <w:rFonts w:ascii="Times New Roman"/>
          <w:b w:val="false"/>
          <w:i w:val="false"/>
          <w:color w:val="000000"/>
          <w:sz w:val="28"/>
        </w:rPr>
        <w:t>
      14. Нысанға түзетулер (өзгерістер, толықтырулар) Қазақстан Республикасында валюталық операцияларды мониторингтеу қағидаларының 24-тармағында белгіленген ұсыну мерзімінен кейін 6 (алты) ай ішінде енгізіледі.</w:t>
      </w:r>
    </w:p>
    <w:bookmarkEnd w:id="8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Банкі Басқармасының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қаулыларының тізбесіне</w:t>
            </w:r>
            <w:r>
              <w:br/>
            </w:r>
            <w:r>
              <w:rPr>
                <w:rFonts w:ascii="Times New Roman"/>
                <w:b w:val="false"/>
                <w:i w:val="false"/>
                <w:color w:val="000000"/>
                <w:sz w:val="20"/>
              </w:rPr>
              <w:t>15-қосымша</w:t>
            </w:r>
            <w:r>
              <w:br/>
            </w:r>
            <w:r>
              <w:rPr>
                <w:rFonts w:ascii="Times New Roman"/>
                <w:b w:val="false"/>
                <w:i w:val="false"/>
                <w:color w:val="000000"/>
                <w:sz w:val="20"/>
              </w:rPr>
              <w:t>Қазақстан Республикасында</w:t>
            </w:r>
            <w:r>
              <w:br/>
            </w:r>
            <w:r>
              <w:rPr>
                <w:rFonts w:ascii="Times New Roman"/>
                <w:b w:val="false"/>
                <w:i w:val="false"/>
                <w:color w:val="000000"/>
                <w:sz w:val="20"/>
              </w:rPr>
              <w:t>валюталық операцияларды</w:t>
            </w:r>
            <w:r>
              <w:br/>
            </w:r>
            <w:r>
              <w:rPr>
                <w:rFonts w:ascii="Times New Roman"/>
                <w:b w:val="false"/>
                <w:i w:val="false"/>
                <w:color w:val="000000"/>
                <w:sz w:val="20"/>
              </w:rPr>
              <w:t>мониторингтеу қағидаларына</w:t>
            </w:r>
            <w:r>
              <w:br/>
            </w:r>
            <w:r>
              <w:rPr>
                <w:rFonts w:ascii="Times New Roman"/>
                <w:b w:val="false"/>
                <w:i w:val="false"/>
                <w:color w:val="000000"/>
                <w:sz w:val="20"/>
              </w:rPr>
              <w:t>4-қосымша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907" w:id="820"/>
    <w:p>
      <w:pPr>
        <w:spacing w:after="0"/>
        <w:ind w:left="0"/>
        <w:jc w:val="both"/>
      </w:pPr>
      <w:r>
        <w:rPr>
          <w:rFonts w:ascii="Times New Roman"/>
          <w:b w:val="false"/>
          <w:i w:val="false"/>
          <w:color w:val="000000"/>
          <w:sz w:val="28"/>
        </w:rPr>
        <w:t>
      Ұсынылады: есептік нөмір беру орны бойынша Қазақстан Республикасы Ұлттық Банкінің аумақтық филиалына ұсынылады</w:t>
      </w:r>
    </w:p>
    <w:bookmarkEnd w:id="820"/>
    <w:bookmarkStart w:name="z908" w:id="821"/>
    <w:p>
      <w:pPr>
        <w:spacing w:after="0"/>
        <w:ind w:left="0"/>
        <w:jc w:val="both"/>
      </w:pPr>
      <w:r>
        <w:rPr>
          <w:rFonts w:ascii="Times New Roman"/>
          <w:b w:val="false"/>
          <w:i w:val="false"/>
          <w:color w:val="000000"/>
          <w:sz w:val="28"/>
        </w:rPr>
        <w:t>
      Әкімшілік деректерді өтеусіз негізде жинауға арналған нысаны www.nationalbank.kz интернет ресурсында орналастырылған</w:t>
      </w:r>
    </w:p>
    <w:bookmarkEnd w:id="821"/>
    <w:bookmarkStart w:name="z909" w:id="822"/>
    <w:p>
      <w:pPr>
        <w:spacing w:after="0"/>
        <w:ind w:left="0"/>
        <w:jc w:val="both"/>
      </w:pPr>
      <w:r>
        <w:rPr>
          <w:rFonts w:ascii="Times New Roman"/>
          <w:b w:val="false"/>
          <w:i w:val="false"/>
          <w:color w:val="000000"/>
          <w:sz w:val="28"/>
        </w:rPr>
        <w:t>
      Әкімшілік нысанның атауы: Инвестициялау объектісінің капиталына қатысу туралы есеп</w:t>
      </w:r>
    </w:p>
    <w:bookmarkEnd w:id="822"/>
    <w:bookmarkStart w:name="z910" w:id="823"/>
    <w:p>
      <w:pPr>
        <w:spacing w:after="0"/>
        <w:ind w:left="0"/>
        <w:jc w:val="both"/>
      </w:pPr>
      <w:r>
        <w:rPr>
          <w:rFonts w:ascii="Times New Roman"/>
          <w:b w:val="false"/>
          <w:i w:val="false"/>
          <w:color w:val="000000"/>
          <w:sz w:val="28"/>
        </w:rPr>
        <w:t>
      Әкімшілік деректерді өтеусіз негізде жинауға арналған нысанының индексі: ПР-И/Г-4</w:t>
      </w:r>
    </w:p>
    <w:bookmarkEnd w:id="823"/>
    <w:bookmarkStart w:name="z911" w:id="824"/>
    <w:p>
      <w:pPr>
        <w:spacing w:after="0"/>
        <w:ind w:left="0"/>
        <w:jc w:val="both"/>
      </w:pPr>
      <w:r>
        <w:rPr>
          <w:rFonts w:ascii="Times New Roman"/>
          <w:b w:val="false"/>
          <w:i w:val="false"/>
          <w:color w:val="000000"/>
          <w:sz w:val="28"/>
        </w:rPr>
        <w:t>
      Кезеңділігі: тоқсан сайын</w:t>
      </w:r>
    </w:p>
    <w:bookmarkEnd w:id="824"/>
    <w:bookmarkStart w:name="z912" w:id="825"/>
    <w:p>
      <w:pPr>
        <w:spacing w:after="0"/>
        <w:ind w:left="0"/>
        <w:jc w:val="both"/>
      </w:pPr>
      <w:r>
        <w:rPr>
          <w:rFonts w:ascii="Times New Roman"/>
          <w:b w:val="false"/>
          <w:i w:val="false"/>
          <w:color w:val="000000"/>
          <w:sz w:val="28"/>
        </w:rPr>
        <w:t>
      Есепті кезеңі: ______ жылғы _____ тоқсан</w:t>
      </w:r>
    </w:p>
    <w:bookmarkEnd w:id="825"/>
    <w:bookmarkStart w:name="z913" w:id="82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резидент</w:t>
      </w:r>
    </w:p>
    <w:bookmarkEnd w:id="826"/>
    <w:bookmarkStart w:name="z914" w:id="827"/>
    <w:p>
      <w:pPr>
        <w:spacing w:after="0"/>
        <w:ind w:left="0"/>
        <w:jc w:val="both"/>
      </w:pPr>
      <w:r>
        <w:rPr>
          <w:rFonts w:ascii="Times New Roman"/>
          <w:b w:val="false"/>
          <w:i w:val="false"/>
          <w:color w:val="000000"/>
          <w:sz w:val="28"/>
        </w:rPr>
        <w:t>
      Әкімшілік деректер нысанын ұсыну мерзімі: есепті кезеңнен кейінгі айдың 10 (оныншы) күніне (қоса алғанда) дейін</w:t>
      </w:r>
    </w:p>
    <w:bookmarkEnd w:id="827"/>
    <w:bookmarkStart w:name="z915" w:id="828"/>
    <w:p>
      <w:pPr>
        <w:spacing w:after="0"/>
        <w:ind w:left="0"/>
        <w:jc w:val="both"/>
      </w:pPr>
      <w:r>
        <w:rPr>
          <w:rFonts w:ascii="Times New Roman"/>
          <w:b w:val="false"/>
          <w:i w:val="false"/>
          <w:color w:val="000000"/>
          <w:sz w:val="28"/>
        </w:rPr>
        <w:t>
      БСН/ЖСН: _______________________</w:t>
      </w:r>
    </w:p>
    <w:bookmarkEnd w:id="828"/>
    <w:bookmarkStart w:name="z916" w:id="829"/>
    <w:p>
      <w:pPr>
        <w:spacing w:after="0"/>
        <w:ind w:left="0"/>
        <w:jc w:val="both"/>
      </w:pPr>
      <w:r>
        <w:rPr>
          <w:rFonts w:ascii="Times New Roman"/>
          <w:b w:val="false"/>
          <w:i w:val="false"/>
          <w:color w:val="000000"/>
          <w:sz w:val="28"/>
        </w:rPr>
        <w:t>
      Жинау әдісі: электрондық түрде/қағаз жеткізгіште </w:t>
      </w:r>
    </w:p>
    <w:bookmarkEnd w:id="829"/>
    <w:bookmarkStart w:name="z917" w:id="830"/>
    <w:p>
      <w:pPr>
        <w:spacing w:after="0"/>
        <w:ind w:left="0"/>
        <w:jc w:val="both"/>
      </w:pPr>
      <w:r>
        <w:rPr>
          <w:rFonts w:ascii="Times New Roman"/>
          <w:b w:val="false"/>
          <w:i w:val="false"/>
          <w:color w:val="000000"/>
          <w:sz w:val="28"/>
        </w:rPr>
        <w:t>
      Қазақстан Республикасы Ұлттық Банкінің есептік нөмірі _______________</w:t>
      </w:r>
    </w:p>
    <w:bookmarkEnd w:id="830"/>
    <w:bookmarkStart w:name="z918" w:id="831"/>
    <w:p>
      <w:pPr>
        <w:spacing w:after="0"/>
        <w:ind w:left="0"/>
        <w:jc w:val="both"/>
      </w:pPr>
      <w:r>
        <w:rPr>
          <w:rFonts w:ascii="Times New Roman"/>
          <w:b w:val="false"/>
          <w:i w:val="false"/>
          <w:color w:val="000000"/>
          <w:sz w:val="28"/>
        </w:rPr>
        <w:t>
      мың Америка Құрама Штаттарының (бұдан әрі – АҚШ) доллары</w:t>
      </w:r>
    </w:p>
    <w:bookmarkEnd w:id="8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коды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Инвестордың атауы, тегі, аты, әкесінің аты (бар болса)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1-бөлік. Инвесторлардың инвестициялау объектісінің капиталына қатысуы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жинақталған құн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өзгеруі (+ұлғаю/-азаю) (21) + (22) + (23) + (24) + (25) + (26) + (27) + (28) + (29) + (30) + (31) + (32) + (33) + (34) +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мыналардың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түсiмi (+)/ алу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тауардың және өзге мүлiктiң түсуi (+)/алынуы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активтердiң түсуi (+)/алынуы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кредиттер және қаржы қарыздары бойынша берешек есебінен жарғылық капиталдың ұлғаюы (+)/азаюы(-)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капиталға дивидендтер есептеу (дивидендтердi акциялармен төлеу)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жылдардың бөлінбеген кірісі есебінен жарғылық капиталдың, резервтік капиталдың немесе капиталдың басқа баптарының +ұлғаюы/-азаюы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енгізу(+)/алуы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бейрезидент-эмитенттердің бағалы қағаздарын (вексельді қоса) енгізу (+)/ алу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эмитенттердің бағалы қағаздарын енгізу (+)/алу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резиденттің резидентке (бейрезиденттің бейрезидентке) қатысу үлесін сатып алу (+)/сату (-)/сыйға тарту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есептік нөмір алу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өзгерістері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инвестициялау объектісін жою (-), қайта ұйымдастыру (+/-) кезінде есептен шығару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резиденттің бейрезидентке (бейрезиденттің резидентке) қатысу үлесін сыйға тарту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резиденттің бейрезидентке (бейрезиденттің резидентке) қатысу үлесін сатып алу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 (толық жазу)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жинақталған құн (10)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Инвестордың есепті кезеңнің соңындағы жарғылық капиталға үлесі,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жарияланған дивидендтер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832"/>
          <w:p>
            <w:pPr>
              <w:spacing w:after="20"/>
              <w:ind w:left="20"/>
              <w:jc w:val="both"/>
            </w:pPr>
            <w:r>
              <w:rPr>
                <w:rFonts w:ascii="Times New Roman"/>
                <w:b w:val="false"/>
                <w:i w:val="false"/>
                <w:color w:val="000000"/>
                <w:sz w:val="20"/>
              </w:rPr>
              <w:t>
Есепті кезең үшін төленген (алынған) дивидендтер, төленген (төлеуге жататын) салықты қоса:</w:t>
            </w:r>
          </w:p>
          <w:bookmarkEnd w:id="832"/>
          <w:p>
            <w:pPr>
              <w:spacing w:after="20"/>
              <w:ind w:left="20"/>
              <w:jc w:val="both"/>
            </w:pPr>
            <w:r>
              <w:rPr>
                <w:rFonts w:ascii="Times New Roman"/>
                <w:b w:val="false"/>
                <w:i w:val="false"/>
                <w:color w:val="000000"/>
                <w:sz w:val="20"/>
              </w:rPr>
              <w:t>
(51)+(52)+(53),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түрінде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түрінде (қатысу үлесімен)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(толық жазу)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ұсталатын инвестордың табысынан табыс салығын төлеу бойынша есепті кезеңнің аяғындағы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Инвестициялау объектісінің акцияларды, қатысу үлестерін сатып алу (сату) бойынша есеп айырысулары туралы ақпарат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2-бөлік. Резиденттің бейрезидентке қоятын талаптары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бейрезиденттің резидент алдындағы берешегі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берешектің ұлғаюы,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резиденттің алдын ала ақы төлеуі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мерзімін кейінге қалдыра отырып инвестициялау объектісіне меншік құқығын бейрезидентке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берешекті өтеу,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инвестициялау объектісіне меншік құқығының резидентке өтуі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бейрезиденттің ақы төлеуі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берешек бойынша басқа да өзгерістер (толық жазу)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аяғындағы бейрезиденттің резидент алдындағы берешегі (= (60) + (61) - (62) + (63)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3-бөлік. Резиденттің бейрезидент алдындағы міндеттемелері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резиденттің бейрезидент алдындағы берешегі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берешектің ұлғаюы,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бейрезиденттің алдын ала ақы төлеуі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мерзімін кейінге қалдыра отырып инвестициялау объектісіне меншік құқығын резидентке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берешекті өтеу,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инвестициялау объектісіне меншік құқығының бейрезидентке өтуі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резиденттің ақы төлеуі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берешек бойынша басқа да өзгерістер (толық жазу)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аяғындағы резиденттің бейрезидент алдындағы берешегі (= (70) + (71) - (72) + (73)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20" w:id="833"/>
    <w:p>
      <w:pPr>
        <w:spacing w:after="0"/>
        <w:ind w:left="0"/>
        <w:jc w:val="both"/>
      </w:pPr>
      <w:r>
        <w:rPr>
          <w:rFonts w:ascii="Times New Roman"/>
          <w:b w:val="false"/>
          <w:i w:val="false"/>
          <w:color w:val="000000"/>
          <w:sz w:val="28"/>
        </w:rPr>
        <w:t>
      Ескертпе: ____________________________________________________</w:t>
      </w:r>
    </w:p>
    <w:bookmarkEnd w:id="833"/>
    <w:bookmarkStart w:name="z921" w:id="834"/>
    <w:p>
      <w:pPr>
        <w:spacing w:after="0"/>
        <w:ind w:left="0"/>
        <w:jc w:val="both"/>
      </w:pPr>
      <w:r>
        <w:rPr>
          <w:rFonts w:ascii="Times New Roman"/>
          <w:b w:val="false"/>
          <w:i w:val="false"/>
          <w:color w:val="000000"/>
          <w:sz w:val="28"/>
        </w:rPr>
        <w:t>
      __________________________________________________________________</w:t>
      </w:r>
    </w:p>
    <w:bookmarkEnd w:id="834"/>
    <w:bookmarkStart w:name="z922" w:id="835"/>
    <w:p>
      <w:pPr>
        <w:spacing w:after="0"/>
        <w:ind w:left="0"/>
        <w:jc w:val="both"/>
      </w:pPr>
      <w:r>
        <w:rPr>
          <w:rFonts w:ascii="Times New Roman"/>
          <w:b w:val="false"/>
          <w:i w:val="false"/>
          <w:color w:val="000000"/>
          <w:sz w:val="28"/>
        </w:rPr>
        <w:t>
      __________________________________________________________________</w:t>
      </w:r>
    </w:p>
    <w:bookmarkEnd w:id="835"/>
    <w:bookmarkStart w:name="z923" w:id="836"/>
    <w:p>
      <w:pPr>
        <w:spacing w:after="0"/>
        <w:ind w:left="0"/>
        <w:jc w:val="both"/>
      </w:pPr>
      <w:r>
        <w:rPr>
          <w:rFonts w:ascii="Times New Roman"/>
          <w:b w:val="false"/>
          <w:i w:val="false"/>
          <w:color w:val="000000"/>
          <w:sz w:val="28"/>
        </w:rPr>
        <w:t>
      Резидент _____________________________________________________</w:t>
      </w:r>
    </w:p>
    <w:bookmarkEnd w:id="836"/>
    <w:bookmarkStart w:name="z924" w:id="837"/>
    <w:p>
      <w:pPr>
        <w:spacing w:after="0"/>
        <w:ind w:left="0"/>
        <w:jc w:val="both"/>
      </w:pPr>
      <w:r>
        <w:rPr>
          <w:rFonts w:ascii="Times New Roman"/>
          <w:b w:val="false"/>
          <w:i w:val="false"/>
          <w:color w:val="000000"/>
          <w:sz w:val="28"/>
        </w:rPr>
        <w:t>
      __________________________________________________________________</w:t>
      </w:r>
    </w:p>
    <w:bookmarkEnd w:id="837"/>
    <w:bookmarkStart w:name="z925" w:id="838"/>
    <w:p>
      <w:pPr>
        <w:spacing w:after="0"/>
        <w:ind w:left="0"/>
        <w:jc w:val="both"/>
      </w:pPr>
      <w:r>
        <w:rPr>
          <w:rFonts w:ascii="Times New Roman"/>
          <w:b w:val="false"/>
          <w:i w:val="false"/>
          <w:color w:val="000000"/>
          <w:sz w:val="28"/>
        </w:rPr>
        <w:t>
      (жеке тұлғаның тегі, аты, әкесінің аты (ол болған жағдайда), заңды тұлғаның атауы)</w:t>
      </w:r>
    </w:p>
    <w:bookmarkEnd w:id="838"/>
    <w:bookmarkStart w:name="z926" w:id="839"/>
    <w:p>
      <w:pPr>
        <w:spacing w:after="0"/>
        <w:ind w:left="0"/>
        <w:jc w:val="both"/>
      </w:pPr>
      <w:r>
        <w:rPr>
          <w:rFonts w:ascii="Times New Roman"/>
          <w:b w:val="false"/>
          <w:i w:val="false"/>
          <w:color w:val="000000"/>
          <w:sz w:val="28"/>
        </w:rPr>
        <w:t>
      Мекенжайы ___________________________________________________</w:t>
      </w:r>
    </w:p>
    <w:bookmarkEnd w:id="839"/>
    <w:bookmarkStart w:name="z927" w:id="840"/>
    <w:p>
      <w:pPr>
        <w:spacing w:after="0"/>
        <w:ind w:left="0"/>
        <w:jc w:val="both"/>
      </w:pPr>
      <w:r>
        <w:rPr>
          <w:rFonts w:ascii="Times New Roman"/>
          <w:b w:val="false"/>
          <w:i w:val="false"/>
          <w:color w:val="000000"/>
          <w:sz w:val="28"/>
        </w:rPr>
        <w:t>
      ___________________________________________________________________</w:t>
      </w:r>
    </w:p>
    <w:bookmarkEnd w:id="840"/>
    <w:bookmarkStart w:name="z928" w:id="841"/>
    <w:p>
      <w:pPr>
        <w:spacing w:after="0"/>
        <w:ind w:left="0"/>
        <w:jc w:val="both"/>
      </w:pPr>
      <w:r>
        <w:rPr>
          <w:rFonts w:ascii="Times New Roman"/>
          <w:b w:val="false"/>
          <w:i w:val="false"/>
          <w:color w:val="000000"/>
          <w:sz w:val="28"/>
        </w:rPr>
        <w:t>
      Телефоны _____________________________________________________</w:t>
      </w:r>
    </w:p>
    <w:bookmarkEnd w:id="841"/>
    <w:bookmarkStart w:name="z929" w:id="842"/>
    <w:p>
      <w:pPr>
        <w:spacing w:after="0"/>
        <w:ind w:left="0"/>
        <w:jc w:val="both"/>
      </w:pPr>
      <w:r>
        <w:rPr>
          <w:rFonts w:ascii="Times New Roman"/>
          <w:b w:val="false"/>
          <w:i w:val="false"/>
          <w:color w:val="000000"/>
          <w:sz w:val="28"/>
        </w:rPr>
        <w:t>
      Электрондық пошта мекенжайы __________________________________</w:t>
      </w:r>
    </w:p>
    <w:bookmarkEnd w:id="842"/>
    <w:bookmarkStart w:name="z930" w:id="843"/>
    <w:p>
      <w:pPr>
        <w:spacing w:after="0"/>
        <w:ind w:left="0"/>
        <w:jc w:val="both"/>
      </w:pPr>
      <w:r>
        <w:rPr>
          <w:rFonts w:ascii="Times New Roman"/>
          <w:b w:val="false"/>
          <w:i w:val="false"/>
          <w:color w:val="000000"/>
          <w:sz w:val="28"/>
        </w:rPr>
        <w:t>
      Орындаушы ___________________________________________________</w:t>
      </w:r>
    </w:p>
    <w:bookmarkEnd w:id="843"/>
    <w:bookmarkStart w:name="z931" w:id="844"/>
    <w:p>
      <w:pPr>
        <w:spacing w:after="0"/>
        <w:ind w:left="0"/>
        <w:jc w:val="both"/>
      </w:pPr>
      <w:r>
        <w:rPr>
          <w:rFonts w:ascii="Times New Roman"/>
          <w:b w:val="false"/>
          <w:i w:val="false"/>
          <w:color w:val="000000"/>
          <w:sz w:val="28"/>
        </w:rPr>
        <w:t>
      ___________________________________________________________________</w:t>
      </w:r>
    </w:p>
    <w:bookmarkEnd w:id="844"/>
    <w:bookmarkStart w:name="z932" w:id="845"/>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845"/>
    <w:bookmarkStart w:name="z933" w:id="846"/>
    <w:p>
      <w:pPr>
        <w:spacing w:after="0"/>
        <w:ind w:left="0"/>
        <w:jc w:val="both"/>
      </w:pPr>
      <w:r>
        <w:rPr>
          <w:rFonts w:ascii="Times New Roman"/>
          <w:b w:val="false"/>
          <w:i w:val="false"/>
          <w:color w:val="000000"/>
          <w:sz w:val="28"/>
        </w:rPr>
        <w:t>
      Басшы немесе есепке қол қоюға уәкілетті адам</w:t>
      </w:r>
    </w:p>
    <w:bookmarkEnd w:id="846"/>
    <w:bookmarkStart w:name="z934" w:id="847"/>
    <w:p>
      <w:pPr>
        <w:spacing w:after="0"/>
        <w:ind w:left="0"/>
        <w:jc w:val="both"/>
      </w:pPr>
      <w:r>
        <w:rPr>
          <w:rFonts w:ascii="Times New Roman"/>
          <w:b w:val="false"/>
          <w:i w:val="false"/>
          <w:color w:val="000000"/>
          <w:sz w:val="28"/>
        </w:rPr>
        <w:t>
      ___________________________________________________________________</w:t>
      </w:r>
    </w:p>
    <w:bookmarkEnd w:id="847"/>
    <w:bookmarkStart w:name="z935" w:id="848"/>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848"/>
    <w:bookmarkStart w:name="z936" w:id="849"/>
    <w:p>
      <w:pPr>
        <w:spacing w:after="0"/>
        <w:ind w:left="0"/>
        <w:jc w:val="both"/>
      </w:pPr>
      <w:r>
        <w:rPr>
          <w:rFonts w:ascii="Times New Roman"/>
          <w:b w:val="false"/>
          <w:i w:val="false"/>
          <w:color w:val="000000"/>
          <w:sz w:val="28"/>
        </w:rPr>
        <w:t>
      Есепке қол қойылған күн 20___ жылғы "____" ______________</w:t>
      </w:r>
    </w:p>
    <w:bookmarkEnd w:id="849"/>
    <w:bookmarkStart w:name="z937" w:id="850"/>
    <w:p>
      <w:pPr>
        <w:spacing w:after="0"/>
        <w:ind w:left="0"/>
        <w:jc w:val="both"/>
      </w:pPr>
      <w:r>
        <w:rPr>
          <w:rFonts w:ascii="Times New Roman"/>
          <w:b w:val="false"/>
          <w:i w:val="false"/>
          <w:color w:val="000000"/>
          <w:sz w:val="28"/>
        </w:rPr>
        <w:t>
      Ескертпе: нысан "Инвестициялау объектісінің капиталына қатысу туралы есеп" әкімшілік деректерді өтеусіз негізде жинауға арналған нысанын толтыру бойынша түсіндірмеге сәйкес толтырылады.</w:t>
      </w:r>
    </w:p>
    <w:bookmarkEnd w:id="8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"Инвестициялау объектісінің</w:t>
            </w:r>
            <w:r>
              <w:br/>
            </w:r>
            <w:r>
              <w:rPr>
                <w:rFonts w:ascii="Times New Roman"/>
                <w:b w:val="false"/>
                <w:i w:val="false"/>
                <w:color w:val="000000"/>
                <w:sz w:val="20"/>
              </w:rPr>
              <w:t>капиталына қатысу туралы</w:t>
            </w:r>
            <w:r>
              <w:br/>
            </w:r>
            <w:r>
              <w:rPr>
                <w:rFonts w:ascii="Times New Roman"/>
                <w:b w:val="false"/>
                <w:i w:val="false"/>
                <w:color w:val="000000"/>
                <w:sz w:val="20"/>
              </w:rPr>
              <w:t>есеп" әкімшілік деректерді</w:t>
            </w:r>
            <w:r>
              <w:br/>
            </w:r>
            <w:r>
              <w:rPr>
                <w:rFonts w:ascii="Times New Roman"/>
                <w:b w:val="false"/>
                <w:i w:val="false"/>
                <w:color w:val="000000"/>
                <w:sz w:val="20"/>
              </w:rPr>
              <w:t>өтеусіз негізде жинауға арналған</w:t>
            </w:r>
            <w:r>
              <w:br/>
            </w:r>
            <w:r>
              <w:rPr>
                <w:rFonts w:ascii="Times New Roman"/>
                <w:b w:val="false"/>
                <w:i w:val="false"/>
                <w:color w:val="000000"/>
                <w:sz w:val="20"/>
              </w:rPr>
              <w:t>нысанына қосымша</w:t>
            </w:r>
          </w:p>
        </w:tc>
      </w:tr>
    </w:tbl>
    <w:bookmarkStart w:name="z939" w:id="851"/>
    <w:p>
      <w:pPr>
        <w:spacing w:after="0"/>
        <w:ind w:left="0"/>
        <w:jc w:val="left"/>
      </w:pPr>
      <w:r>
        <w:rPr>
          <w:rFonts w:ascii="Times New Roman"/>
          <w:b/>
          <w:i w:val="false"/>
          <w:color w:val="000000"/>
        </w:rPr>
        <w:t xml:space="preserve"> Инвестициялау объектісінің капиталына қатысу туралы есеп  (индексі – ПР-И/Г-4, кезеңділігі – тоқсан сайын)</w:t>
      </w:r>
    </w:p>
    <w:bookmarkEnd w:id="851"/>
    <w:bookmarkStart w:name="z940" w:id="852"/>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 </w:t>
      </w:r>
    </w:p>
    <w:bookmarkEnd w:id="852"/>
    <w:bookmarkStart w:name="z941" w:id="853"/>
    <w:p>
      <w:pPr>
        <w:spacing w:after="0"/>
        <w:ind w:left="0"/>
        <w:jc w:val="left"/>
      </w:pPr>
      <w:r>
        <w:rPr>
          <w:rFonts w:ascii="Times New Roman"/>
          <w:b/>
          <w:i w:val="false"/>
          <w:color w:val="000000"/>
        </w:rPr>
        <w:t xml:space="preserve"> 1-тарау. Жалпы ережелер</w:t>
      </w:r>
    </w:p>
    <w:bookmarkEnd w:id="853"/>
    <w:bookmarkStart w:name="z942" w:id="854"/>
    <w:p>
      <w:pPr>
        <w:spacing w:after="0"/>
        <w:ind w:left="0"/>
        <w:jc w:val="both"/>
      </w:pPr>
      <w:r>
        <w:rPr>
          <w:rFonts w:ascii="Times New Roman"/>
          <w:b w:val="false"/>
          <w:i w:val="false"/>
          <w:color w:val="000000"/>
          <w:sz w:val="28"/>
        </w:rPr>
        <w:t>
      1. Осы түсіндірмеде "Инвестициялау объектісінің капиталына қатысу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854"/>
    <w:bookmarkStart w:name="z943" w:id="855"/>
    <w:p>
      <w:pPr>
        <w:spacing w:after="0"/>
        <w:ind w:left="0"/>
        <w:jc w:val="both"/>
      </w:pPr>
      <w:r>
        <w:rPr>
          <w:rFonts w:ascii="Times New Roman"/>
          <w:b w:val="false"/>
          <w:i w:val="false"/>
          <w:color w:val="000000"/>
          <w:sz w:val="28"/>
        </w:rPr>
        <w:t>
      2. Нысанды Қазақстан Республикасының резиденттері есепті нөмірі берілген инвестициялау объектісінің капиталына қатысудың валюталық шарттары бойынша тоқсан сайын ұсынады.</w:t>
      </w:r>
    </w:p>
    <w:bookmarkEnd w:id="855"/>
    <w:bookmarkStart w:name="z944" w:id="856"/>
    <w:p>
      <w:pPr>
        <w:spacing w:after="0"/>
        <w:ind w:left="0"/>
        <w:jc w:val="both"/>
      </w:pPr>
      <w:r>
        <w:rPr>
          <w:rFonts w:ascii="Times New Roman"/>
          <w:b w:val="false"/>
          <w:i w:val="false"/>
          <w:color w:val="000000"/>
          <w:sz w:val="28"/>
        </w:rPr>
        <w:t>
      3. Нысанға басшы немесе есепке қол қоюға уәкілетті адам (заңды тұлғалар үшін) және орындаушы қол қояды.</w:t>
      </w:r>
    </w:p>
    <w:bookmarkEnd w:id="856"/>
    <w:bookmarkStart w:name="z945" w:id="857"/>
    <w:p>
      <w:pPr>
        <w:spacing w:after="0"/>
        <w:ind w:left="0"/>
        <w:jc w:val="left"/>
      </w:pPr>
      <w:r>
        <w:rPr>
          <w:rFonts w:ascii="Times New Roman"/>
          <w:b/>
          <w:i w:val="false"/>
          <w:color w:val="000000"/>
        </w:rPr>
        <w:t xml:space="preserve"> 2-тарау. Нысанды толтыру</w:t>
      </w:r>
    </w:p>
    <w:bookmarkEnd w:id="857"/>
    <w:bookmarkStart w:name="z946" w:id="858"/>
    <w:p>
      <w:pPr>
        <w:spacing w:after="0"/>
        <w:ind w:left="0"/>
        <w:jc w:val="both"/>
      </w:pPr>
      <w:r>
        <w:rPr>
          <w:rFonts w:ascii="Times New Roman"/>
          <w:b w:val="false"/>
          <w:i w:val="false"/>
          <w:color w:val="000000"/>
          <w:sz w:val="28"/>
        </w:rPr>
        <w:t>
      4. Нысанды толтыру мақсаты үшін мынадай ұғымдар пайдаланылады:</w:t>
      </w:r>
    </w:p>
    <w:bookmarkEnd w:id="858"/>
    <w:bookmarkStart w:name="z947" w:id="859"/>
    <w:p>
      <w:pPr>
        <w:spacing w:after="0"/>
        <w:ind w:left="0"/>
        <w:jc w:val="both"/>
      </w:pPr>
      <w:r>
        <w:rPr>
          <w:rFonts w:ascii="Times New Roman"/>
          <w:b w:val="false"/>
          <w:i w:val="false"/>
          <w:color w:val="000000"/>
          <w:sz w:val="28"/>
        </w:rPr>
        <w:t>
      1) инвестициялау объектісі – акциялары, қатысу үлестері, пайлары сатып алынатын (сатып алынған) заңды тұлға, инвестициялық пай қоры, сондай-ақ мүлігіне мүліктік жарна енгізілетін (енгізілген) заңды тұлға, жай серіктестік, консорциум. Депозитарлық қолхаттармен операциялар жүргізілген жағдайда инвестициялау объектісі олардың базалық активі болып табылатын бағалы қағаз эмитенті болып табылады;</w:t>
      </w:r>
    </w:p>
    <w:bookmarkEnd w:id="859"/>
    <w:bookmarkStart w:name="z948" w:id="860"/>
    <w:p>
      <w:pPr>
        <w:spacing w:after="0"/>
        <w:ind w:left="0"/>
        <w:jc w:val="both"/>
      </w:pPr>
      <w:r>
        <w:rPr>
          <w:rFonts w:ascii="Times New Roman"/>
          <w:b w:val="false"/>
          <w:i w:val="false"/>
          <w:color w:val="000000"/>
          <w:sz w:val="28"/>
        </w:rPr>
        <w:t>
      2) инвестор – инвестициялау объектісіне меншік құқығы өтетін (өткен) жеке немесе заңды тұлға.</w:t>
      </w:r>
    </w:p>
    <w:bookmarkEnd w:id="860"/>
    <w:bookmarkStart w:name="z949" w:id="861"/>
    <w:p>
      <w:pPr>
        <w:spacing w:after="0"/>
        <w:ind w:left="0"/>
        <w:jc w:val="both"/>
      </w:pPr>
      <w:r>
        <w:rPr>
          <w:rFonts w:ascii="Times New Roman"/>
          <w:b w:val="false"/>
          <w:i w:val="false"/>
          <w:color w:val="000000"/>
          <w:sz w:val="28"/>
        </w:rPr>
        <w:t>
      5. Нысан жарғылық капиталға (акцияларымен, қатысу үлестерімен, пайлармен), жарғылық капиталға қарағанда өзге капиталға қатысу операциялары бойынша ұсынылады.</w:t>
      </w:r>
    </w:p>
    <w:bookmarkEnd w:id="861"/>
    <w:bookmarkStart w:name="z950" w:id="862"/>
    <w:p>
      <w:pPr>
        <w:spacing w:after="0"/>
        <w:ind w:left="0"/>
        <w:jc w:val="both"/>
      </w:pPr>
      <w:r>
        <w:rPr>
          <w:rFonts w:ascii="Times New Roman"/>
          <w:b w:val="false"/>
          <w:i w:val="false"/>
          <w:color w:val="000000"/>
          <w:sz w:val="28"/>
        </w:rPr>
        <w:t>
      Резиденттің инвестициялаудың бір объектісінің капиталына қатысу операциялары бойынша алған бірнеше есептік нөмірлер бойынша 1-бөлікті толтыруына рұқсат етіледі. Бұл жағдайда Нысан ұсынылатын барлық есептік нөмірлердің нөмірлері көрсетіледі.</w:t>
      </w:r>
    </w:p>
    <w:bookmarkEnd w:id="862"/>
    <w:bookmarkStart w:name="z951" w:id="863"/>
    <w:p>
      <w:pPr>
        <w:spacing w:after="0"/>
        <w:ind w:left="0"/>
        <w:jc w:val="both"/>
      </w:pPr>
      <w:r>
        <w:rPr>
          <w:rFonts w:ascii="Times New Roman"/>
          <w:b w:val="false"/>
          <w:i w:val="false"/>
          <w:color w:val="000000"/>
          <w:sz w:val="28"/>
        </w:rPr>
        <w:t>
      6. Егер резидент заңды тұлға оның капиталына қатысу операциялары бойынша берілген есептік нөмірлерді алса, онда 1, 2-бағандарда және одан әрі 1-бөлікте жеке тұлғаның тегі, аты, әкесінің аты (ол болған жағдайда), әрбір бейрезидент заңды тұлғаның атауы және оның резиденттің капиталына қатысуы туралы ақпарат жеке көрсетіледі.</w:t>
      </w:r>
    </w:p>
    <w:bookmarkEnd w:id="863"/>
    <w:bookmarkStart w:name="z952" w:id="864"/>
    <w:p>
      <w:pPr>
        <w:spacing w:after="0"/>
        <w:ind w:left="0"/>
        <w:jc w:val="both"/>
      </w:pPr>
      <w:r>
        <w:rPr>
          <w:rFonts w:ascii="Times New Roman"/>
          <w:b w:val="false"/>
          <w:i w:val="false"/>
          <w:color w:val="000000"/>
          <w:sz w:val="28"/>
        </w:rPr>
        <w:t>
      Егер резидент берілген есептік нөмірлерді бейрезиденттің капиталына қатысу операциялары бойынша басқа резиденттермен бірлесе отырып алса, онда 1, 2-бағандарда және одан әрі 1-бөлікте жеке тұлғаның тегі, аты, әкесінің аты (ол болған жағдайда), әрбір резидент заңды тұлғаның атауы және оның бейрезиденттің капиталына қатысуы туралы ақпарат жеке көрсетіледі.</w:t>
      </w:r>
    </w:p>
    <w:bookmarkEnd w:id="864"/>
    <w:bookmarkStart w:name="z953" w:id="865"/>
    <w:p>
      <w:pPr>
        <w:spacing w:after="0"/>
        <w:ind w:left="0"/>
        <w:jc w:val="both"/>
      </w:pPr>
      <w:r>
        <w:rPr>
          <w:rFonts w:ascii="Times New Roman"/>
          <w:b w:val="false"/>
          <w:i w:val="false"/>
          <w:color w:val="000000"/>
          <w:sz w:val="28"/>
        </w:rPr>
        <w:t>
      Инвестициялық объектіні сатып алушы мен сатушы арасындағы операциялар бойынша резиденттің бейрезидентке талабы болған жағдайда 1 және 2-бөліктер, резиденттің бейрезидентке міндеттемесі болған жағдайда 1 және 3-бөліктер толтырылады. Егер резидент берілген есептік нөмірлерді бейрезиденттен резидент үшінші тұлғаның акцияларын, капиталындағы қатысу үлестерін сатып алу (бейрезидентке сату) операциялары бойынша алған болса, онда 1-бөлік толтырылмайды.</w:t>
      </w:r>
    </w:p>
    <w:bookmarkEnd w:id="865"/>
    <w:bookmarkStart w:name="z954" w:id="866"/>
    <w:p>
      <w:pPr>
        <w:spacing w:after="0"/>
        <w:ind w:left="0"/>
        <w:jc w:val="both"/>
      </w:pPr>
      <w:r>
        <w:rPr>
          <w:rFonts w:ascii="Times New Roman"/>
          <w:b w:val="false"/>
          <w:i w:val="false"/>
          <w:color w:val="000000"/>
          <w:sz w:val="28"/>
        </w:rPr>
        <w:t>
      7. Сома мың АҚШ долларымен көрсетіледі.</w:t>
      </w:r>
    </w:p>
    <w:bookmarkEnd w:id="866"/>
    <w:bookmarkStart w:name="z955" w:id="867"/>
    <w:p>
      <w:pPr>
        <w:spacing w:after="0"/>
        <w:ind w:left="0"/>
        <w:jc w:val="both"/>
      </w:pPr>
      <w:r>
        <w:rPr>
          <w:rFonts w:ascii="Times New Roman"/>
          <w:b w:val="false"/>
          <w:i w:val="false"/>
          <w:color w:val="000000"/>
          <w:sz w:val="28"/>
        </w:rPr>
        <w:t>
      Есепті кезеңдегі операциялар олардың нақты құны бойынша көрсетіледі. Өзге валютамен көрсетілген сома операция жүргізілген күндегі немесе есепті кезеңнің соңындағы валюта айырбастаудың нарықтық бағамын пайдалана отырып АҚШ долларына аударылады. Туындаған бағамдық айырма кодтары 32, 63 және 73-жолдар бойынша көрсетіледі.</w:t>
      </w:r>
    </w:p>
    <w:bookmarkEnd w:id="867"/>
    <w:bookmarkStart w:name="z956" w:id="868"/>
    <w:p>
      <w:pPr>
        <w:spacing w:after="0"/>
        <w:ind w:left="0"/>
        <w:jc w:val="both"/>
      </w:pPr>
      <w:r>
        <w:rPr>
          <w:rFonts w:ascii="Times New Roman"/>
          <w:b w:val="false"/>
          <w:i w:val="false"/>
          <w:color w:val="000000"/>
          <w:sz w:val="28"/>
        </w:rPr>
        <w:t>
      Есепті кезеңнің басындағы қалдық (кодтары 10, 60 және 70-жолдар) әрбір баған бойынша есепті кезеңнің алдындағы кезеңнің соңындағы қалдыққа (тиісінше кодтары 39, 64 және 74-жолдар) тең.</w:t>
      </w:r>
    </w:p>
    <w:bookmarkEnd w:id="868"/>
    <w:bookmarkStart w:name="z957" w:id="869"/>
    <w:p>
      <w:pPr>
        <w:spacing w:after="0"/>
        <w:ind w:left="0"/>
        <w:jc w:val="both"/>
      </w:pPr>
      <w:r>
        <w:rPr>
          <w:rFonts w:ascii="Times New Roman"/>
          <w:b w:val="false"/>
          <w:i w:val="false"/>
          <w:color w:val="000000"/>
          <w:sz w:val="28"/>
        </w:rPr>
        <w:t>
      8. Есепті кезеңдегі инвестициялау объектісінің капиталы құнының ұлғаюы (+) белгісімен, капитал құнының азаюы (-) белгісімен көрсетіледі.</w:t>
      </w:r>
    </w:p>
    <w:bookmarkEnd w:id="869"/>
    <w:bookmarkStart w:name="z958" w:id="870"/>
    <w:p>
      <w:pPr>
        <w:spacing w:after="0"/>
        <w:ind w:left="0"/>
        <w:jc w:val="both"/>
      </w:pPr>
      <w:r>
        <w:rPr>
          <w:rFonts w:ascii="Times New Roman"/>
          <w:b w:val="false"/>
          <w:i w:val="false"/>
          <w:color w:val="000000"/>
          <w:sz w:val="28"/>
        </w:rPr>
        <w:t xml:space="preserve">
      Коды 31-жол "Қазақстан Республикасында валюталық операцияларды мониторингтеу қағидаларын бекіту туралы" Қазақстан Республикасы Ұлттық Банкі Басқармасының 2019 жылғы 10 сәуірдегі № 64 қаулысымен (Нормативтік құқықтық актілерді мемлекеттік тіркеу тізілімінде № 18544 болып тіркелген) бекітілген Қазақстан Республикасында валюталық операцияларды мониторингтеу қағидаларының (бұдан әрі – Қазақстан Республикасында валюталық операцияларды мониторингтеу қағидалары) </w:t>
      </w:r>
      <w:r>
        <w:rPr>
          <w:rFonts w:ascii="Times New Roman"/>
          <w:b w:val="false"/>
          <w:i w:val="false"/>
          <w:color w:val="000000"/>
          <w:sz w:val="28"/>
        </w:rPr>
        <w:t>15-тармағына</w:t>
      </w:r>
      <w:r>
        <w:rPr>
          <w:rFonts w:ascii="Times New Roman"/>
          <w:b w:val="false"/>
          <w:i w:val="false"/>
          <w:color w:val="000000"/>
          <w:sz w:val="28"/>
        </w:rPr>
        <w:t xml:space="preserve"> сәйкес Қазақстан Республикасының Ұлттық Банкі бұрын берілген есептік нөмірдің орнына есептік нөмір берген кезде толтырылады.</w:t>
      </w:r>
    </w:p>
    <w:bookmarkEnd w:id="870"/>
    <w:bookmarkStart w:name="z959" w:id="871"/>
    <w:p>
      <w:pPr>
        <w:spacing w:after="0"/>
        <w:ind w:left="0"/>
        <w:jc w:val="both"/>
      </w:pPr>
      <w:r>
        <w:rPr>
          <w:rFonts w:ascii="Times New Roman"/>
          <w:b w:val="false"/>
          <w:i w:val="false"/>
          <w:color w:val="000000"/>
          <w:sz w:val="28"/>
        </w:rPr>
        <w:t>
      Кодтары 36 және 37-жолдар бойынша үшінші тұлғалардан (үшінші тұлғаларға) инвестициялау объектісін, оның ішінде бөліп төлеп сатып алған (сатқан), сыйға тартқан жағдайда инвесторға (инвестордың) инвестициялау объектісіне меншік құқығын нақты бергені көрсетіледі.</w:t>
      </w:r>
    </w:p>
    <w:bookmarkEnd w:id="871"/>
    <w:bookmarkStart w:name="z960" w:id="872"/>
    <w:p>
      <w:pPr>
        <w:spacing w:after="0"/>
        <w:ind w:left="0"/>
        <w:jc w:val="both"/>
      </w:pPr>
      <w:r>
        <w:rPr>
          <w:rFonts w:ascii="Times New Roman"/>
          <w:b w:val="false"/>
          <w:i w:val="false"/>
          <w:color w:val="000000"/>
          <w:sz w:val="28"/>
        </w:rPr>
        <w:t>
      Ақшаны қайтару (төлемді орындаусыз қайтару) коды 38-жолда көрсетіледі.</w:t>
      </w:r>
    </w:p>
    <w:bookmarkEnd w:id="872"/>
    <w:bookmarkStart w:name="z961" w:id="873"/>
    <w:p>
      <w:pPr>
        <w:spacing w:after="0"/>
        <w:ind w:left="0"/>
        <w:jc w:val="both"/>
      </w:pPr>
      <w:r>
        <w:rPr>
          <w:rFonts w:ascii="Times New Roman"/>
          <w:b w:val="false"/>
          <w:i w:val="false"/>
          <w:color w:val="000000"/>
          <w:sz w:val="28"/>
        </w:rPr>
        <w:t>
      9. Коды 41-жол бойынша төлем көзінен осы дивидендтерден ұсталатын салықты қоса алғанда, есепті кезеңде жарияланған дивидендтер көрсетіледі.</w:t>
      </w:r>
    </w:p>
    <w:bookmarkEnd w:id="873"/>
    <w:bookmarkStart w:name="z962" w:id="874"/>
    <w:p>
      <w:pPr>
        <w:spacing w:after="0"/>
        <w:ind w:left="0"/>
        <w:jc w:val="both"/>
      </w:pPr>
      <w:r>
        <w:rPr>
          <w:rFonts w:ascii="Times New Roman"/>
          <w:b w:val="false"/>
          <w:i w:val="false"/>
          <w:color w:val="000000"/>
          <w:sz w:val="28"/>
        </w:rPr>
        <w:t>
      Кодтары 51, 52 және 53-жолдар бойынша есепті кезеңде инвесторларға нақты төленген дивидендтер төлем көзінен ұсталатын және есепті кезеңде төленген салық сомасымен бірге көрсетіледі. Бұл ретте есепті кезеңде төленген салық есепті кезеңнен бұрын жарияланған дивидендтердің салығы болуы мүмкін.</w:t>
      </w:r>
    </w:p>
    <w:bookmarkEnd w:id="874"/>
    <w:bookmarkStart w:name="z963" w:id="875"/>
    <w:p>
      <w:pPr>
        <w:spacing w:after="0"/>
        <w:ind w:left="0"/>
        <w:jc w:val="both"/>
      </w:pPr>
      <w:r>
        <w:rPr>
          <w:rFonts w:ascii="Times New Roman"/>
          <w:b w:val="false"/>
          <w:i w:val="false"/>
          <w:color w:val="000000"/>
          <w:sz w:val="28"/>
        </w:rPr>
        <w:t>
      Есепті кезеңде дивидендтер төлемей тек салық төлеген кезде салық төлемі тиісінше кодтары 51, 52 және 53-жолдарда көрсетілуі керек.</w:t>
      </w:r>
    </w:p>
    <w:bookmarkEnd w:id="875"/>
    <w:bookmarkStart w:name="z964" w:id="876"/>
    <w:p>
      <w:pPr>
        <w:spacing w:after="0"/>
        <w:ind w:left="0"/>
        <w:jc w:val="both"/>
      </w:pPr>
      <w:r>
        <w:rPr>
          <w:rFonts w:ascii="Times New Roman"/>
          <w:b w:val="false"/>
          <w:i w:val="false"/>
          <w:color w:val="000000"/>
          <w:sz w:val="28"/>
        </w:rPr>
        <w:t>
      Салық бойынша берешек коды 54-жол бойынша көрсетіледі.</w:t>
      </w:r>
    </w:p>
    <w:bookmarkEnd w:id="876"/>
    <w:bookmarkStart w:name="z965" w:id="877"/>
    <w:p>
      <w:pPr>
        <w:spacing w:after="0"/>
        <w:ind w:left="0"/>
        <w:jc w:val="both"/>
      </w:pPr>
      <w:r>
        <w:rPr>
          <w:rFonts w:ascii="Times New Roman"/>
          <w:b w:val="false"/>
          <w:i w:val="false"/>
          <w:color w:val="000000"/>
          <w:sz w:val="28"/>
        </w:rPr>
        <w:t>
      10. Кодтары 60, 61, 61.1, 61.2, 62, 62.1, 62.2, 63, 64, 70, 71, 71.1, 71.2, 72, 72.1, 72.2, 73 және 74-жолдар инвестор алдын ала төлем немесе төлемді кейінге қалдырумен үшінші тұлғадан акцияларды, инвестициялау объектісінің қатысу үлестерін сатып алған (үшінші тұлғаға сатқан) кезде толтырылады. Резиденттің бейрезидентке талаптары туындаған кезде 2-бөлік толтырылады. Резиденттің бейрезидент алдында міндеттемелері туындаған кезде 3-бөлік толтырылады.</w:t>
      </w:r>
    </w:p>
    <w:bookmarkEnd w:id="877"/>
    <w:bookmarkStart w:name="z966" w:id="878"/>
    <w:p>
      <w:pPr>
        <w:spacing w:after="0"/>
        <w:ind w:left="0"/>
        <w:jc w:val="both"/>
      </w:pPr>
      <w:r>
        <w:rPr>
          <w:rFonts w:ascii="Times New Roman"/>
          <w:b w:val="false"/>
          <w:i w:val="false"/>
          <w:color w:val="000000"/>
          <w:sz w:val="28"/>
        </w:rPr>
        <w:t>
      Тауарларды жеткізу (жұмыстарды орындау, қызметтерді көрсету), өзге де ақшалай емес орындау түріндегі төлем Нысанға ескертпеде толық ашып жазуды талап етеді.</w:t>
      </w:r>
    </w:p>
    <w:bookmarkEnd w:id="878"/>
    <w:bookmarkStart w:name="z967" w:id="879"/>
    <w:p>
      <w:pPr>
        <w:spacing w:after="0"/>
        <w:ind w:left="0"/>
        <w:jc w:val="both"/>
      </w:pPr>
      <w:r>
        <w:rPr>
          <w:rFonts w:ascii="Times New Roman"/>
          <w:b w:val="false"/>
          <w:i w:val="false"/>
          <w:color w:val="000000"/>
          <w:sz w:val="28"/>
        </w:rPr>
        <w:t>
      11. Кодтары 38, 63 және 73-жолдарды толтыру Нысанға ескертпеде толық ашып жазуды талап етеді.</w:t>
      </w:r>
    </w:p>
    <w:bookmarkEnd w:id="879"/>
    <w:bookmarkStart w:name="z968" w:id="880"/>
    <w:p>
      <w:pPr>
        <w:spacing w:after="0"/>
        <w:ind w:left="0"/>
        <w:jc w:val="both"/>
      </w:pPr>
      <w:r>
        <w:rPr>
          <w:rFonts w:ascii="Times New Roman"/>
          <w:b w:val="false"/>
          <w:i w:val="false"/>
          <w:color w:val="000000"/>
          <w:sz w:val="28"/>
        </w:rPr>
        <w:t>
      12. Есепті кезеңде ақпарат болмаған жағдайда Нысан нөлдік мәндермен ұсынылады.</w:t>
      </w:r>
    </w:p>
    <w:bookmarkEnd w:id="880"/>
    <w:bookmarkStart w:name="z969" w:id="881"/>
    <w:p>
      <w:pPr>
        <w:spacing w:after="0"/>
        <w:ind w:left="0"/>
        <w:jc w:val="both"/>
      </w:pPr>
      <w:r>
        <w:rPr>
          <w:rFonts w:ascii="Times New Roman"/>
          <w:b w:val="false"/>
          <w:i w:val="false"/>
          <w:color w:val="000000"/>
          <w:sz w:val="28"/>
        </w:rPr>
        <w:t>
      13. Нысанға түзетулер (өзгерістер, толықтырулар) Қазақстан Республикасында валюталық операцияларды мониторингтеу қағидаларының 24-тармағында белгіленген ұсыну мерзімінен кейін 6 (алты) ай ішінде енгізіледі.</w:t>
      </w:r>
    </w:p>
    <w:bookmarkEnd w:id="8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Банкі Басқармасының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қаулыларының тізбесіне</w:t>
            </w:r>
            <w:r>
              <w:br/>
            </w:r>
            <w:r>
              <w:rPr>
                <w:rFonts w:ascii="Times New Roman"/>
                <w:b w:val="false"/>
                <w:i w:val="false"/>
                <w:color w:val="000000"/>
                <w:sz w:val="20"/>
              </w:rPr>
              <w:t>16-қосымша</w:t>
            </w:r>
            <w:r>
              <w:br/>
            </w:r>
            <w:r>
              <w:rPr>
                <w:rFonts w:ascii="Times New Roman"/>
                <w:b w:val="false"/>
                <w:i w:val="false"/>
                <w:color w:val="000000"/>
                <w:sz w:val="20"/>
              </w:rPr>
              <w:t>Қазақстан Республикасында</w:t>
            </w:r>
            <w:r>
              <w:br/>
            </w:r>
            <w:r>
              <w:rPr>
                <w:rFonts w:ascii="Times New Roman"/>
                <w:b w:val="false"/>
                <w:i w:val="false"/>
                <w:color w:val="000000"/>
                <w:sz w:val="20"/>
              </w:rPr>
              <w:t>валюталық операцияларды</w:t>
            </w:r>
            <w:r>
              <w:br/>
            </w:r>
            <w:r>
              <w:rPr>
                <w:rFonts w:ascii="Times New Roman"/>
                <w:b w:val="false"/>
                <w:i w:val="false"/>
                <w:color w:val="000000"/>
                <w:sz w:val="20"/>
              </w:rPr>
              <w:t>мониторингтеу қағидаларына</w:t>
            </w:r>
            <w:r>
              <w:br/>
            </w:r>
            <w:r>
              <w:rPr>
                <w:rFonts w:ascii="Times New Roman"/>
                <w:b w:val="false"/>
                <w:i w:val="false"/>
                <w:color w:val="000000"/>
                <w:sz w:val="20"/>
              </w:rPr>
              <w:t>5-қосымша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971" w:id="882"/>
    <w:p>
      <w:pPr>
        <w:spacing w:after="0"/>
        <w:ind w:left="0"/>
        <w:jc w:val="both"/>
      </w:pPr>
      <w:r>
        <w:rPr>
          <w:rFonts w:ascii="Times New Roman"/>
          <w:b w:val="false"/>
          <w:i w:val="false"/>
          <w:color w:val="000000"/>
          <w:sz w:val="28"/>
        </w:rPr>
        <w:t>
      Ұсынылады: есептік нөмір беру орны бойынша Қазақстан Республикасы Ұлттық Банкінің аумақтық филиалына</w:t>
      </w:r>
    </w:p>
    <w:bookmarkEnd w:id="882"/>
    <w:bookmarkStart w:name="z972" w:id="883"/>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883"/>
    <w:bookmarkStart w:name="z973" w:id="884"/>
    <w:p>
      <w:pPr>
        <w:spacing w:after="0"/>
        <w:ind w:left="0"/>
        <w:jc w:val="both"/>
      </w:pPr>
      <w:r>
        <w:rPr>
          <w:rFonts w:ascii="Times New Roman"/>
          <w:b w:val="false"/>
          <w:i w:val="false"/>
          <w:color w:val="000000"/>
          <w:sz w:val="28"/>
        </w:rPr>
        <w:t>
      Әкімшілік нысанның атауы: Міндеттемелердің орындалуы туралы есеп</w:t>
      </w:r>
    </w:p>
    <w:bookmarkEnd w:id="884"/>
    <w:bookmarkStart w:name="z974" w:id="885"/>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ПР-Д-5</w:t>
      </w:r>
    </w:p>
    <w:bookmarkEnd w:id="885"/>
    <w:bookmarkStart w:name="z975" w:id="886"/>
    <w:p>
      <w:pPr>
        <w:spacing w:after="0"/>
        <w:ind w:left="0"/>
        <w:jc w:val="both"/>
      </w:pPr>
      <w:r>
        <w:rPr>
          <w:rFonts w:ascii="Times New Roman"/>
          <w:b w:val="false"/>
          <w:i w:val="false"/>
          <w:color w:val="000000"/>
          <w:sz w:val="28"/>
        </w:rPr>
        <w:t>
      Кезеңділігі: тоқсан сайын</w:t>
      </w:r>
    </w:p>
    <w:bookmarkEnd w:id="886"/>
    <w:bookmarkStart w:name="z976" w:id="887"/>
    <w:p>
      <w:pPr>
        <w:spacing w:after="0"/>
        <w:ind w:left="0"/>
        <w:jc w:val="both"/>
      </w:pPr>
      <w:r>
        <w:rPr>
          <w:rFonts w:ascii="Times New Roman"/>
          <w:b w:val="false"/>
          <w:i w:val="false"/>
          <w:color w:val="000000"/>
          <w:sz w:val="28"/>
        </w:rPr>
        <w:t>
      Есепті кезеңі: 20___жылғы _________ тоқсан</w:t>
      </w:r>
    </w:p>
    <w:bookmarkEnd w:id="887"/>
    <w:bookmarkStart w:name="z977" w:id="88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резидент</w:t>
      </w:r>
    </w:p>
    <w:bookmarkEnd w:id="888"/>
    <w:bookmarkStart w:name="z978" w:id="889"/>
    <w:p>
      <w:pPr>
        <w:spacing w:after="0"/>
        <w:ind w:left="0"/>
        <w:jc w:val="both"/>
      </w:pPr>
      <w:r>
        <w:rPr>
          <w:rFonts w:ascii="Times New Roman"/>
          <w:b w:val="false"/>
          <w:i w:val="false"/>
          <w:color w:val="000000"/>
          <w:sz w:val="28"/>
        </w:rPr>
        <w:t>
      Ұсыну мерзімі: есепті кезеңнен кейінгі айдың 10 (оныншы) күніне дейін (қоса алғанда)</w:t>
      </w:r>
    </w:p>
    <w:bookmarkEnd w:id="889"/>
    <w:bookmarkStart w:name="z979" w:id="890"/>
    <w:p>
      <w:pPr>
        <w:spacing w:after="0"/>
        <w:ind w:left="0"/>
        <w:jc w:val="both"/>
      </w:pPr>
      <w:r>
        <w:rPr>
          <w:rFonts w:ascii="Times New Roman"/>
          <w:b w:val="false"/>
          <w:i w:val="false"/>
          <w:color w:val="000000"/>
          <w:sz w:val="28"/>
        </w:rPr>
        <w:t>
      БСН/ЖСН: _______________________</w:t>
      </w:r>
    </w:p>
    <w:bookmarkEnd w:id="890"/>
    <w:bookmarkStart w:name="z980" w:id="891"/>
    <w:p>
      <w:pPr>
        <w:spacing w:after="0"/>
        <w:ind w:left="0"/>
        <w:jc w:val="both"/>
      </w:pPr>
      <w:r>
        <w:rPr>
          <w:rFonts w:ascii="Times New Roman"/>
          <w:b w:val="false"/>
          <w:i w:val="false"/>
          <w:color w:val="000000"/>
          <w:sz w:val="28"/>
        </w:rPr>
        <w:t>
      Жинау әдісі: электрондық түрде /қағаз жеткізгіште</w:t>
      </w:r>
    </w:p>
    <w:bookmarkEnd w:id="891"/>
    <w:bookmarkStart w:name="z981" w:id="892"/>
    <w:p>
      <w:pPr>
        <w:spacing w:after="0"/>
        <w:ind w:left="0"/>
        <w:jc w:val="both"/>
      </w:pPr>
      <w:r>
        <w:rPr>
          <w:rFonts w:ascii="Times New Roman"/>
          <w:b w:val="false"/>
          <w:i w:val="false"/>
          <w:color w:val="000000"/>
          <w:sz w:val="28"/>
        </w:rPr>
        <w:t>
      Қазақстан Республикасы Ұлттық Банкінің есептік нөмірі ____________</w:t>
      </w:r>
    </w:p>
    <w:bookmarkEnd w:id="892"/>
    <w:bookmarkStart w:name="z982" w:id="893"/>
    <w:p>
      <w:pPr>
        <w:spacing w:after="0"/>
        <w:ind w:left="0"/>
        <w:jc w:val="left"/>
      </w:pPr>
      <w:r>
        <w:rPr>
          <w:rFonts w:ascii="Times New Roman"/>
          <w:b/>
          <w:i w:val="false"/>
          <w:color w:val="000000"/>
        </w:rPr>
        <w:t xml:space="preserve"> 1-бөлім. Міндеттемелердің орындалуы туралы мәліметтер </w:t>
      </w:r>
    </w:p>
    <w:bookmarkEnd w:id="8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 орындау түрі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белгілеу коды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Валютасы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валютаның мың бірлігі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894"/>
          <w:p>
            <w:pPr>
              <w:spacing w:after="20"/>
              <w:ind w:left="20"/>
              <w:jc w:val="both"/>
            </w:pPr>
            <w:r>
              <w:rPr>
                <w:rFonts w:ascii="Times New Roman"/>
                <w:b w:val="false"/>
                <w:i w:val="false"/>
                <w:color w:val="000000"/>
                <w:sz w:val="20"/>
              </w:rPr>
              <w:t>
Атауы, тегі, аты, әкесінің аты</w:t>
            </w:r>
          </w:p>
          <w:bookmarkEnd w:id="894"/>
          <w:p>
            <w:pPr>
              <w:spacing w:after="20"/>
              <w:ind w:left="20"/>
              <w:jc w:val="both"/>
            </w:pPr>
            <w:r>
              <w:rPr>
                <w:rFonts w:ascii="Times New Roman"/>
                <w:b w:val="false"/>
                <w:i w:val="false"/>
                <w:color w:val="000000"/>
                <w:sz w:val="20"/>
              </w:rPr>
              <w:t>
(ол болған жағдайда)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895"/>
          <w:p>
            <w:pPr>
              <w:spacing w:after="20"/>
              <w:ind w:left="20"/>
              <w:jc w:val="both"/>
            </w:pPr>
            <w:r>
              <w:rPr>
                <w:rFonts w:ascii="Times New Roman"/>
                <w:b w:val="false"/>
                <w:i w:val="false"/>
                <w:color w:val="000000"/>
                <w:sz w:val="20"/>
              </w:rPr>
              <w:t>
Атауы, тегі, аты, әкесінің аты</w:t>
            </w:r>
          </w:p>
          <w:bookmarkEnd w:id="895"/>
          <w:p>
            <w:pPr>
              <w:spacing w:after="20"/>
              <w:ind w:left="20"/>
              <w:jc w:val="both"/>
            </w:pPr>
            <w:r>
              <w:rPr>
                <w:rFonts w:ascii="Times New Roman"/>
                <w:b w:val="false"/>
                <w:i w:val="false"/>
                <w:color w:val="000000"/>
                <w:sz w:val="20"/>
              </w:rPr>
              <w:t>
(ол болған жағдайда)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85" w:id="896"/>
    <w:p>
      <w:pPr>
        <w:spacing w:after="0"/>
        <w:ind w:left="0"/>
        <w:jc w:val="left"/>
      </w:pPr>
      <w:r>
        <w:rPr>
          <w:rFonts w:ascii="Times New Roman"/>
          <w:b/>
          <w:i w:val="false"/>
          <w:color w:val="000000"/>
        </w:rPr>
        <w:t xml:space="preserve"> 2-бөлім. Жинақталған құн және кіріс туралы мәліметтер </w:t>
      </w:r>
    </w:p>
    <w:bookmarkEnd w:id="896"/>
    <w:bookmarkStart w:name="z986" w:id="897"/>
    <w:p>
      <w:pPr>
        <w:spacing w:after="0"/>
        <w:ind w:left="0"/>
        <w:jc w:val="both"/>
      </w:pPr>
      <w:r>
        <w:rPr>
          <w:rFonts w:ascii="Times New Roman"/>
          <w:b w:val="false"/>
          <w:i w:val="false"/>
          <w:color w:val="000000"/>
          <w:sz w:val="28"/>
        </w:rPr>
        <w:t>
      мың Америка Құрама Штаттарының (бұдан әрі – АҚШ) доллары</w:t>
      </w:r>
    </w:p>
    <w:bookmarkEnd w:id="8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898"/>
          <w:p>
            <w:pPr>
              <w:spacing w:after="20"/>
              <w:ind w:left="20"/>
              <w:jc w:val="both"/>
            </w:pPr>
            <w:r>
              <w:rPr>
                <w:rFonts w:ascii="Times New Roman"/>
                <w:b w:val="false"/>
                <w:i w:val="false"/>
                <w:color w:val="000000"/>
                <w:sz w:val="20"/>
              </w:rPr>
              <w:t>
Есепті кезеңнің соңындағы жинақталған құн,</w:t>
            </w:r>
          </w:p>
          <w:bookmarkEnd w:id="898"/>
          <w:p>
            <w:pPr>
              <w:spacing w:after="20"/>
              <w:ind w:left="20"/>
              <w:jc w:val="both"/>
            </w:pPr>
            <w:r>
              <w:rPr>
                <w:rFonts w:ascii="Times New Roman"/>
                <w:b w:val="false"/>
                <w:i w:val="false"/>
                <w:color w:val="000000"/>
                <w:sz w:val="20"/>
              </w:rPr>
              <w:t>
оның ішінде мынадай түрде: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қатысу үлестері,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инвестициялық қорлардың пайлары, ақша нарығының қорлары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басқасы (толық жазылсын)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Резиденттің есепті кезеңдегі кірісі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Бейрезиденттің есепті кезеңдегі кірісі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88" w:id="899"/>
    <w:p>
      <w:pPr>
        <w:spacing w:after="0"/>
        <w:ind w:left="0"/>
        <w:jc w:val="both"/>
      </w:pPr>
      <w:r>
        <w:rPr>
          <w:rFonts w:ascii="Times New Roman"/>
          <w:b w:val="false"/>
          <w:i w:val="false"/>
          <w:color w:val="000000"/>
          <w:sz w:val="28"/>
        </w:rPr>
        <w:t>
      Ескертпе ________________________________________________________</w:t>
      </w:r>
    </w:p>
    <w:bookmarkEnd w:id="899"/>
    <w:bookmarkStart w:name="z989" w:id="900"/>
    <w:p>
      <w:pPr>
        <w:spacing w:after="0"/>
        <w:ind w:left="0"/>
        <w:jc w:val="both"/>
      </w:pPr>
      <w:r>
        <w:rPr>
          <w:rFonts w:ascii="Times New Roman"/>
          <w:b w:val="false"/>
          <w:i w:val="false"/>
          <w:color w:val="000000"/>
          <w:sz w:val="28"/>
        </w:rPr>
        <w:t>
      _____________________________________________________________________</w:t>
      </w:r>
    </w:p>
    <w:bookmarkEnd w:id="900"/>
    <w:bookmarkStart w:name="z990" w:id="901"/>
    <w:p>
      <w:pPr>
        <w:spacing w:after="0"/>
        <w:ind w:left="0"/>
        <w:jc w:val="both"/>
      </w:pPr>
      <w:r>
        <w:rPr>
          <w:rFonts w:ascii="Times New Roman"/>
          <w:b w:val="false"/>
          <w:i w:val="false"/>
          <w:color w:val="000000"/>
          <w:sz w:val="28"/>
        </w:rPr>
        <w:t>
      _____________________________________________________________________</w:t>
      </w:r>
    </w:p>
    <w:bookmarkEnd w:id="901"/>
    <w:bookmarkStart w:name="z991" w:id="902"/>
    <w:p>
      <w:pPr>
        <w:spacing w:after="0"/>
        <w:ind w:left="0"/>
        <w:jc w:val="both"/>
      </w:pPr>
      <w:r>
        <w:rPr>
          <w:rFonts w:ascii="Times New Roman"/>
          <w:b w:val="false"/>
          <w:i w:val="false"/>
          <w:color w:val="000000"/>
          <w:sz w:val="28"/>
        </w:rPr>
        <w:t>
      Резидент ________________________________________________________</w:t>
      </w:r>
    </w:p>
    <w:bookmarkEnd w:id="902"/>
    <w:bookmarkStart w:name="z992" w:id="903"/>
    <w:p>
      <w:pPr>
        <w:spacing w:after="0"/>
        <w:ind w:left="0"/>
        <w:jc w:val="both"/>
      </w:pPr>
      <w:r>
        <w:rPr>
          <w:rFonts w:ascii="Times New Roman"/>
          <w:b w:val="false"/>
          <w:i w:val="false"/>
          <w:color w:val="000000"/>
          <w:sz w:val="28"/>
        </w:rPr>
        <w:t>
      _____________________________________________________________________</w:t>
      </w:r>
    </w:p>
    <w:bookmarkEnd w:id="903"/>
    <w:bookmarkStart w:name="z993" w:id="904"/>
    <w:p>
      <w:pPr>
        <w:spacing w:after="0"/>
        <w:ind w:left="0"/>
        <w:jc w:val="both"/>
      </w:pPr>
      <w:r>
        <w:rPr>
          <w:rFonts w:ascii="Times New Roman"/>
          <w:b w:val="false"/>
          <w:i w:val="false"/>
          <w:color w:val="000000"/>
          <w:sz w:val="28"/>
        </w:rPr>
        <w:t>
      (жеке тұлғаның тегі, аты, әкесінің аты (ол болған жағдайда), заңды тұлғаның атауы)</w:t>
      </w:r>
    </w:p>
    <w:bookmarkEnd w:id="904"/>
    <w:bookmarkStart w:name="z994" w:id="905"/>
    <w:p>
      <w:pPr>
        <w:spacing w:after="0"/>
        <w:ind w:left="0"/>
        <w:jc w:val="both"/>
      </w:pPr>
      <w:r>
        <w:rPr>
          <w:rFonts w:ascii="Times New Roman"/>
          <w:b w:val="false"/>
          <w:i w:val="false"/>
          <w:color w:val="000000"/>
          <w:sz w:val="28"/>
        </w:rPr>
        <w:t>
      Мекенжайы ______________________________________________________</w:t>
      </w:r>
    </w:p>
    <w:bookmarkEnd w:id="905"/>
    <w:bookmarkStart w:name="z995" w:id="906"/>
    <w:p>
      <w:pPr>
        <w:spacing w:after="0"/>
        <w:ind w:left="0"/>
        <w:jc w:val="both"/>
      </w:pPr>
      <w:r>
        <w:rPr>
          <w:rFonts w:ascii="Times New Roman"/>
          <w:b w:val="false"/>
          <w:i w:val="false"/>
          <w:color w:val="000000"/>
          <w:sz w:val="28"/>
        </w:rPr>
        <w:t>
      ______________________________________________________________________</w:t>
      </w:r>
    </w:p>
    <w:bookmarkEnd w:id="906"/>
    <w:bookmarkStart w:name="z996" w:id="907"/>
    <w:p>
      <w:pPr>
        <w:spacing w:after="0"/>
        <w:ind w:left="0"/>
        <w:jc w:val="both"/>
      </w:pPr>
      <w:r>
        <w:rPr>
          <w:rFonts w:ascii="Times New Roman"/>
          <w:b w:val="false"/>
          <w:i w:val="false"/>
          <w:color w:val="000000"/>
          <w:sz w:val="28"/>
        </w:rPr>
        <w:t>
      Телефоны ________________________________________________________</w:t>
      </w:r>
    </w:p>
    <w:bookmarkEnd w:id="907"/>
    <w:bookmarkStart w:name="z997" w:id="908"/>
    <w:p>
      <w:pPr>
        <w:spacing w:after="0"/>
        <w:ind w:left="0"/>
        <w:jc w:val="both"/>
      </w:pPr>
      <w:r>
        <w:rPr>
          <w:rFonts w:ascii="Times New Roman"/>
          <w:b w:val="false"/>
          <w:i w:val="false"/>
          <w:color w:val="000000"/>
          <w:sz w:val="28"/>
        </w:rPr>
        <w:t>
      Электрондық пошта мекенжайы _____________________________________</w:t>
      </w:r>
    </w:p>
    <w:bookmarkEnd w:id="908"/>
    <w:bookmarkStart w:name="z998" w:id="909"/>
    <w:p>
      <w:pPr>
        <w:spacing w:after="0"/>
        <w:ind w:left="0"/>
        <w:jc w:val="both"/>
      </w:pPr>
      <w:r>
        <w:rPr>
          <w:rFonts w:ascii="Times New Roman"/>
          <w:b w:val="false"/>
          <w:i w:val="false"/>
          <w:color w:val="000000"/>
          <w:sz w:val="28"/>
        </w:rPr>
        <w:t>
      Орындаушы ______________________________________________________</w:t>
      </w:r>
    </w:p>
    <w:bookmarkEnd w:id="909"/>
    <w:bookmarkStart w:name="z999" w:id="910"/>
    <w:p>
      <w:pPr>
        <w:spacing w:after="0"/>
        <w:ind w:left="0"/>
        <w:jc w:val="both"/>
      </w:pPr>
      <w:r>
        <w:rPr>
          <w:rFonts w:ascii="Times New Roman"/>
          <w:b w:val="false"/>
          <w:i w:val="false"/>
          <w:color w:val="000000"/>
          <w:sz w:val="28"/>
        </w:rPr>
        <w:t>
      _________________________________________________ _____________________</w:t>
      </w:r>
    </w:p>
    <w:bookmarkEnd w:id="910"/>
    <w:bookmarkStart w:name="z1000" w:id="911"/>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911"/>
    <w:bookmarkStart w:name="z1001" w:id="912"/>
    <w:p>
      <w:pPr>
        <w:spacing w:after="0"/>
        <w:ind w:left="0"/>
        <w:jc w:val="both"/>
      </w:pPr>
      <w:r>
        <w:rPr>
          <w:rFonts w:ascii="Times New Roman"/>
          <w:b w:val="false"/>
          <w:i w:val="false"/>
          <w:color w:val="000000"/>
          <w:sz w:val="28"/>
        </w:rPr>
        <w:t>
      Басшы немесе есепке қол қоюға уәкілетті адам</w:t>
      </w:r>
    </w:p>
    <w:bookmarkEnd w:id="912"/>
    <w:bookmarkStart w:name="z1002" w:id="913"/>
    <w:p>
      <w:pPr>
        <w:spacing w:after="0"/>
        <w:ind w:left="0"/>
        <w:jc w:val="both"/>
      </w:pPr>
      <w:r>
        <w:rPr>
          <w:rFonts w:ascii="Times New Roman"/>
          <w:b w:val="false"/>
          <w:i w:val="false"/>
          <w:color w:val="000000"/>
          <w:sz w:val="28"/>
        </w:rPr>
        <w:t>
      _________________________________________________ _____________________</w:t>
      </w:r>
    </w:p>
    <w:bookmarkEnd w:id="913"/>
    <w:bookmarkStart w:name="z1003" w:id="914"/>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914"/>
    <w:bookmarkStart w:name="z1004" w:id="915"/>
    <w:p>
      <w:pPr>
        <w:spacing w:after="0"/>
        <w:ind w:left="0"/>
        <w:jc w:val="both"/>
      </w:pPr>
      <w:r>
        <w:rPr>
          <w:rFonts w:ascii="Times New Roman"/>
          <w:b w:val="false"/>
          <w:i w:val="false"/>
          <w:color w:val="000000"/>
          <w:sz w:val="28"/>
        </w:rPr>
        <w:t xml:space="preserve">
      Есепке қол қойылған күн 20___ жылғы "____" ______________ </w:t>
      </w:r>
    </w:p>
    <w:bookmarkEnd w:id="915"/>
    <w:bookmarkStart w:name="z1005" w:id="916"/>
    <w:p>
      <w:pPr>
        <w:spacing w:after="0"/>
        <w:ind w:left="0"/>
        <w:jc w:val="both"/>
      </w:pPr>
      <w:r>
        <w:rPr>
          <w:rFonts w:ascii="Times New Roman"/>
          <w:b w:val="false"/>
          <w:i w:val="false"/>
          <w:color w:val="000000"/>
          <w:sz w:val="28"/>
        </w:rPr>
        <w:t>
      Ескертпе: нысан "Міндеттемелердің орындалуы туралы есеп" әкімшілік деректерді өтеусіз негізде жинауға арналған нысанын толтыру бойынша түсіндірмеге сәйкес толтырылады.</w:t>
      </w:r>
    </w:p>
    <w:bookmarkEnd w:id="9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"Міндеттемелердің орындалуы</w:t>
            </w:r>
            <w:r>
              <w:br/>
            </w:r>
            <w:r>
              <w:rPr>
                <w:rFonts w:ascii="Times New Roman"/>
                <w:b w:val="false"/>
                <w:i w:val="false"/>
                <w:color w:val="000000"/>
                <w:sz w:val="20"/>
              </w:rPr>
              <w:t>туралы есеп" әкімшілік</w:t>
            </w:r>
            <w:r>
              <w:br/>
            </w:r>
            <w:r>
              <w:rPr>
                <w:rFonts w:ascii="Times New Roman"/>
                <w:b w:val="false"/>
                <w:i w:val="false"/>
                <w:color w:val="000000"/>
                <w:sz w:val="20"/>
              </w:rPr>
              <w:t>деректерді өтеусіз негізде</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1007" w:id="917"/>
    <w:p>
      <w:pPr>
        <w:spacing w:after="0"/>
        <w:ind w:left="0"/>
        <w:jc w:val="left"/>
      </w:pPr>
      <w:r>
        <w:rPr>
          <w:rFonts w:ascii="Times New Roman"/>
          <w:b/>
          <w:i w:val="false"/>
          <w:color w:val="000000"/>
        </w:rPr>
        <w:t xml:space="preserve"> Міндеттемелердің орындалуы туралы есеп  (индексі – ПР-Д-5, кезеңділігі – тоқсан сайын)</w:t>
      </w:r>
    </w:p>
    <w:bookmarkEnd w:id="917"/>
    <w:bookmarkStart w:name="z1008" w:id="918"/>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918"/>
    <w:bookmarkStart w:name="z1009" w:id="919"/>
    <w:p>
      <w:pPr>
        <w:spacing w:after="0"/>
        <w:ind w:left="0"/>
        <w:jc w:val="left"/>
      </w:pPr>
      <w:r>
        <w:rPr>
          <w:rFonts w:ascii="Times New Roman"/>
          <w:b/>
          <w:i w:val="false"/>
          <w:color w:val="000000"/>
        </w:rPr>
        <w:t xml:space="preserve"> 1-тарау. Жалпы ережелер</w:t>
      </w:r>
    </w:p>
    <w:bookmarkEnd w:id="919"/>
    <w:bookmarkStart w:name="z1010" w:id="920"/>
    <w:p>
      <w:pPr>
        <w:spacing w:after="0"/>
        <w:ind w:left="0"/>
        <w:jc w:val="both"/>
      </w:pPr>
      <w:r>
        <w:rPr>
          <w:rFonts w:ascii="Times New Roman"/>
          <w:b w:val="false"/>
          <w:i w:val="false"/>
          <w:color w:val="000000"/>
          <w:sz w:val="28"/>
        </w:rPr>
        <w:t>
      1. Осы түсіндірмеде "Міндеттемелердің орындалуы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920"/>
    <w:bookmarkStart w:name="z1011" w:id="921"/>
    <w:p>
      <w:pPr>
        <w:spacing w:after="0"/>
        <w:ind w:left="0"/>
        <w:jc w:val="both"/>
      </w:pPr>
      <w:r>
        <w:rPr>
          <w:rFonts w:ascii="Times New Roman"/>
          <w:b w:val="false"/>
          <w:i w:val="false"/>
          <w:color w:val="000000"/>
          <w:sz w:val="28"/>
        </w:rPr>
        <w:t>
      2. Нысанды Қазақстан Республикасының резиденттері бағалы қағаздармен, туынды қаржы құралдарымен, жылжымайтын мүліктің меншік құқығымен, зияткерлік меншік объектілері, бірлескен қызмет құқығымен операцияларға есептік нөмірі берілген валюталық шарттар, сенімгерлік басқару, траст, бағалы қағаздар нарығының кәсіби қатысушыларына ақша мен қаржы құралдарын беру, ақшаны және өзге де валюталық құндылықтарды өтеусіз беру, Қазақстан Республикасының шегінен тыс жерде орналасқан резидент филиалдарының (өкілдігінің) шоттары бойынша тоқсан сайын ұсынады.</w:t>
      </w:r>
    </w:p>
    <w:bookmarkEnd w:id="921"/>
    <w:bookmarkStart w:name="z1012" w:id="922"/>
    <w:p>
      <w:pPr>
        <w:spacing w:after="0"/>
        <w:ind w:left="0"/>
        <w:jc w:val="both"/>
      </w:pPr>
      <w:r>
        <w:rPr>
          <w:rFonts w:ascii="Times New Roman"/>
          <w:b w:val="false"/>
          <w:i w:val="false"/>
          <w:color w:val="000000"/>
          <w:sz w:val="28"/>
        </w:rPr>
        <w:t>
      3. Нысанға басшы немесе есепке қол қоюға уәкілетті адам (заңды тұлғалар үшін) және орындаушы қол қояды.</w:t>
      </w:r>
    </w:p>
    <w:bookmarkEnd w:id="922"/>
    <w:bookmarkStart w:name="z1013" w:id="923"/>
    <w:p>
      <w:pPr>
        <w:spacing w:after="0"/>
        <w:ind w:left="0"/>
        <w:jc w:val="left"/>
      </w:pPr>
      <w:r>
        <w:rPr>
          <w:rFonts w:ascii="Times New Roman"/>
          <w:b/>
          <w:i w:val="false"/>
          <w:color w:val="000000"/>
        </w:rPr>
        <w:t xml:space="preserve"> 2-тарау. Нысанды толтыру</w:t>
      </w:r>
    </w:p>
    <w:bookmarkEnd w:id="923"/>
    <w:bookmarkStart w:name="z1014" w:id="924"/>
    <w:p>
      <w:pPr>
        <w:spacing w:after="0"/>
        <w:ind w:left="0"/>
        <w:jc w:val="both"/>
      </w:pPr>
      <w:r>
        <w:rPr>
          <w:rFonts w:ascii="Times New Roman"/>
          <w:b w:val="false"/>
          <w:i w:val="false"/>
          <w:color w:val="000000"/>
          <w:sz w:val="28"/>
        </w:rPr>
        <w:t>
      4. Нысанды толтыру мақсатында мына ұғымдар пайдаланылады:</w:t>
      </w:r>
    </w:p>
    <w:bookmarkEnd w:id="924"/>
    <w:bookmarkStart w:name="z1015" w:id="925"/>
    <w:p>
      <w:pPr>
        <w:spacing w:after="0"/>
        <w:ind w:left="0"/>
        <w:jc w:val="both"/>
      </w:pPr>
      <w:r>
        <w:rPr>
          <w:rFonts w:ascii="Times New Roman"/>
          <w:b w:val="false"/>
          <w:i w:val="false"/>
          <w:color w:val="000000"/>
          <w:sz w:val="28"/>
        </w:rPr>
        <w:t>
      1) бейрезидент эмитенттердің қызметкерлерге арналған бағалы қағаздарға опциондар бағдарламасы – резидент заңды тұлғаның қызметкерлері осы заңды тұлғаның инвесторы және (немесе) осы заңды тұлғаның инвесторларының инвесторы болып табылатын бейрезидент эмитенттерден бағалы қағаздардың келісілген санын сатып алатын бағдарлама;</w:t>
      </w:r>
    </w:p>
    <w:bookmarkEnd w:id="925"/>
    <w:bookmarkStart w:name="z1016" w:id="926"/>
    <w:p>
      <w:pPr>
        <w:spacing w:after="0"/>
        <w:ind w:left="0"/>
        <w:jc w:val="both"/>
      </w:pPr>
      <w:r>
        <w:rPr>
          <w:rFonts w:ascii="Times New Roman"/>
          <w:b w:val="false"/>
          <w:i w:val="false"/>
          <w:color w:val="000000"/>
          <w:sz w:val="28"/>
        </w:rPr>
        <w:t>
      2) бейрезидент эмитенттердің бағалы қағаздары – Қазақстан Республикасының және (немесе) эмитент елінің заңнамасына сәйкес бағалы қағаздар деп танылатын қаржы құралдары, оның ішінде бейрезидент эмитенттердің бағалы қағаздары базалық активтері болып табылатын депозиторлық қолхаттар.</w:t>
      </w:r>
    </w:p>
    <w:bookmarkEnd w:id="926"/>
    <w:bookmarkStart w:name="z1017" w:id="927"/>
    <w:p>
      <w:pPr>
        <w:spacing w:after="0"/>
        <w:ind w:left="0"/>
        <w:jc w:val="both"/>
      </w:pPr>
      <w:r>
        <w:rPr>
          <w:rFonts w:ascii="Times New Roman"/>
          <w:b w:val="false"/>
          <w:i w:val="false"/>
          <w:color w:val="000000"/>
          <w:sz w:val="28"/>
        </w:rPr>
        <w:t>
      5. 1-бөлімде есепті кезеңде валюталық шарт бойынша міндеттемелердің орындалуы туралы мәліметтер көрсетіледі.</w:t>
      </w:r>
    </w:p>
    <w:bookmarkEnd w:id="927"/>
    <w:bookmarkStart w:name="z1018" w:id="928"/>
    <w:p>
      <w:pPr>
        <w:spacing w:after="0"/>
        <w:ind w:left="0"/>
        <w:jc w:val="both"/>
      </w:pPr>
      <w:r>
        <w:rPr>
          <w:rFonts w:ascii="Times New Roman"/>
          <w:b w:val="false"/>
          <w:i w:val="false"/>
          <w:color w:val="000000"/>
          <w:sz w:val="28"/>
        </w:rPr>
        <w:t>
      2-бағанда валюталық шарт бойынша міндеттемелерді орындау түрі көрсетіледі:</w:t>
      </w:r>
    </w:p>
    <w:bookmarkEnd w:id="928"/>
    <w:bookmarkStart w:name="z1019" w:id="929"/>
    <w:p>
      <w:pPr>
        <w:spacing w:after="0"/>
        <w:ind w:left="0"/>
        <w:jc w:val="both"/>
      </w:pPr>
      <w:r>
        <w:rPr>
          <w:rFonts w:ascii="Times New Roman"/>
          <w:b w:val="false"/>
          <w:i w:val="false"/>
          <w:color w:val="000000"/>
          <w:sz w:val="28"/>
        </w:rPr>
        <w:t>
      1) төлемдер және (немесе) ақша аударымдары түрінде;</w:t>
      </w:r>
    </w:p>
    <w:bookmarkEnd w:id="929"/>
    <w:bookmarkStart w:name="z1020" w:id="930"/>
    <w:p>
      <w:pPr>
        <w:spacing w:after="0"/>
        <w:ind w:left="0"/>
        <w:jc w:val="both"/>
      </w:pPr>
      <w:r>
        <w:rPr>
          <w:rFonts w:ascii="Times New Roman"/>
          <w:b w:val="false"/>
          <w:i w:val="false"/>
          <w:color w:val="000000"/>
          <w:sz w:val="28"/>
        </w:rPr>
        <w:t>
      2) тауар жеткізу (жұмысты орындау, қызмет көрсету) түрінде;</w:t>
      </w:r>
    </w:p>
    <w:bookmarkEnd w:id="930"/>
    <w:bookmarkStart w:name="z1021" w:id="931"/>
    <w:p>
      <w:pPr>
        <w:spacing w:after="0"/>
        <w:ind w:left="0"/>
        <w:jc w:val="both"/>
      </w:pPr>
      <w:r>
        <w:rPr>
          <w:rFonts w:ascii="Times New Roman"/>
          <w:b w:val="false"/>
          <w:i w:val="false"/>
          <w:color w:val="000000"/>
          <w:sz w:val="28"/>
        </w:rPr>
        <w:t>
      3) активті (бағалы қағаздар, қатысу үлестері, инвестициялық қорлардың пайлары, жылжымайтын мүлік, зияткерлік меншік объектісіне арналған құқық, толық жазуды қажет ететін активтің өзге түрлері) беру түрінде;</w:t>
      </w:r>
    </w:p>
    <w:bookmarkEnd w:id="931"/>
    <w:bookmarkStart w:name="z1022" w:id="932"/>
    <w:p>
      <w:pPr>
        <w:spacing w:after="0"/>
        <w:ind w:left="0"/>
        <w:jc w:val="both"/>
      </w:pPr>
      <w:r>
        <w:rPr>
          <w:rFonts w:ascii="Times New Roman"/>
          <w:b w:val="false"/>
          <w:i w:val="false"/>
          <w:color w:val="000000"/>
          <w:sz w:val="28"/>
        </w:rPr>
        <w:t>
      4) өзге (толық жазылсын).</w:t>
      </w:r>
    </w:p>
    <w:bookmarkEnd w:id="932"/>
    <w:bookmarkStart w:name="z1023" w:id="933"/>
    <w:p>
      <w:pPr>
        <w:spacing w:after="0"/>
        <w:ind w:left="0"/>
        <w:jc w:val="both"/>
      </w:pPr>
      <w:r>
        <w:rPr>
          <w:rFonts w:ascii="Times New Roman"/>
          <w:b w:val="false"/>
          <w:i w:val="false"/>
          <w:color w:val="000000"/>
          <w:sz w:val="28"/>
        </w:rPr>
        <w:t>
      Егер міндеттемені орындау ақша түрінде жүзеге асырылатын болса, онда 3-бағанда төлем белгілеу коды көрсетіледі, 4-баған толтырылмайды, ал 5, 6, 7, 8, 9, 10, 11-бағандарда ақша аударуға (алуға) арналған төлем құжаты негізінде ақша жөнелтуші, ақша бенефициары, төлем күні, төлем валютасы, төлем сомасы төлем валютасының мың бірлігімен көрсетіледі.</w:t>
      </w:r>
    </w:p>
    <w:bookmarkEnd w:id="933"/>
    <w:bookmarkStart w:name="z1024" w:id="934"/>
    <w:p>
      <w:pPr>
        <w:spacing w:after="0"/>
        <w:ind w:left="0"/>
        <w:jc w:val="both"/>
      </w:pPr>
      <w:r>
        <w:rPr>
          <w:rFonts w:ascii="Times New Roman"/>
          <w:b w:val="false"/>
          <w:i w:val="false"/>
          <w:color w:val="000000"/>
          <w:sz w:val="28"/>
        </w:rPr>
        <w:t>
      Нысанда төлемдер және (немесе) ақша аударымдары салықпен бірге көрсетіледі. Нысанда ақшаны қайтару (төлемді орындамай қайтару) көрсетіледі.</w:t>
      </w:r>
    </w:p>
    <w:bookmarkEnd w:id="934"/>
    <w:bookmarkStart w:name="z1025" w:id="935"/>
    <w:p>
      <w:pPr>
        <w:spacing w:after="0"/>
        <w:ind w:left="0"/>
        <w:jc w:val="both"/>
      </w:pPr>
      <w:r>
        <w:rPr>
          <w:rFonts w:ascii="Times New Roman"/>
          <w:b w:val="false"/>
          <w:i w:val="false"/>
          <w:color w:val="000000"/>
          <w:sz w:val="28"/>
        </w:rPr>
        <w:t>
      Егер міндеттемелерді орындау активті беру түрінде жүзеге асырылатын болса, онда 4-бағанда активтің атауы көрсетіледі, 3-баған толтырылмайды, ал 5, 6, 7, 8, 9, 10, 11-бағандарда активті беруші тұлға, активті қабылдаушы тұлға, активті беру күні, актив құнының валютасы, актив құнының сомасы шарт валютасының мың бірлігімен көрсетіледі.</w:t>
      </w:r>
    </w:p>
    <w:bookmarkEnd w:id="935"/>
    <w:bookmarkStart w:name="z1026" w:id="936"/>
    <w:p>
      <w:pPr>
        <w:spacing w:after="0"/>
        <w:ind w:left="0"/>
        <w:jc w:val="both"/>
      </w:pPr>
      <w:r>
        <w:rPr>
          <w:rFonts w:ascii="Times New Roman"/>
          <w:b w:val="false"/>
          <w:i w:val="false"/>
          <w:color w:val="000000"/>
          <w:sz w:val="28"/>
        </w:rPr>
        <w:t>
      Егер міндеттемелерді орындау жұмысты орындау, қызмет көрсету немесе өзге тәсілмен жүзеге асырылатын болса, онда 3, 4-бағандар толтырылмайды, ал 5, 6, 7, 8, 9, 10, 11-бағандарда міндеттемені орындайтын тұлға, міндеттемелердің орындалуын қабылдайтын тұлға, міндеттемелерді орындау күні, орындалған міндеттемелердің валютасы мен сомасы шарт валютасының мың бірлігімен көрсетіледі.</w:t>
      </w:r>
    </w:p>
    <w:bookmarkEnd w:id="936"/>
    <w:bookmarkStart w:name="z1027" w:id="937"/>
    <w:p>
      <w:pPr>
        <w:spacing w:after="0"/>
        <w:ind w:left="0"/>
        <w:jc w:val="both"/>
      </w:pPr>
      <w:r>
        <w:rPr>
          <w:rFonts w:ascii="Times New Roman"/>
          <w:b w:val="false"/>
          <w:i w:val="false"/>
          <w:color w:val="000000"/>
          <w:sz w:val="28"/>
        </w:rPr>
        <w:t>
      3, 5, 7-бағандар "Экономика секторларының кодтарын қолдану мен төлемдер тағайындау және соларға сәйкес төлемдер бойынша мәліметтер ұсыну қағидаларын бекіту туралы" Қазақстан Республикасы Ұлттық Банкі Басқармасының 2016 жылғы 31 тамыздағы № 203 қаулысымен (Нормативтік құқықтық актілерді мемлекеттік тіркеу тізілімінде № 14365 болып тіркелген) бекітілген Экономика секторларының кодтарын қолдану мен төлемдер тағайындау және соларға сәйкес төлемдер бойынша мәліметтер ұсыну қағидаларына сәйкес толтырылады. 10-баған "Валюталар мен қорларды белгілеуге арналған кодтар" ҚР ҰЖ 07 ISO 4217 Қазақстан Республикасының ұлттық жіктеуішіне сәйкес толтырылады.</w:t>
      </w:r>
    </w:p>
    <w:bookmarkEnd w:id="937"/>
    <w:bookmarkStart w:name="z1028" w:id="938"/>
    <w:p>
      <w:pPr>
        <w:spacing w:after="0"/>
        <w:ind w:left="0"/>
        <w:jc w:val="both"/>
      </w:pPr>
      <w:r>
        <w:rPr>
          <w:rFonts w:ascii="Times New Roman"/>
          <w:b w:val="false"/>
          <w:i w:val="false"/>
          <w:color w:val="000000"/>
          <w:sz w:val="28"/>
        </w:rPr>
        <w:t>
      Қазақстан Республикасынан тыс жерде орналасқан заңды тұлға филиалының (өкілдігінің) шетелдік банктегі шот бойынша Нысанды берген кезде: Нысанда заңды тұлға осы филиалға (өкілдікке) осы шотқа жіберген, заңды тұлға осы филиалдан (өкілдіктен) осы шоттан жіберген ақшаны ішкі корпоративтік аудару көрсетіледі.</w:t>
      </w:r>
    </w:p>
    <w:bookmarkEnd w:id="938"/>
    <w:bookmarkStart w:name="z1029" w:id="939"/>
    <w:p>
      <w:pPr>
        <w:spacing w:after="0"/>
        <w:ind w:left="0"/>
        <w:jc w:val="both"/>
      </w:pPr>
      <w:r>
        <w:rPr>
          <w:rFonts w:ascii="Times New Roman"/>
          <w:b w:val="false"/>
          <w:i w:val="false"/>
          <w:color w:val="000000"/>
          <w:sz w:val="28"/>
        </w:rPr>
        <w:t>
      6. 2-бөлімде есепті кезеңнің соңындағы жинақталған құн және есепті кезеңдегі кіріс туралы мәліметтер көрсетіледі.</w:t>
      </w:r>
    </w:p>
    <w:bookmarkEnd w:id="939"/>
    <w:bookmarkStart w:name="z1030" w:id="940"/>
    <w:p>
      <w:pPr>
        <w:spacing w:after="0"/>
        <w:ind w:left="0"/>
        <w:jc w:val="both"/>
      </w:pPr>
      <w:r>
        <w:rPr>
          <w:rFonts w:ascii="Times New Roman"/>
          <w:b w:val="false"/>
          <w:i w:val="false"/>
          <w:color w:val="000000"/>
          <w:sz w:val="28"/>
        </w:rPr>
        <w:t>
      2-бөлім мына жағдайларда толтырылады:</w:t>
      </w:r>
    </w:p>
    <w:bookmarkEnd w:id="940"/>
    <w:bookmarkStart w:name="z1031" w:id="941"/>
    <w:p>
      <w:pPr>
        <w:spacing w:after="0"/>
        <w:ind w:left="0"/>
        <w:jc w:val="both"/>
      </w:pPr>
      <w:r>
        <w:rPr>
          <w:rFonts w:ascii="Times New Roman"/>
          <w:b w:val="false"/>
          <w:i w:val="false"/>
          <w:color w:val="000000"/>
          <w:sz w:val="28"/>
        </w:rPr>
        <w:t>
      1)  Қазақстан Республикасынан тыс жерде орналасқан заңды тұлғаның филиалына (өкілдігіне) ашылған шетелдік банктегі шот бойынша Нысанды ұсынған кезде: есепті кезеңнің соңында осы шотта ақша сомасының қалдығы, шетелдік банктегі резидентке есепті кезеңде осы шот бойынша есептеген сыйақы, оның ішінде салым (салымдар) қоса көрсетіледі;</w:t>
      </w:r>
    </w:p>
    <w:bookmarkEnd w:id="941"/>
    <w:bookmarkStart w:name="z1032" w:id="942"/>
    <w:p>
      <w:pPr>
        <w:spacing w:after="0"/>
        <w:ind w:left="0"/>
        <w:jc w:val="both"/>
      </w:pPr>
      <w:r>
        <w:rPr>
          <w:rFonts w:ascii="Times New Roman"/>
          <w:b w:val="false"/>
          <w:i w:val="false"/>
          <w:color w:val="000000"/>
          <w:sz w:val="28"/>
        </w:rPr>
        <w:t>
      2) шетелде жылжымайтын мүлікке меншік құқығын сатып алумен байланысты операциялар бойынша Нысанды ұсынған кезде: жылжымайтын мүліктің есепті кезеңнің соңындағы құны, резиденттің есепті кезеңдегі жылжымайтын мүліктен кірісі көрсетіледі;</w:t>
      </w:r>
    </w:p>
    <w:bookmarkEnd w:id="942"/>
    <w:bookmarkStart w:name="z1033" w:id="943"/>
    <w:p>
      <w:pPr>
        <w:spacing w:after="0"/>
        <w:ind w:left="0"/>
        <w:jc w:val="both"/>
      </w:pPr>
      <w:r>
        <w:rPr>
          <w:rFonts w:ascii="Times New Roman"/>
          <w:b w:val="false"/>
          <w:i w:val="false"/>
          <w:color w:val="000000"/>
          <w:sz w:val="28"/>
        </w:rPr>
        <w:t>
      3) ақша мен өзге мүлікті сенімгерлік басқаруға, трастқа берген кезде берілген мүліктің есепті кезеңнің соңындағы құны, резиденттің (бейрезиденттің) есепті кезеңдегі кірісі, оның ішінде мүлікті басқарғаны үшін кірісі көрсетіледі;</w:t>
      </w:r>
    </w:p>
    <w:bookmarkEnd w:id="943"/>
    <w:bookmarkStart w:name="z1034" w:id="944"/>
    <w:p>
      <w:pPr>
        <w:spacing w:after="0"/>
        <w:ind w:left="0"/>
        <w:jc w:val="both"/>
      </w:pPr>
      <w:r>
        <w:rPr>
          <w:rFonts w:ascii="Times New Roman"/>
          <w:b w:val="false"/>
          <w:i w:val="false"/>
          <w:color w:val="000000"/>
          <w:sz w:val="28"/>
        </w:rPr>
        <w:t>
      4) резидент заңды тұлға өзінің қызметкерлері үшін жасайтын бейрезидент эмитенттердің бағалы қағаздарына опциондар бағдарламасы бойынша қызметкерлердегі бейрезидент эмитенттердің бағалы қағаздарының жиынтық құны көрсетіледі;</w:t>
      </w:r>
    </w:p>
    <w:bookmarkEnd w:id="944"/>
    <w:bookmarkStart w:name="z1035" w:id="945"/>
    <w:p>
      <w:pPr>
        <w:spacing w:after="0"/>
        <w:ind w:left="0"/>
        <w:jc w:val="both"/>
      </w:pPr>
      <w:r>
        <w:rPr>
          <w:rFonts w:ascii="Times New Roman"/>
          <w:b w:val="false"/>
          <w:i w:val="false"/>
          <w:color w:val="000000"/>
          <w:sz w:val="28"/>
        </w:rPr>
        <w:t>
      5) клиенттердің тапсырмалары бойынша валюталық операцияларды жүзеге асыратын бағалы қағаздар нарығына кәсіби қатысушыларға клиенттерге тиесілі ақшаны есепке алу және сақтау шоттарына ақша мен қаржы құралдарын берумен байланысты операциялар бойынша есепті кезеңнің соңында берілген мүліктің құны, резиденттің (бейрезиденттің) есепті кезеңдегі кірісі көрсетіледі.</w:t>
      </w:r>
    </w:p>
    <w:bookmarkEnd w:id="945"/>
    <w:bookmarkStart w:name="z1036" w:id="946"/>
    <w:p>
      <w:pPr>
        <w:spacing w:after="0"/>
        <w:ind w:left="0"/>
        <w:jc w:val="both"/>
      </w:pPr>
      <w:r>
        <w:rPr>
          <w:rFonts w:ascii="Times New Roman"/>
          <w:b w:val="false"/>
          <w:i w:val="false"/>
          <w:color w:val="000000"/>
          <w:sz w:val="28"/>
        </w:rPr>
        <w:t>
      7. Есепті кезеңде ақпарат болмаған жағдайда, Нысан нөлдік мәндермен ұсынылады.</w:t>
      </w:r>
    </w:p>
    <w:bookmarkEnd w:id="946"/>
    <w:bookmarkStart w:name="z1037" w:id="947"/>
    <w:p>
      <w:pPr>
        <w:spacing w:after="0"/>
        <w:ind w:left="0"/>
        <w:jc w:val="both"/>
      </w:pPr>
      <w:r>
        <w:rPr>
          <w:rFonts w:ascii="Times New Roman"/>
          <w:b w:val="false"/>
          <w:i w:val="false"/>
          <w:color w:val="000000"/>
          <w:sz w:val="28"/>
        </w:rPr>
        <w:t xml:space="preserve">
      8. Нысанға түзетулер (өзгерістер, толықтырулар) "Қазақстан Республикасында валюталық операцияларды мониторингтеу қағидаларын бекіту туралы" Қазақстан Республикасы Ұлттық Банкі Басқармасының 2019 жылғы 10 сәуірдегі № 64 қаулысымен (Нормативтік құқықтық актілерді мемлекеттік тіркеу тізілімінде № 18544 болып тіркелген) бекітілген Қазақстан Республикасында валюталық операцияларды мониторингтеу қағидаларының </w:t>
      </w:r>
      <w:r>
        <w:rPr>
          <w:rFonts w:ascii="Times New Roman"/>
          <w:b w:val="false"/>
          <w:i w:val="false"/>
          <w:color w:val="000000"/>
          <w:sz w:val="28"/>
        </w:rPr>
        <w:t>24-тармағында</w:t>
      </w:r>
      <w:r>
        <w:rPr>
          <w:rFonts w:ascii="Times New Roman"/>
          <w:b w:val="false"/>
          <w:i w:val="false"/>
          <w:color w:val="000000"/>
          <w:sz w:val="28"/>
        </w:rPr>
        <w:t xml:space="preserve"> белгіленген ұсыну мерзімінен кейін 6 (алты) ай ішінде енгізіледі.</w:t>
      </w:r>
    </w:p>
    <w:bookmarkEnd w:id="9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Банкі Басқармасының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қаулыларының тізбесіне</w:t>
            </w:r>
            <w:r>
              <w:br/>
            </w:r>
            <w:r>
              <w:rPr>
                <w:rFonts w:ascii="Times New Roman"/>
                <w:b w:val="false"/>
                <w:i w:val="false"/>
                <w:color w:val="000000"/>
                <w:sz w:val="20"/>
              </w:rPr>
              <w:t>17-қосымша</w:t>
            </w:r>
            <w:r>
              <w:br/>
            </w:r>
            <w:r>
              <w:rPr>
                <w:rFonts w:ascii="Times New Roman"/>
                <w:b w:val="false"/>
                <w:i w:val="false"/>
                <w:color w:val="000000"/>
                <w:sz w:val="20"/>
              </w:rPr>
              <w:t>Қазақстан Республикасында</w:t>
            </w:r>
            <w:r>
              <w:br/>
            </w:r>
            <w:r>
              <w:rPr>
                <w:rFonts w:ascii="Times New Roman"/>
                <w:b w:val="false"/>
                <w:i w:val="false"/>
                <w:color w:val="000000"/>
                <w:sz w:val="20"/>
              </w:rPr>
              <w:t>валюталық операцияларды</w:t>
            </w:r>
            <w:r>
              <w:br/>
            </w:r>
            <w:r>
              <w:rPr>
                <w:rFonts w:ascii="Times New Roman"/>
                <w:b w:val="false"/>
                <w:i w:val="false"/>
                <w:color w:val="000000"/>
                <w:sz w:val="20"/>
              </w:rPr>
              <w:t>мониторингтеу қағидаларына</w:t>
            </w:r>
            <w:r>
              <w:br/>
            </w:r>
            <w:r>
              <w:rPr>
                <w:rFonts w:ascii="Times New Roman"/>
                <w:b w:val="false"/>
                <w:i w:val="false"/>
                <w:color w:val="000000"/>
                <w:sz w:val="20"/>
              </w:rPr>
              <w:t>6-қосымша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1039" w:id="948"/>
    <w:p>
      <w:pPr>
        <w:spacing w:after="0"/>
        <w:ind w:left="0"/>
        <w:jc w:val="both"/>
      </w:pPr>
      <w:r>
        <w:rPr>
          <w:rFonts w:ascii="Times New Roman"/>
          <w:b w:val="false"/>
          <w:i w:val="false"/>
          <w:color w:val="000000"/>
          <w:sz w:val="28"/>
        </w:rPr>
        <w:t>
      Ұсынылады: есептік нөмір беру орны бойынша Қазақстан Республикасы Ұлттық Банкінің аумақтық филиалына</w:t>
      </w:r>
    </w:p>
    <w:bookmarkEnd w:id="948"/>
    <w:bookmarkStart w:name="z1040" w:id="949"/>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949"/>
    <w:bookmarkStart w:name="z1041" w:id="950"/>
    <w:p>
      <w:pPr>
        <w:spacing w:after="0"/>
        <w:ind w:left="0"/>
        <w:jc w:val="both"/>
      </w:pPr>
      <w:r>
        <w:rPr>
          <w:rFonts w:ascii="Times New Roman"/>
          <w:b w:val="false"/>
          <w:i w:val="false"/>
          <w:color w:val="000000"/>
          <w:sz w:val="28"/>
        </w:rPr>
        <w:t>
      Әкімшілік нысанның атауы: Шетелдік банктегі шоттағы ақша қозғалысы туралы есеп</w:t>
      </w:r>
    </w:p>
    <w:bookmarkEnd w:id="950"/>
    <w:bookmarkStart w:name="z1042" w:id="951"/>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ПР-Ф-6</w:t>
      </w:r>
    </w:p>
    <w:bookmarkEnd w:id="951"/>
    <w:bookmarkStart w:name="z1043" w:id="952"/>
    <w:p>
      <w:pPr>
        <w:spacing w:after="0"/>
        <w:ind w:left="0"/>
        <w:jc w:val="both"/>
      </w:pPr>
      <w:r>
        <w:rPr>
          <w:rFonts w:ascii="Times New Roman"/>
          <w:b w:val="false"/>
          <w:i w:val="false"/>
          <w:color w:val="000000"/>
          <w:sz w:val="28"/>
        </w:rPr>
        <w:t>
      Кезеңділігі: тоқсан сайын</w:t>
      </w:r>
    </w:p>
    <w:bookmarkEnd w:id="952"/>
    <w:bookmarkStart w:name="z1044" w:id="953"/>
    <w:p>
      <w:pPr>
        <w:spacing w:after="0"/>
        <w:ind w:left="0"/>
        <w:jc w:val="both"/>
      </w:pPr>
      <w:r>
        <w:rPr>
          <w:rFonts w:ascii="Times New Roman"/>
          <w:b w:val="false"/>
          <w:i w:val="false"/>
          <w:color w:val="000000"/>
          <w:sz w:val="28"/>
        </w:rPr>
        <w:t>
      Есепті кезеңі: 20___жылғы _________ тоқсан</w:t>
      </w:r>
    </w:p>
    <w:bookmarkEnd w:id="953"/>
    <w:bookmarkStart w:name="z1045" w:id="95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резидент заңды тұлға</w:t>
      </w:r>
    </w:p>
    <w:bookmarkEnd w:id="954"/>
    <w:bookmarkStart w:name="z1046" w:id="955"/>
    <w:p>
      <w:pPr>
        <w:spacing w:after="0"/>
        <w:ind w:left="0"/>
        <w:jc w:val="both"/>
      </w:pPr>
      <w:r>
        <w:rPr>
          <w:rFonts w:ascii="Times New Roman"/>
          <w:b w:val="false"/>
          <w:i w:val="false"/>
          <w:color w:val="000000"/>
          <w:sz w:val="28"/>
        </w:rPr>
        <w:t>
      Ұсыну мерзімі: есепті кезеңнен кейінгі айдың 10 (оныншы) күніне дейін (қоса алғанда)</w:t>
      </w:r>
    </w:p>
    <w:bookmarkEnd w:id="955"/>
    <w:bookmarkStart w:name="z1047" w:id="956"/>
    <w:p>
      <w:pPr>
        <w:spacing w:after="0"/>
        <w:ind w:left="0"/>
        <w:jc w:val="both"/>
      </w:pPr>
      <w:r>
        <w:rPr>
          <w:rFonts w:ascii="Times New Roman"/>
          <w:b w:val="false"/>
          <w:i w:val="false"/>
          <w:color w:val="000000"/>
          <w:sz w:val="28"/>
        </w:rPr>
        <w:t>
      БСН: _______________________</w:t>
      </w:r>
    </w:p>
    <w:bookmarkEnd w:id="956"/>
    <w:bookmarkStart w:name="z1048" w:id="957"/>
    <w:p>
      <w:pPr>
        <w:spacing w:after="0"/>
        <w:ind w:left="0"/>
        <w:jc w:val="both"/>
      </w:pPr>
      <w:r>
        <w:rPr>
          <w:rFonts w:ascii="Times New Roman"/>
          <w:b w:val="false"/>
          <w:i w:val="false"/>
          <w:color w:val="000000"/>
          <w:sz w:val="28"/>
        </w:rPr>
        <w:t>
      Жинау әдісі: электрондық түрде /қағаз жеткізгіште</w:t>
      </w:r>
    </w:p>
    <w:bookmarkEnd w:id="957"/>
    <w:bookmarkStart w:name="z1049" w:id="958"/>
    <w:p>
      <w:pPr>
        <w:spacing w:after="0"/>
        <w:ind w:left="0"/>
        <w:jc w:val="both"/>
      </w:pPr>
      <w:r>
        <w:rPr>
          <w:rFonts w:ascii="Times New Roman"/>
          <w:b w:val="false"/>
          <w:i w:val="false"/>
          <w:color w:val="000000"/>
          <w:sz w:val="28"/>
        </w:rPr>
        <w:t>
      Қазақстан Республикасы Ұлттық Банкінің есептік нөмірі ____________</w:t>
      </w:r>
    </w:p>
    <w:bookmarkEnd w:id="958"/>
    <w:bookmarkStart w:name="z1050" w:id="959"/>
    <w:p>
      <w:pPr>
        <w:spacing w:after="0"/>
        <w:ind w:left="0"/>
        <w:jc w:val="both"/>
      </w:pPr>
      <w:r>
        <w:rPr>
          <w:rFonts w:ascii="Times New Roman"/>
          <w:b w:val="false"/>
          <w:i w:val="false"/>
          <w:color w:val="000000"/>
          <w:sz w:val="28"/>
        </w:rPr>
        <w:t>
      Шетелдік банктің атауы, елі ____________________________</w:t>
      </w:r>
    </w:p>
    <w:bookmarkEnd w:id="959"/>
    <w:bookmarkStart w:name="z1051" w:id="960"/>
    <w:p>
      <w:pPr>
        <w:spacing w:after="0"/>
        <w:ind w:left="0"/>
        <w:jc w:val="both"/>
      </w:pPr>
      <w:r>
        <w:rPr>
          <w:rFonts w:ascii="Times New Roman"/>
          <w:b w:val="false"/>
          <w:i w:val="false"/>
          <w:color w:val="000000"/>
          <w:sz w:val="28"/>
        </w:rPr>
        <w:t>
      ____________________________________________________________________</w:t>
      </w:r>
    </w:p>
    <w:bookmarkEnd w:id="960"/>
    <w:bookmarkStart w:name="z1052" w:id="961"/>
    <w:p>
      <w:pPr>
        <w:spacing w:after="0"/>
        <w:ind w:left="0"/>
        <w:jc w:val="both"/>
      </w:pPr>
      <w:r>
        <w:rPr>
          <w:rFonts w:ascii="Times New Roman"/>
          <w:b w:val="false"/>
          <w:i w:val="false"/>
          <w:color w:val="000000"/>
          <w:sz w:val="28"/>
        </w:rPr>
        <w:t>
      ____________________________________________________________________</w:t>
      </w:r>
    </w:p>
    <w:bookmarkEnd w:id="961"/>
    <w:bookmarkStart w:name="z1053" w:id="962"/>
    <w:p>
      <w:pPr>
        <w:spacing w:after="0"/>
        <w:ind w:left="0"/>
        <w:jc w:val="both"/>
      </w:pPr>
      <w:r>
        <w:rPr>
          <w:rFonts w:ascii="Times New Roman"/>
          <w:b w:val="false"/>
          <w:i w:val="false"/>
          <w:color w:val="000000"/>
          <w:sz w:val="28"/>
        </w:rPr>
        <w:t>
      Шот валютасы __________________________________________________</w:t>
      </w:r>
    </w:p>
    <w:bookmarkEnd w:id="962"/>
    <w:bookmarkStart w:name="z1054" w:id="963"/>
    <w:p>
      <w:pPr>
        <w:spacing w:after="0"/>
        <w:ind w:left="0"/>
        <w:jc w:val="both"/>
      </w:pPr>
      <w:r>
        <w:rPr>
          <w:rFonts w:ascii="Times New Roman"/>
          <w:b w:val="false"/>
          <w:i w:val="false"/>
          <w:color w:val="000000"/>
          <w:sz w:val="28"/>
        </w:rPr>
        <w:t>
      шот валютасының мың бірлігі</w:t>
      </w:r>
    </w:p>
    <w:bookmarkEnd w:id="9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осы ағымдағы шот шеңберінде ашылған салым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шот бойынша сыйақы есептелетін мөлшерлеме (жылдық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қалдық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ішінде түскен барлық қаражат ((21) + (31) +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бейрезиденттерден ((22) + (23) + (24) + (25) + (26) + (27) + (28) + (29) +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(жұмыс, қызмет) экспортынан түсiм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қаржылай қарыздар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қаржылай қарыздарды өтеуден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капиталға қатысу (акциялар, инвестициялық қорлардың пайлары) бойынша, оның ішінде бейрезидент-брокер арқылы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қағаздармен (акциялар мен пайлардан басқа) және туынды қаржы құралдарымен операциялар бойынша, оның ішінде бейрезидент-брокер арқылы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сатудан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қызметтен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және дивидендтер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осы шот бойынша сыйақы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(толық жазылсын)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конвертациясын қоса алғанда, басқа меншiктi банк шоттарынан аудару тәртiбiмен ((33)+(34)+(35)):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уәкiлеттi резидент-банктердегi банк шоттарынан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 бойынша сыйақыны қоса алғанда, шетелдік банктердегі салымдардан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 бойынша сыйақыны қоса алғанда, шетелдік банктердегі басқа шоттардан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ішінде жұмсалған барлық ақша ((41) + (42) + (52) +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филиалдары мен өкілдіктерін күтіп ұстауға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бейрезиденттерге жұмсалған өзге шығыс ((43)+(44) +(45) + (46) + (47) + (48) + (49) + (50) +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(жұмыс, қызмет) импортына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қаржылай қарыздарды өтеуге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қаржылай қарыздарды беруге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капиталға қатысу бойынша (акцияларды, инвестициялық қорлардың пайларын қоса алғанда), оның ішінде бейрезидент-брокер арқылы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(акциялар мен пайлардан басқа) және туынды қаржы құралдарымен операциялар бойынша, оның ішінде бейрезидент-брокер арқылы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мүлiкті сатып алуға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бiрлескен қызметке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және дивиденд төлеуге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(толық жазылсын)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банктің комиссиясы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резиденттерге жұмсалған өзге шығыс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конвертациясын қоса алғанда, басқа меншiктi банк шоттарына аудару тәртiбiмен ((54) + (55)+(55а)):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уәкiлеттi резидент-банктердегi банк шоттарына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банктердегі салымдарға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банктердегі басқа шоттарға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 айырмасына байланысты өзгерістер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соңындағы қалдық ((11) + (20) - (40)+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банктік шот бойынша шетелдік банктің есепті кезеңде есептеген сыйақысы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Овердрафт туралы ақпарат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овердрафт үшін сыйақы есептелетін мөлшерлеме (жылдық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қалдық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овердрафт үшін сыйақы бойынша қалдық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овердрафты ұсынуы (84) + (85) + (86) + (87)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филиалдары мен өкілдіктерін күтіп ұстауға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бейрезиденттерге жұмсалған өзге шығыс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резиденттерге жұмсалған өзге шығыс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конвертациясын қоса алғанда, басқа меншікті банктік шоттарға аудару тәртібімен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овердрафт үшін есепті кезеңде есептеген сыйақы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Банкке овердрафты өтеу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Банкке овердрафт үшін сыйақы төлеу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овердрафт бойынша өзге де өзгерістер (толық жазылсын)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сыйақы бойынша өзге де өзгерістер (толық жазылсын)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қалдық ((81) + (83) + (88) - (89) - (90) + (91) + (92))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овердрафт сыйақысы бойынша қалдық ((82) + (88) - (90) + (92))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55" w:id="964"/>
    <w:p>
      <w:pPr>
        <w:spacing w:after="0"/>
        <w:ind w:left="0"/>
        <w:jc w:val="both"/>
      </w:pPr>
      <w:r>
        <w:rPr>
          <w:rFonts w:ascii="Times New Roman"/>
          <w:b w:val="false"/>
          <w:i w:val="false"/>
          <w:color w:val="000000"/>
          <w:sz w:val="28"/>
        </w:rPr>
        <w:t>
      Ескертпе _______________________________________________________</w:t>
      </w:r>
    </w:p>
    <w:bookmarkEnd w:id="964"/>
    <w:bookmarkStart w:name="z1056" w:id="965"/>
    <w:p>
      <w:pPr>
        <w:spacing w:after="0"/>
        <w:ind w:left="0"/>
        <w:jc w:val="both"/>
      </w:pPr>
      <w:r>
        <w:rPr>
          <w:rFonts w:ascii="Times New Roman"/>
          <w:b w:val="false"/>
          <w:i w:val="false"/>
          <w:color w:val="000000"/>
          <w:sz w:val="28"/>
        </w:rPr>
        <w:t>
      ____________________________________________________________________</w:t>
      </w:r>
    </w:p>
    <w:bookmarkEnd w:id="965"/>
    <w:bookmarkStart w:name="z1057" w:id="966"/>
    <w:p>
      <w:pPr>
        <w:spacing w:after="0"/>
        <w:ind w:left="0"/>
        <w:jc w:val="both"/>
      </w:pPr>
      <w:r>
        <w:rPr>
          <w:rFonts w:ascii="Times New Roman"/>
          <w:b w:val="false"/>
          <w:i w:val="false"/>
          <w:color w:val="000000"/>
          <w:sz w:val="28"/>
        </w:rPr>
        <w:t>
      ____________________________________________________________________</w:t>
      </w:r>
    </w:p>
    <w:bookmarkEnd w:id="966"/>
    <w:bookmarkStart w:name="z1058" w:id="967"/>
    <w:p>
      <w:pPr>
        <w:spacing w:after="0"/>
        <w:ind w:left="0"/>
        <w:jc w:val="both"/>
      </w:pPr>
      <w:r>
        <w:rPr>
          <w:rFonts w:ascii="Times New Roman"/>
          <w:b w:val="false"/>
          <w:i w:val="false"/>
          <w:color w:val="000000"/>
          <w:sz w:val="28"/>
        </w:rPr>
        <w:t>
      Резидент _______________________________________________________</w:t>
      </w:r>
    </w:p>
    <w:bookmarkEnd w:id="967"/>
    <w:bookmarkStart w:name="z1059" w:id="968"/>
    <w:p>
      <w:pPr>
        <w:spacing w:after="0"/>
        <w:ind w:left="0"/>
        <w:jc w:val="both"/>
      </w:pPr>
      <w:r>
        <w:rPr>
          <w:rFonts w:ascii="Times New Roman"/>
          <w:b w:val="false"/>
          <w:i w:val="false"/>
          <w:color w:val="000000"/>
          <w:sz w:val="28"/>
        </w:rPr>
        <w:t>
      ____________________________________________________________________</w:t>
      </w:r>
    </w:p>
    <w:bookmarkEnd w:id="968"/>
    <w:bookmarkStart w:name="z1060" w:id="969"/>
    <w:p>
      <w:pPr>
        <w:spacing w:after="0"/>
        <w:ind w:left="0"/>
        <w:jc w:val="both"/>
      </w:pPr>
      <w:r>
        <w:rPr>
          <w:rFonts w:ascii="Times New Roman"/>
          <w:b w:val="false"/>
          <w:i w:val="false"/>
          <w:color w:val="000000"/>
          <w:sz w:val="28"/>
        </w:rPr>
        <w:t>
      (заңды тұлғаның атауы)</w:t>
      </w:r>
    </w:p>
    <w:bookmarkEnd w:id="969"/>
    <w:bookmarkStart w:name="z1061" w:id="970"/>
    <w:p>
      <w:pPr>
        <w:spacing w:after="0"/>
        <w:ind w:left="0"/>
        <w:jc w:val="both"/>
      </w:pPr>
      <w:r>
        <w:rPr>
          <w:rFonts w:ascii="Times New Roman"/>
          <w:b w:val="false"/>
          <w:i w:val="false"/>
          <w:color w:val="000000"/>
          <w:sz w:val="28"/>
        </w:rPr>
        <w:t>
      Мекенжайы _____________________________________________________</w:t>
      </w:r>
    </w:p>
    <w:bookmarkEnd w:id="970"/>
    <w:bookmarkStart w:name="z1062" w:id="971"/>
    <w:p>
      <w:pPr>
        <w:spacing w:after="0"/>
        <w:ind w:left="0"/>
        <w:jc w:val="both"/>
      </w:pPr>
      <w:r>
        <w:rPr>
          <w:rFonts w:ascii="Times New Roman"/>
          <w:b w:val="false"/>
          <w:i w:val="false"/>
          <w:color w:val="000000"/>
          <w:sz w:val="28"/>
        </w:rPr>
        <w:t>
      _____________________________________________________________________</w:t>
      </w:r>
    </w:p>
    <w:bookmarkEnd w:id="971"/>
    <w:bookmarkStart w:name="z1063" w:id="972"/>
    <w:p>
      <w:pPr>
        <w:spacing w:after="0"/>
        <w:ind w:left="0"/>
        <w:jc w:val="both"/>
      </w:pPr>
      <w:r>
        <w:rPr>
          <w:rFonts w:ascii="Times New Roman"/>
          <w:b w:val="false"/>
          <w:i w:val="false"/>
          <w:color w:val="000000"/>
          <w:sz w:val="28"/>
        </w:rPr>
        <w:t>
      Телефоны _______________________________________________________</w:t>
      </w:r>
    </w:p>
    <w:bookmarkEnd w:id="972"/>
    <w:bookmarkStart w:name="z1064" w:id="973"/>
    <w:p>
      <w:pPr>
        <w:spacing w:after="0"/>
        <w:ind w:left="0"/>
        <w:jc w:val="both"/>
      </w:pPr>
      <w:r>
        <w:rPr>
          <w:rFonts w:ascii="Times New Roman"/>
          <w:b w:val="false"/>
          <w:i w:val="false"/>
          <w:color w:val="000000"/>
          <w:sz w:val="28"/>
        </w:rPr>
        <w:t>
      Электрондық пошта мекенжайы ____________________________________</w:t>
      </w:r>
    </w:p>
    <w:bookmarkEnd w:id="973"/>
    <w:bookmarkStart w:name="z1065" w:id="974"/>
    <w:p>
      <w:pPr>
        <w:spacing w:after="0"/>
        <w:ind w:left="0"/>
        <w:jc w:val="both"/>
      </w:pPr>
      <w:r>
        <w:rPr>
          <w:rFonts w:ascii="Times New Roman"/>
          <w:b w:val="false"/>
          <w:i w:val="false"/>
          <w:color w:val="000000"/>
          <w:sz w:val="28"/>
        </w:rPr>
        <w:t>
      Орындаушы _____________________________________________________</w:t>
      </w:r>
    </w:p>
    <w:bookmarkEnd w:id="974"/>
    <w:bookmarkStart w:name="z1066" w:id="975"/>
    <w:p>
      <w:pPr>
        <w:spacing w:after="0"/>
        <w:ind w:left="0"/>
        <w:jc w:val="both"/>
      </w:pPr>
      <w:r>
        <w:rPr>
          <w:rFonts w:ascii="Times New Roman"/>
          <w:b w:val="false"/>
          <w:i w:val="false"/>
          <w:color w:val="000000"/>
          <w:sz w:val="28"/>
        </w:rPr>
        <w:t>
      __________________________________________ _____________________</w:t>
      </w:r>
    </w:p>
    <w:bookmarkEnd w:id="975"/>
    <w:bookmarkStart w:name="z1067" w:id="976"/>
    <w:p>
      <w:pPr>
        <w:spacing w:after="0"/>
        <w:ind w:left="0"/>
        <w:jc w:val="both"/>
      </w:pPr>
      <w:r>
        <w:rPr>
          <w:rFonts w:ascii="Times New Roman"/>
          <w:b w:val="false"/>
          <w:i w:val="false"/>
          <w:color w:val="000000"/>
          <w:sz w:val="28"/>
        </w:rPr>
        <w:t>
      тегі, аты, әкесінің аты (ол болған жағдайда) қолы, телефоны</w:t>
      </w:r>
    </w:p>
    <w:bookmarkEnd w:id="976"/>
    <w:bookmarkStart w:name="z1068" w:id="977"/>
    <w:p>
      <w:pPr>
        <w:spacing w:after="0"/>
        <w:ind w:left="0"/>
        <w:jc w:val="both"/>
      </w:pPr>
      <w:r>
        <w:rPr>
          <w:rFonts w:ascii="Times New Roman"/>
          <w:b w:val="false"/>
          <w:i w:val="false"/>
          <w:color w:val="000000"/>
          <w:sz w:val="28"/>
        </w:rPr>
        <w:t>
      Басшы немесе есепке қол қоюға уәкілетті адам</w:t>
      </w:r>
    </w:p>
    <w:bookmarkEnd w:id="977"/>
    <w:bookmarkStart w:name="z1069" w:id="978"/>
    <w:p>
      <w:pPr>
        <w:spacing w:after="0"/>
        <w:ind w:left="0"/>
        <w:jc w:val="both"/>
      </w:pPr>
      <w:r>
        <w:rPr>
          <w:rFonts w:ascii="Times New Roman"/>
          <w:b w:val="false"/>
          <w:i w:val="false"/>
          <w:color w:val="000000"/>
          <w:sz w:val="28"/>
        </w:rPr>
        <w:t>
      __________________________________________ _____________________</w:t>
      </w:r>
    </w:p>
    <w:bookmarkEnd w:id="978"/>
    <w:bookmarkStart w:name="z1070" w:id="979"/>
    <w:p>
      <w:pPr>
        <w:spacing w:after="0"/>
        <w:ind w:left="0"/>
        <w:jc w:val="both"/>
      </w:pPr>
      <w:r>
        <w:rPr>
          <w:rFonts w:ascii="Times New Roman"/>
          <w:b w:val="false"/>
          <w:i w:val="false"/>
          <w:color w:val="000000"/>
          <w:sz w:val="28"/>
        </w:rPr>
        <w:t>
      тегі, аты, әкесінің аты (ол болған жағдайда) қолы, телефоны</w:t>
      </w:r>
    </w:p>
    <w:bookmarkEnd w:id="979"/>
    <w:bookmarkStart w:name="z1071" w:id="980"/>
    <w:p>
      <w:pPr>
        <w:spacing w:after="0"/>
        <w:ind w:left="0"/>
        <w:jc w:val="both"/>
      </w:pPr>
      <w:r>
        <w:rPr>
          <w:rFonts w:ascii="Times New Roman"/>
          <w:b w:val="false"/>
          <w:i w:val="false"/>
          <w:color w:val="000000"/>
          <w:sz w:val="28"/>
        </w:rPr>
        <w:t xml:space="preserve">
      Есепке қол қойылған күн 20___ жылғы "____" ______________ </w:t>
      </w:r>
    </w:p>
    <w:bookmarkEnd w:id="980"/>
    <w:bookmarkStart w:name="z1072" w:id="981"/>
    <w:p>
      <w:pPr>
        <w:spacing w:after="0"/>
        <w:ind w:left="0"/>
        <w:jc w:val="both"/>
      </w:pPr>
      <w:r>
        <w:rPr>
          <w:rFonts w:ascii="Times New Roman"/>
          <w:b w:val="false"/>
          <w:i w:val="false"/>
          <w:color w:val="000000"/>
          <w:sz w:val="28"/>
        </w:rPr>
        <w:t>
      Ескертпе: нысан "Шетелдік банктегі шоттағы ақша қозғалысы туралы есеп" әкімшілік деректерді өтеусіз негізде жинауға арналған нысанын толтыру бойынша түсіндірмеге сәйкес толтырылады.</w:t>
      </w:r>
    </w:p>
    <w:bookmarkEnd w:id="9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 банктегі шоттағы</w:t>
            </w:r>
            <w:r>
              <w:br/>
            </w:r>
            <w:r>
              <w:rPr>
                <w:rFonts w:ascii="Times New Roman"/>
                <w:b w:val="false"/>
                <w:i w:val="false"/>
                <w:color w:val="000000"/>
                <w:sz w:val="20"/>
              </w:rPr>
              <w:t>ақша қозғалысы туралы есеп"</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нысанына қосымша</w:t>
            </w:r>
          </w:p>
        </w:tc>
      </w:tr>
    </w:tbl>
    <w:bookmarkStart w:name="z1074" w:id="982"/>
    <w:p>
      <w:pPr>
        <w:spacing w:after="0"/>
        <w:ind w:left="0"/>
        <w:jc w:val="left"/>
      </w:pPr>
      <w:r>
        <w:rPr>
          <w:rFonts w:ascii="Times New Roman"/>
          <w:b/>
          <w:i w:val="false"/>
          <w:color w:val="000000"/>
        </w:rPr>
        <w:t xml:space="preserve"> Шетелдік банктегі шоттағы ақша қозғалысы туралы есеп  (индексі – ПР-Ф-6, кезеңділігі – тоқсан сайын)</w:t>
      </w:r>
    </w:p>
    <w:bookmarkEnd w:id="982"/>
    <w:bookmarkStart w:name="z1075" w:id="983"/>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983"/>
    <w:bookmarkStart w:name="z1076" w:id="984"/>
    <w:p>
      <w:pPr>
        <w:spacing w:after="0"/>
        <w:ind w:left="0"/>
        <w:jc w:val="left"/>
      </w:pPr>
      <w:r>
        <w:rPr>
          <w:rFonts w:ascii="Times New Roman"/>
          <w:b/>
          <w:i w:val="false"/>
          <w:color w:val="000000"/>
        </w:rPr>
        <w:t xml:space="preserve"> 1-тарау. Жалпы ережелер</w:t>
      </w:r>
    </w:p>
    <w:bookmarkEnd w:id="984"/>
    <w:bookmarkStart w:name="z1077" w:id="985"/>
    <w:p>
      <w:pPr>
        <w:spacing w:after="0"/>
        <w:ind w:left="0"/>
        <w:jc w:val="both"/>
      </w:pPr>
      <w:r>
        <w:rPr>
          <w:rFonts w:ascii="Times New Roman"/>
          <w:b w:val="false"/>
          <w:i w:val="false"/>
          <w:color w:val="000000"/>
          <w:sz w:val="28"/>
        </w:rPr>
        <w:t>
      1. Осы түсіндірмеде "Шетелдік банктегі шоттағы ақша қозғалысы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985"/>
    <w:bookmarkStart w:name="z1078" w:id="986"/>
    <w:p>
      <w:pPr>
        <w:spacing w:after="0"/>
        <w:ind w:left="0"/>
        <w:jc w:val="both"/>
      </w:pPr>
      <w:r>
        <w:rPr>
          <w:rFonts w:ascii="Times New Roman"/>
          <w:b w:val="false"/>
          <w:i w:val="false"/>
          <w:color w:val="000000"/>
          <w:sz w:val="28"/>
        </w:rPr>
        <w:t>
      2. Нысанды Қазақстан Республикасының резидент заңды тұлғасы шетелдік банктегі шоттың есептік нөмірі бойынша тоқсан сайын ұсынады.</w:t>
      </w:r>
    </w:p>
    <w:bookmarkEnd w:id="986"/>
    <w:bookmarkStart w:name="z1079" w:id="987"/>
    <w:p>
      <w:pPr>
        <w:spacing w:after="0"/>
        <w:ind w:left="0"/>
        <w:jc w:val="both"/>
      </w:pPr>
      <w:r>
        <w:rPr>
          <w:rFonts w:ascii="Times New Roman"/>
          <w:b w:val="false"/>
          <w:i w:val="false"/>
          <w:color w:val="000000"/>
          <w:sz w:val="28"/>
        </w:rPr>
        <w:t>
      3. Нысанға басшы немесе есепке қол қоюға уәкілетті адам және орындаушы қол қояды.</w:t>
      </w:r>
    </w:p>
    <w:bookmarkEnd w:id="987"/>
    <w:bookmarkStart w:name="z1080" w:id="988"/>
    <w:p>
      <w:pPr>
        <w:spacing w:after="0"/>
        <w:ind w:left="0"/>
        <w:jc w:val="left"/>
      </w:pPr>
      <w:r>
        <w:rPr>
          <w:rFonts w:ascii="Times New Roman"/>
          <w:b/>
          <w:i w:val="false"/>
          <w:color w:val="000000"/>
        </w:rPr>
        <w:t xml:space="preserve"> 2-тарау. Нысанды толтыру</w:t>
      </w:r>
    </w:p>
    <w:bookmarkEnd w:id="988"/>
    <w:bookmarkStart w:name="z1081" w:id="989"/>
    <w:p>
      <w:pPr>
        <w:spacing w:after="0"/>
        <w:ind w:left="0"/>
        <w:jc w:val="both"/>
      </w:pPr>
      <w:r>
        <w:rPr>
          <w:rFonts w:ascii="Times New Roman"/>
          <w:b w:val="false"/>
          <w:i w:val="false"/>
          <w:color w:val="000000"/>
          <w:sz w:val="28"/>
        </w:rPr>
        <w:t>
      4. 1-бағанда шетелдік банкте ашылған ағымдағы шот, салым, аллокирленбеген металл шот туралы ақпарат көрсетіледі.</w:t>
      </w:r>
    </w:p>
    <w:bookmarkEnd w:id="989"/>
    <w:bookmarkStart w:name="z1082" w:id="990"/>
    <w:p>
      <w:pPr>
        <w:spacing w:after="0"/>
        <w:ind w:left="0"/>
        <w:jc w:val="both"/>
      </w:pPr>
      <w:r>
        <w:rPr>
          <w:rFonts w:ascii="Times New Roman"/>
          <w:b w:val="false"/>
          <w:i w:val="false"/>
          <w:color w:val="000000"/>
          <w:sz w:val="28"/>
        </w:rPr>
        <w:t>
      Егер ағымдағы шот шеңберінде салым ашылатын болса, онда мұндай салым туралы ақпарат 2-бағанда көрсетіледі. Егер ағымдағы шот шеңберінде бірнеше салым ашылатын болса, онда мұндай салымдар туралы ақпарат әрбір салым бойынша жеке көрсетіледі.</w:t>
      </w:r>
    </w:p>
    <w:bookmarkEnd w:id="990"/>
    <w:bookmarkStart w:name="z1083" w:id="991"/>
    <w:p>
      <w:pPr>
        <w:spacing w:after="0"/>
        <w:ind w:left="0"/>
        <w:jc w:val="both"/>
      </w:pPr>
      <w:r>
        <w:rPr>
          <w:rFonts w:ascii="Times New Roman"/>
          <w:b w:val="false"/>
          <w:i w:val="false"/>
          <w:color w:val="000000"/>
          <w:sz w:val="28"/>
        </w:rPr>
        <w:t>
      5. Коды 10-жолда таза (салықтарды есепке алмағанда) есепті кезеңдегі ағымдағы шот, салым бойынша сыйақының орташа мөлшерлемесі (жылдық %), коды 80-жолда овердрафт бойынша сыйақының орташа мөлшерлемесі көрсетіледі. Сыйақы мөлшерлемесі жүздік үлеске дейін дөңгелектеніп сан түрінде көрсетіледі. Егер сыйақы мөлшерлемесі өзгермелі болса, онда есепті кезеңдегі мөлшерлеменің базалық мәні пайдаланылады. Егер сыйақы мөлшерлемесі нөл болса, онда нөлдік мән қойылады.</w:t>
      </w:r>
    </w:p>
    <w:bookmarkEnd w:id="991"/>
    <w:bookmarkStart w:name="z1084" w:id="992"/>
    <w:p>
      <w:pPr>
        <w:spacing w:after="0"/>
        <w:ind w:left="0"/>
        <w:jc w:val="both"/>
      </w:pPr>
      <w:r>
        <w:rPr>
          <w:rFonts w:ascii="Times New Roman"/>
          <w:b w:val="false"/>
          <w:i w:val="false"/>
          <w:color w:val="000000"/>
          <w:sz w:val="28"/>
        </w:rPr>
        <w:t>
      Егер Нысан нөлдік мәндермен берілсе, онда кодтары 10, 80-жолдар толтырылмайды.</w:t>
      </w:r>
    </w:p>
    <w:bookmarkEnd w:id="992"/>
    <w:bookmarkStart w:name="z1085" w:id="993"/>
    <w:p>
      <w:pPr>
        <w:spacing w:after="0"/>
        <w:ind w:left="0"/>
        <w:jc w:val="both"/>
      </w:pPr>
      <w:r>
        <w:rPr>
          <w:rFonts w:ascii="Times New Roman"/>
          <w:b w:val="false"/>
          <w:i w:val="false"/>
          <w:color w:val="000000"/>
          <w:sz w:val="28"/>
        </w:rPr>
        <w:t>
      6. Сома шот (салым) валютасының мың бірлігімен көрсетіледі.</w:t>
      </w:r>
    </w:p>
    <w:bookmarkEnd w:id="993"/>
    <w:bookmarkStart w:name="z1086" w:id="994"/>
    <w:p>
      <w:pPr>
        <w:spacing w:after="0"/>
        <w:ind w:left="0"/>
        <w:jc w:val="both"/>
      </w:pPr>
      <w:r>
        <w:rPr>
          <w:rFonts w:ascii="Times New Roman"/>
          <w:b w:val="false"/>
          <w:i w:val="false"/>
          <w:color w:val="000000"/>
          <w:sz w:val="28"/>
        </w:rPr>
        <w:t>
      Мультивалюталық шоттар (салымдар), сондай-ақ аллокирленбеген металл шоттар бойынша сома мың теңгемен көрсетіледі. Өзге валюталармен көрсетілген сома тиісінше операция жүргізілген күнгі немесе есепті кезеңнің соңындағы валюта айырбастаудың нарықтық бағамын пайдалана отырып, теңгеге аударылады. Туындайтын бағамдық айырма коды 56-жолда көрсетіледі.</w:t>
      </w:r>
    </w:p>
    <w:bookmarkEnd w:id="994"/>
    <w:bookmarkStart w:name="z1087" w:id="995"/>
    <w:p>
      <w:pPr>
        <w:spacing w:after="0"/>
        <w:ind w:left="0"/>
        <w:jc w:val="both"/>
      </w:pPr>
      <w:r>
        <w:rPr>
          <w:rFonts w:ascii="Times New Roman"/>
          <w:b w:val="false"/>
          <w:i w:val="false"/>
          <w:color w:val="000000"/>
          <w:sz w:val="28"/>
        </w:rPr>
        <w:t>
      7. Кодтары 34, 35, 55, 55а-жолдар толтырылған жағдайда ескертпеде одан (оған) ақша аударылатын шетел банкіндегі шоттың есептік нөмірі көрсетілуі тиіс.</w:t>
      </w:r>
    </w:p>
    <w:bookmarkEnd w:id="995"/>
    <w:bookmarkStart w:name="z1088" w:id="996"/>
    <w:p>
      <w:pPr>
        <w:spacing w:after="0"/>
        <w:ind w:left="0"/>
        <w:jc w:val="both"/>
      </w:pPr>
      <w:r>
        <w:rPr>
          <w:rFonts w:ascii="Times New Roman"/>
          <w:b w:val="false"/>
          <w:i w:val="false"/>
          <w:color w:val="000000"/>
          <w:sz w:val="28"/>
        </w:rPr>
        <w:t>
      8. Овердрафт туралы ақпарат шетелдік банк осындай овердрафт бойынша берілген есептік нөмірі болмаған жағдайда шотты ашу талаптарына сәйкес осы шот бойынша резидент заңды тұлғаға овердрафт ұсынған кезде толтырылады.</w:t>
      </w:r>
    </w:p>
    <w:bookmarkEnd w:id="996"/>
    <w:bookmarkStart w:name="z1089" w:id="997"/>
    <w:p>
      <w:pPr>
        <w:spacing w:after="0"/>
        <w:ind w:left="0"/>
        <w:jc w:val="both"/>
      </w:pPr>
      <w:r>
        <w:rPr>
          <w:rFonts w:ascii="Times New Roman"/>
          <w:b w:val="false"/>
          <w:i w:val="false"/>
          <w:color w:val="000000"/>
          <w:sz w:val="28"/>
        </w:rPr>
        <w:t>
      Шетелдік банк клиенттің шотында ақша жеткіліксіз болған немесе болмаған жағдайда оның есеп айырысу құжаттарын төлеуі үшін клиенттің шотын кредиттеуі овердрафтты білдіреді. Овердрафт кезінде банк клиенттің шотындағы барлық ақшаны есептен шығарады және бір мезгілде клиентке клиенттің шотындағы ақшамен өтелмеген ақының бір бөлігіне қаржылай қарыз береді.</w:t>
      </w:r>
    </w:p>
    <w:bookmarkEnd w:id="997"/>
    <w:bookmarkStart w:name="z1090" w:id="998"/>
    <w:p>
      <w:pPr>
        <w:spacing w:after="0"/>
        <w:ind w:left="0"/>
        <w:jc w:val="both"/>
      </w:pPr>
      <w:r>
        <w:rPr>
          <w:rFonts w:ascii="Times New Roman"/>
          <w:b w:val="false"/>
          <w:i w:val="false"/>
          <w:color w:val="000000"/>
          <w:sz w:val="28"/>
        </w:rPr>
        <w:t>
      Пайда болған бағамдық айырма өзге де өзгерістерде көрсетіледі (кодтары 91, 92-жолдар).</w:t>
      </w:r>
    </w:p>
    <w:bookmarkEnd w:id="998"/>
    <w:bookmarkStart w:name="z1091" w:id="999"/>
    <w:p>
      <w:pPr>
        <w:spacing w:after="0"/>
        <w:ind w:left="0"/>
        <w:jc w:val="both"/>
      </w:pPr>
      <w:r>
        <w:rPr>
          <w:rFonts w:ascii="Times New Roman"/>
          <w:b w:val="false"/>
          <w:i w:val="false"/>
          <w:color w:val="000000"/>
          <w:sz w:val="28"/>
        </w:rPr>
        <w:t>
      9. Есепті кезеңнің басындағы қалдық (кодтары 11, 81, және 82-жолдар) алдыңғы есепті кезеңнің соңындағы қалдыққа (тиісінше кодтары 60, 93 және 94-жолдар) тең келеді.</w:t>
      </w:r>
    </w:p>
    <w:bookmarkEnd w:id="999"/>
    <w:bookmarkStart w:name="z1092" w:id="1000"/>
    <w:p>
      <w:pPr>
        <w:spacing w:after="0"/>
        <w:ind w:left="0"/>
        <w:jc w:val="both"/>
      </w:pPr>
      <w:r>
        <w:rPr>
          <w:rFonts w:ascii="Times New Roman"/>
          <w:b w:val="false"/>
          <w:i w:val="false"/>
          <w:color w:val="000000"/>
          <w:sz w:val="28"/>
        </w:rPr>
        <w:t>
      10. Коды 29а,70-жолдары бойынша осы сыйақыға салықтарды қоспағанда, есепті кезеңде есептелген сыйақы көрсетіледі.</w:t>
      </w:r>
    </w:p>
    <w:bookmarkEnd w:id="1000"/>
    <w:bookmarkStart w:name="z1093" w:id="1001"/>
    <w:p>
      <w:pPr>
        <w:spacing w:after="0"/>
        <w:ind w:left="0"/>
        <w:jc w:val="both"/>
      </w:pPr>
      <w:r>
        <w:rPr>
          <w:rFonts w:ascii="Times New Roman"/>
          <w:b w:val="false"/>
          <w:i w:val="false"/>
          <w:color w:val="000000"/>
          <w:sz w:val="28"/>
        </w:rPr>
        <w:t>
      11. Есепті кезеңде ақпарат болмаған жағдайда Нысан нөлдік мәндермен ұсынылады.</w:t>
      </w:r>
    </w:p>
    <w:bookmarkEnd w:id="1001"/>
    <w:bookmarkStart w:name="z1094" w:id="1002"/>
    <w:p>
      <w:pPr>
        <w:spacing w:after="0"/>
        <w:ind w:left="0"/>
        <w:jc w:val="both"/>
      </w:pPr>
      <w:r>
        <w:rPr>
          <w:rFonts w:ascii="Times New Roman"/>
          <w:b w:val="false"/>
          <w:i w:val="false"/>
          <w:color w:val="000000"/>
          <w:sz w:val="28"/>
        </w:rPr>
        <w:t xml:space="preserve">
      12. Нысанға түзетулер (өзгерістер, толықтырулар) "Қазақстан Республикасында валюталық операцияларды мониторингтеу қағидаларын бекіту туралы" Қазақстан Республикасы Ұлттық Банкі Басқармасының 2019 жылғы 10 сәуірдегі № 64 қаулысымен (Нормативтік құқықтық актілерді мемлекеттік тіркеу тізілімінде № 18544 болып тіркелген) бекітілген Қазақстан Республикасында валюталық операцияларды мониторингтеу қағидаларының </w:t>
      </w:r>
      <w:r>
        <w:rPr>
          <w:rFonts w:ascii="Times New Roman"/>
          <w:b w:val="false"/>
          <w:i w:val="false"/>
          <w:color w:val="000000"/>
          <w:sz w:val="28"/>
        </w:rPr>
        <w:t>24-тармағында</w:t>
      </w:r>
      <w:r>
        <w:rPr>
          <w:rFonts w:ascii="Times New Roman"/>
          <w:b w:val="false"/>
          <w:i w:val="false"/>
          <w:color w:val="000000"/>
          <w:sz w:val="28"/>
        </w:rPr>
        <w:t xml:space="preserve"> белгіленген ұсыну мерзімінен кейін 6 (алты) ай ішінде енгізіледі.</w:t>
      </w:r>
    </w:p>
    <w:bookmarkEnd w:id="10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Банкі Басқармасының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қаулыларының тізбесіне</w:t>
            </w:r>
            <w:r>
              <w:br/>
            </w:r>
            <w:r>
              <w:rPr>
                <w:rFonts w:ascii="Times New Roman"/>
                <w:b w:val="false"/>
                <w:i w:val="false"/>
                <w:color w:val="000000"/>
                <w:sz w:val="20"/>
              </w:rPr>
              <w:t>18-қосымша</w:t>
            </w:r>
            <w:r>
              <w:br/>
            </w:r>
            <w:r>
              <w:rPr>
                <w:rFonts w:ascii="Times New Roman"/>
                <w:b w:val="false"/>
                <w:i w:val="false"/>
                <w:color w:val="000000"/>
                <w:sz w:val="20"/>
              </w:rPr>
              <w:t>Қазақстан Республикасында</w:t>
            </w:r>
            <w:r>
              <w:br/>
            </w:r>
            <w:r>
              <w:rPr>
                <w:rFonts w:ascii="Times New Roman"/>
                <w:b w:val="false"/>
                <w:i w:val="false"/>
                <w:color w:val="000000"/>
                <w:sz w:val="20"/>
              </w:rPr>
              <w:t>валюталық операцияларды</w:t>
            </w:r>
            <w:r>
              <w:br/>
            </w:r>
            <w:r>
              <w:rPr>
                <w:rFonts w:ascii="Times New Roman"/>
                <w:b w:val="false"/>
                <w:i w:val="false"/>
                <w:color w:val="000000"/>
                <w:sz w:val="20"/>
              </w:rPr>
              <w:t>мониторингтеу қағидаларына</w:t>
            </w:r>
            <w:r>
              <w:br/>
            </w:r>
            <w:r>
              <w:rPr>
                <w:rFonts w:ascii="Times New Roman"/>
                <w:b w:val="false"/>
                <w:i w:val="false"/>
                <w:color w:val="000000"/>
                <w:sz w:val="20"/>
              </w:rPr>
              <w:t>7-қосымша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1096" w:id="1003"/>
    <w:p>
      <w:pPr>
        <w:spacing w:after="0"/>
        <w:ind w:left="0"/>
        <w:jc w:val="both"/>
      </w:pPr>
      <w:r>
        <w:rPr>
          <w:rFonts w:ascii="Times New Roman"/>
          <w:b w:val="false"/>
          <w:i w:val="false"/>
          <w:color w:val="000000"/>
          <w:sz w:val="28"/>
        </w:rPr>
        <w:t>
      Ұсынылады: Қазақстан Республикасы Ұлттық Банкінің орталық аппаратына</w:t>
      </w:r>
    </w:p>
    <w:bookmarkEnd w:id="1003"/>
    <w:bookmarkStart w:name="z1097" w:id="1004"/>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www.nationalbank.kz интернет-ресурсында орналастырылған </w:t>
      </w:r>
    </w:p>
    <w:bookmarkEnd w:id="1004"/>
    <w:bookmarkStart w:name="z1098" w:id="1005"/>
    <w:p>
      <w:pPr>
        <w:spacing w:after="0"/>
        <w:ind w:left="0"/>
        <w:jc w:val="both"/>
      </w:pPr>
      <w:r>
        <w:rPr>
          <w:rFonts w:ascii="Times New Roman"/>
          <w:b w:val="false"/>
          <w:i w:val="false"/>
          <w:color w:val="000000"/>
          <w:sz w:val="28"/>
        </w:rPr>
        <w:t>
      Әкімшілік нысанның атауы: Банктің, Қазақстан Республикасының бейрезидент-банкінің Қазақстан Республикасының аумағында қызметін жүзеге асыратын филиалының есепті кезеңде бейрезиденттерден қаржылай қарыздар тарту талаптары туралы есеп</w:t>
      </w:r>
    </w:p>
    <w:bookmarkEnd w:id="1005"/>
    <w:bookmarkStart w:name="z1099" w:id="1006"/>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ПР-7.</w:t>
      </w:r>
    </w:p>
    <w:bookmarkEnd w:id="1006"/>
    <w:bookmarkStart w:name="z1100" w:id="1007"/>
    <w:p>
      <w:pPr>
        <w:spacing w:after="0"/>
        <w:ind w:left="0"/>
        <w:jc w:val="both"/>
      </w:pPr>
      <w:r>
        <w:rPr>
          <w:rFonts w:ascii="Times New Roman"/>
          <w:b w:val="false"/>
          <w:i w:val="false"/>
          <w:color w:val="000000"/>
          <w:sz w:val="28"/>
        </w:rPr>
        <w:t>
      Кезеңділігі: ай сайын</w:t>
      </w:r>
    </w:p>
    <w:bookmarkEnd w:id="1007"/>
    <w:bookmarkStart w:name="z1101" w:id="1008"/>
    <w:p>
      <w:pPr>
        <w:spacing w:after="0"/>
        <w:ind w:left="0"/>
        <w:jc w:val="both"/>
      </w:pPr>
      <w:r>
        <w:rPr>
          <w:rFonts w:ascii="Times New Roman"/>
          <w:b w:val="false"/>
          <w:i w:val="false"/>
          <w:color w:val="000000"/>
          <w:sz w:val="28"/>
        </w:rPr>
        <w:t>
      Есепті кезеңі: ____ жылғы __________ айы</w:t>
      </w:r>
    </w:p>
    <w:bookmarkEnd w:id="1008"/>
    <w:bookmarkStart w:name="z1102" w:id="100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банк, Қазақстан Республикасының бейрезидент-банкінің Қазақстан Республикасының аумағында қызметін жүзеге асыратын филиалы</w:t>
      </w:r>
    </w:p>
    <w:bookmarkEnd w:id="1009"/>
    <w:bookmarkStart w:name="z1103" w:id="1010"/>
    <w:p>
      <w:pPr>
        <w:spacing w:after="0"/>
        <w:ind w:left="0"/>
        <w:jc w:val="both"/>
      </w:pPr>
      <w:r>
        <w:rPr>
          <w:rFonts w:ascii="Times New Roman"/>
          <w:b w:val="false"/>
          <w:i w:val="false"/>
          <w:color w:val="000000"/>
          <w:sz w:val="28"/>
        </w:rPr>
        <w:t>
      Ұсыну мерзімі: есепті кезеңнен кейінгі айдың 8 (сегізінші) күніне дейін (қоса алғанда)</w:t>
      </w:r>
    </w:p>
    <w:bookmarkEnd w:id="1010"/>
    <w:bookmarkStart w:name="z1104" w:id="1011"/>
    <w:p>
      <w:pPr>
        <w:spacing w:after="0"/>
        <w:ind w:left="0"/>
        <w:jc w:val="both"/>
      </w:pPr>
      <w:r>
        <w:rPr>
          <w:rFonts w:ascii="Times New Roman"/>
          <w:b w:val="false"/>
          <w:i w:val="false"/>
          <w:color w:val="000000"/>
          <w:sz w:val="28"/>
        </w:rPr>
        <w:t>
      БСН: _______________________</w:t>
      </w:r>
    </w:p>
    <w:bookmarkEnd w:id="1011"/>
    <w:bookmarkStart w:name="z1105" w:id="1012"/>
    <w:p>
      <w:pPr>
        <w:spacing w:after="0"/>
        <w:ind w:left="0"/>
        <w:jc w:val="both"/>
      </w:pPr>
      <w:r>
        <w:rPr>
          <w:rFonts w:ascii="Times New Roman"/>
          <w:b w:val="false"/>
          <w:i w:val="false"/>
          <w:color w:val="000000"/>
          <w:sz w:val="28"/>
        </w:rPr>
        <w:t>
      Жинау әдісі: электрондық түрде</w:t>
      </w:r>
    </w:p>
    <w:bookmarkEnd w:id="10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қаржылай қарыз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қаржылай қарыз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қаржылай қарыз туралы ақпарат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шарт (атауы, нөмірі, күні, мақсаты мен тағайындалуы)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шартқа толықтыру ретінде құжат (құжаттар) (бар болса) (атауы, нөмірі, күні, ескертпе)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шартқа қатысушы бейрезидент (бейрезиденттер) (атауы, елі, валюта операциясындағы мәртебесі)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валюталық шарттың реттік нөмірі (хабарлама туралы куәліктің (бар болса)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шарттың сомасы (валюталық шарттың валютасында)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валютасы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Негіздемелік келісім (бар болса) (атауы, нөмірі,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Бейрезиденттің банкке қатынасы (Қазақстан Республикасының бейрезидент банкінің Қазақстан Республикасының аумағында қызметін жүзеге асыратын филиалы толтырмайды)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 пайдаланғаны үшін сыйақы (мүдде) мөлшерлемесі (белгіленген пайыздық мөлшерлеме жағдайында жылдық % көрсетіледі, өзгермелі пайыздық мөлшерлеме жағдайында оны есептеу базасы мен маржа мөлшері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бойынша мерзімі өткен төлемдер үшін мөлшерлеме (әрбір кешіктірілген күн үшін, басқасы (толық жазылсын)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төлемдер (ұйымдастыру үшін, басқару үшін, міндеттеме үшін комиссия, басқасы (толық жазылсын), кредит, негізгі борыш сомасынан пайыздармен, басқасы (толық жазылсын)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қысқаша сипаттамасы (төлем жасау бойынша нұсқаулық, қаражат қозғалысының схемасы, басқасы (толық жазылсын)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Кредиттің агенті (операторы, ұйымдастырушысы) (бар болса) жөніндегі мәлімет (атауы, резиденттің бизнес сәйкестендіру нөмірі (бұдан әрі – БСН), бейрезиденттің 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жағдайлардың болуы (қарыз алушының мерзімін ұзарту, мерзімінен бұрын өтеу құқығы, кредитордың берешекті мерзімінен бұрын өтеуді талап ету құқығы, басқасы (толық жазылсын)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валюталық шарт шеңберінде қаржыландырылатын келісімшарттар туралы мәлімет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қаржыландыруды сұратқан аппликант туралы мәлімет (атауы, резиденттің БСН, бейрезиденттің 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қаржыландырылатын келісімшарт (келісімшарттар) туралы мәлімет (атауы, нөмірі, күні, валюталық шарттың валютасындағы сома, валюта, келісімшарттың есептік нөмірі, мәміле паспортының нөмірі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келісімшартқа қатысушы бенефициар туралы мәлімет (атауы, резиденттің БСН, бейрезиденттің 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кредитордың банкті, Қазақстан Республикасының бейрезидент банкінің Қазақстан Республикасының аумағында қызметін жүзеге асыратын филиалын қаржыландыру нысаны (қаражаттың банктің, Қазақстан Республикасының бейрезидент банкінің Қазақстан Республикасының аумағында қызметін жүзеге асыратын филиалының шотына келіп түсуі, кредитордың бенефициарға жасаған төлемі, басқасы (толық жазылсын)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Қаражаттың келіп түсу және берешекті өтеу кестесі (шарт валютасының мың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06" w:id="1013"/>
    <w:p>
      <w:pPr>
        <w:spacing w:after="0"/>
        <w:ind w:left="0"/>
        <w:jc w:val="both"/>
      </w:pPr>
      <w:r>
        <w:rPr>
          <w:rFonts w:ascii="Times New Roman"/>
          <w:b w:val="false"/>
          <w:i w:val="false"/>
          <w:color w:val="000000"/>
          <w:sz w:val="28"/>
        </w:rPr>
        <w:t>
      Банктің, Қазақстан Республикасының бейрезидент-банкінің Қазақстан</w:t>
      </w:r>
    </w:p>
    <w:bookmarkEnd w:id="1013"/>
    <w:bookmarkStart w:name="z1107" w:id="1014"/>
    <w:p>
      <w:pPr>
        <w:spacing w:after="0"/>
        <w:ind w:left="0"/>
        <w:jc w:val="both"/>
      </w:pPr>
      <w:r>
        <w:rPr>
          <w:rFonts w:ascii="Times New Roman"/>
          <w:b w:val="false"/>
          <w:i w:val="false"/>
          <w:color w:val="000000"/>
          <w:sz w:val="28"/>
        </w:rPr>
        <w:t>
      Республикасының аумағында қызметін жүзеге асыратын филиалының атауы</w:t>
      </w:r>
    </w:p>
    <w:bookmarkEnd w:id="1014"/>
    <w:bookmarkStart w:name="z1108" w:id="1015"/>
    <w:p>
      <w:pPr>
        <w:spacing w:after="0"/>
        <w:ind w:left="0"/>
        <w:jc w:val="both"/>
      </w:pPr>
      <w:r>
        <w:rPr>
          <w:rFonts w:ascii="Times New Roman"/>
          <w:b w:val="false"/>
          <w:i w:val="false"/>
          <w:color w:val="000000"/>
          <w:sz w:val="28"/>
        </w:rPr>
        <w:t>
      _______________________________________________________________</w:t>
      </w:r>
    </w:p>
    <w:bookmarkEnd w:id="1015"/>
    <w:bookmarkStart w:name="z1109" w:id="1016"/>
    <w:p>
      <w:pPr>
        <w:spacing w:after="0"/>
        <w:ind w:left="0"/>
        <w:jc w:val="both"/>
      </w:pPr>
      <w:r>
        <w:rPr>
          <w:rFonts w:ascii="Times New Roman"/>
          <w:b w:val="false"/>
          <w:i w:val="false"/>
          <w:color w:val="000000"/>
          <w:sz w:val="28"/>
        </w:rPr>
        <w:t>
      _______________________________________________________________</w:t>
      </w:r>
    </w:p>
    <w:bookmarkEnd w:id="1016"/>
    <w:bookmarkStart w:name="z1110" w:id="1017"/>
    <w:p>
      <w:pPr>
        <w:spacing w:after="0"/>
        <w:ind w:left="0"/>
        <w:jc w:val="both"/>
      </w:pPr>
      <w:r>
        <w:rPr>
          <w:rFonts w:ascii="Times New Roman"/>
          <w:b w:val="false"/>
          <w:i w:val="false"/>
          <w:color w:val="000000"/>
          <w:sz w:val="28"/>
        </w:rPr>
        <w:t>
      Мекенжайы ____________________________________________________</w:t>
      </w:r>
    </w:p>
    <w:bookmarkEnd w:id="1017"/>
    <w:bookmarkStart w:name="z1111" w:id="1018"/>
    <w:p>
      <w:pPr>
        <w:spacing w:after="0"/>
        <w:ind w:left="0"/>
        <w:jc w:val="both"/>
      </w:pPr>
      <w:r>
        <w:rPr>
          <w:rFonts w:ascii="Times New Roman"/>
          <w:b w:val="false"/>
          <w:i w:val="false"/>
          <w:color w:val="000000"/>
          <w:sz w:val="28"/>
        </w:rPr>
        <w:t>
      ____________________________________________________________________</w:t>
      </w:r>
    </w:p>
    <w:bookmarkEnd w:id="1018"/>
    <w:bookmarkStart w:name="z1112" w:id="1019"/>
    <w:p>
      <w:pPr>
        <w:spacing w:after="0"/>
        <w:ind w:left="0"/>
        <w:jc w:val="both"/>
      </w:pPr>
      <w:r>
        <w:rPr>
          <w:rFonts w:ascii="Times New Roman"/>
          <w:b w:val="false"/>
          <w:i w:val="false"/>
          <w:color w:val="000000"/>
          <w:sz w:val="28"/>
        </w:rPr>
        <w:t>
      Телефоны ______________________________________________________</w:t>
      </w:r>
    </w:p>
    <w:bookmarkEnd w:id="1019"/>
    <w:bookmarkStart w:name="z1113" w:id="1020"/>
    <w:p>
      <w:pPr>
        <w:spacing w:after="0"/>
        <w:ind w:left="0"/>
        <w:jc w:val="both"/>
      </w:pPr>
      <w:r>
        <w:rPr>
          <w:rFonts w:ascii="Times New Roman"/>
          <w:b w:val="false"/>
          <w:i w:val="false"/>
          <w:color w:val="000000"/>
          <w:sz w:val="28"/>
        </w:rPr>
        <w:t>
      Электрондық пошта мекенжайы ___________________________________</w:t>
      </w:r>
    </w:p>
    <w:bookmarkEnd w:id="1020"/>
    <w:bookmarkStart w:name="z1114" w:id="1021"/>
    <w:p>
      <w:pPr>
        <w:spacing w:after="0"/>
        <w:ind w:left="0"/>
        <w:jc w:val="both"/>
      </w:pPr>
      <w:r>
        <w:rPr>
          <w:rFonts w:ascii="Times New Roman"/>
          <w:b w:val="false"/>
          <w:i w:val="false"/>
          <w:color w:val="000000"/>
          <w:sz w:val="28"/>
        </w:rPr>
        <w:t>
      Орындаушы</w:t>
      </w:r>
    </w:p>
    <w:bookmarkEnd w:id="1021"/>
    <w:bookmarkStart w:name="z1115" w:id="1022"/>
    <w:p>
      <w:pPr>
        <w:spacing w:after="0"/>
        <w:ind w:left="0"/>
        <w:jc w:val="both"/>
      </w:pPr>
      <w:r>
        <w:rPr>
          <w:rFonts w:ascii="Times New Roman"/>
          <w:b w:val="false"/>
          <w:i w:val="false"/>
          <w:color w:val="000000"/>
          <w:sz w:val="28"/>
        </w:rPr>
        <w:t>
      ____________________________________________________________________</w:t>
      </w:r>
    </w:p>
    <w:bookmarkEnd w:id="1022"/>
    <w:bookmarkStart w:name="z1116" w:id="1023"/>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1023"/>
    <w:bookmarkStart w:name="z1117" w:id="1024"/>
    <w:p>
      <w:pPr>
        <w:spacing w:after="0"/>
        <w:ind w:left="0"/>
        <w:jc w:val="both"/>
      </w:pPr>
      <w:r>
        <w:rPr>
          <w:rFonts w:ascii="Times New Roman"/>
          <w:b w:val="false"/>
          <w:i w:val="false"/>
          <w:color w:val="000000"/>
          <w:sz w:val="28"/>
        </w:rPr>
        <w:t>
      Басшы немесе есепке қол қоюға уәкілетті адам</w:t>
      </w:r>
    </w:p>
    <w:bookmarkEnd w:id="1024"/>
    <w:bookmarkStart w:name="z1118" w:id="1025"/>
    <w:p>
      <w:pPr>
        <w:spacing w:after="0"/>
        <w:ind w:left="0"/>
        <w:jc w:val="both"/>
      </w:pPr>
      <w:r>
        <w:rPr>
          <w:rFonts w:ascii="Times New Roman"/>
          <w:b w:val="false"/>
          <w:i w:val="false"/>
          <w:color w:val="000000"/>
          <w:sz w:val="28"/>
        </w:rPr>
        <w:t>
      ____________________________________________________________________</w:t>
      </w:r>
    </w:p>
    <w:bookmarkEnd w:id="1025"/>
    <w:bookmarkStart w:name="z1119" w:id="1026"/>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1026"/>
    <w:bookmarkStart w:name="z1120" w:id="1027"/>
    <w:p>
      <w:pPr>
        <w:spacing w:after="0"/>
        <w:ind w:left="0"/>
        <w:jc w:val="both"/>
      </w:pPr>
      <w:r>
        <w:rPr>
          <w:rFonts w:ascii="Times New Roman"/>
          <w:b w:val="false"/>
          <w:i w:val="false"/>
          <w:color w:val="000000"/>
          <w:sz w:val="28"/>
        </w:rPr>
        <w:t xml:space="preserve">
      Есепке қол қойылған күн 20___ жылғы "____" ______________ </w:t>
      </w:r>
    </w:p>
    <w:bookmarkEnd w:id="1027"/>
    <w:bookmarkStart w:name="z1121" w:id="1028"/>
    <w:p>
      <w:pPr>
        <w:spacing w:after="0"/>
        <w:ind w:left="0"/>
        <w:jc w:val="both"/>
      </w:pPr>
      <w:r>
        <w:rPr>
          <w:rFonts w:ascii="Times New Roman"/>
          <w:b w:val="false"/>
          <w:i w:val="false"/>
          <w:color w:val="000000"/>
          <w:sz w:val="28"/>
        </w:rPr>
        <w:t>
      Ескертпе: нысан "Банктің, Қазақстан Республикасының бейрезидент-банкінің Қазақстан Республикасының аумағында қызметін жүзеге асыратын филиалының есепті кезеңде бейрезиденттерден қаржылай қарыздар тарту талаптары туралы есеп" әкімшілік деректерді өтеусіз негізде жинауға арналған нысанын толтыру бойынша түсіндірмеге сәйкес толтырылады.</w:t>
      </w:r>
    </w:p>
    <w:bookmarkEnd w:id="10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"Банктің, Қазақстан</w:t>
            </w:r>
            <w:r>
              <w:br/>
            </w:r>
            <w:r>
              <w:rPr>
                <w:rFonts w:ascii="Times New Roman"/>
                <w:b w:val="false"/>
                <w:i w:val="false"/>
                <w:color w:val="000000"/>
                <w:sz w:val="20"/>
              </w:rPr>
              <w:t>Республикасының бейрезидент-банкінің Қазақстан Республикасының аумағында қызметін жүзеге асыратын филиалының есепті кезеңде бейрезиденттерден қаржылай</w:t>
            </w:r>
            <w:r>
              <w:br/>
            </w:r>
            <w:r>
              <w:rPr>
                <w:rFonts w:ascii="Times New Roman"/>
                <w:b w:val="false"/>
                <w:i w:val="false"/>
                <w:color w:val="000000"/>
                <w:sz w:val="20"/>
              </w:rPr>
              <w:t>қарыздар тарту талаптары</w:t>
            </w:r>
            <w:r>
              <w:br/>
            </w:r>
            <w:r>
              <w:rPr>
                <w:rFonts w:ascii="Times New Roman"/>
                <w:b w:val="false"/>
                <w:i w:val="false"/>
                <w:color w:val="000000"/>
                <w:sz w:val="20"/>
              </w:rPr>
              <w:t>туралы есеп" әкімшілік</w:t>
            </w:r>
            <w:r>
              <w:br/>
            </w:r>
            <w:r>
              <w:rPr>
                <w:rFonts w:ascii="Times New Roman"/>
                <w:b w:val="false"/>
                <w:i w:val="false"/>
                <w:color w:val="000000"/>
                <w:sz w:val="20"/>
              </w:rPr>
              <w:t>деректерді өтеусіз негізде</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 </w:t>
            </w:r>
          </w:p>
        </w:tc>
      </w:tr>
    </w:tbl>
    <w:bookmarkStart w:name="z1123" w:id="1029"/>
    <w:p>
      <w:pPr>
        <w:spacing w:after="0"/>
        <w:ind w:left="0"/>
        <w:jc w:val="left"/>
      </w:pPr>
      <w:r>
        <w:rPr>
          <w:rFonts w:ascii="Times New Roman"/>
          <w:b/>
          <w:i w:val="false"/>
          <w:color w:val="000000"/>
        </w:rPr>
        <w:t xml:space="preserve"> Банктің, Қазақстан Республикасының бейрезидент-банкінің Қазақстан Республикасының аумағында қызметін жүзеге асыратын филиалының есепті кезеңде бейрезиденттерден қаржылай қарыздар тарту талаптары туралы есеп (индексі – ПР-7, кезеңділігі – ай сайын)</w:t>
      </w:r>
    </w:p>
    <w:bookmarkEnd w:id="1029"/>
    <w:bookmarkStart w:name="z1124" w:id="1030"/>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1030"/>
    <w:bookmarkStart w:name="z1125" w:id="1031"/>
    <w:p>
      <w:pPr>
        <w:spacing w:after="0"/>
        <w:ind w:left="0"/>
        <w:jc w:val="left"/>
      </w:pPr>
      <w:r>
        <w:rPr>
          <w:rFonts w:ascii="Times New Roman"/>
          <w:b/>
          <w:i w:val="false"/>
          <w:color w:val="000000"/>
        </w:rPr>
        <w:t xml:space="preserve"> 1-тарау. Жалпы ережелер</w:t>
      </w:r>
    </w:p>
    <w:bookmarkEnd w:id="1031"/>
    <w:bookmarkStart w:name="z1126" w:id="1032"/>
    <w:p>
      <w:pPr>
        <w:spacing w:after="0"/>
        <w:ind w:left="0"/>
        <w:jc w:val="both"/>
      </w:pPr>
      <w:r>
        <w:rPr>
          <w:rFonts w:ascii="Times New Roman"/>
          <w:b w:val="false"/>
          <w:i w:val="false"/>
          <w:color w:val="000000"/>
          <w:sz w:val="28"/>
        </w:rPr>
        <w:t>
      1. Осы түсіндірмеде "Банктің, Қазақстан Республикасының бейрезидент-банкінің Қазақстан Республикасының аумағында қызметін жүзеге асыратын филиалының есепті кезеңде бейрезиденттерден қаржылай қарыздар тарту талаптары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032"/>
    <w:bookmarkStart w:name="z1127" w:id="1033"/>
    <w:p>
      <w:pPr>
        <w:spacing w:after="0"/>
        <w:ind w:left="0"/>
        <w:jc w:val="both"/>
      </w:pPr>
      <w:r>
        <w:rPr>
          <w:rFonts w:ascii="Times New Roman"/>
          <w:b w:val="false"/>
          <w:i w:val="false"/>
          <w:color w:val="000000"/>
          <w:sz w:val="28"/>
        </w:rPr>
        <w:t xml:space="preserve">
      2. Нысанды банктер, Қазақстан Республикасының бейрезидент-банктерінің Қазақстан Республикасының аумағында қызметін жүзеге асыратын филиалдары есепті кезеңде бейрезиденттерден тартқан қаржылай қарыздар бойынша және олар бейрезиденттерден бұрын тартқан қаржылай қарыздар бойынша "Қазақстан Республикасында валюталық операцияларды мониторингтеу қағидаларын бекіту туралы" Қазақстан Республикасы Ұлттық Банкі Басқармасының 2019 жылғы 10 сәуірдегі № 64 қаулысымен (Нормативтік құқықтық актілерді мемлекеттік тіркеу тізілімінде № 18544 болып тіркелген) бекітілген Қазақстан Республикасында валюталық операцияларды мониторингтеу қағидаларының (бұдан әрі – Қазақстан Республикасында валюталық операцияларды мониторингтеу қағидалары) </w:t>
      </w:r>
      <w:r>
        <w:rPr>
          <w:rFonts w:ascii="Times New Roman"/>
          <w:b w:val="false"/>
          <w:i w:val="false"/>
          <w:color w:val="000000"/>
          <w:sz w:val="28"/>
        </w:rPr>
        <w:t>15-тармағының</w:t>
      </w:r>
      <w:r>
        <w:rPr>
          <w:rFonts w:ascii="Times New Roman"/>
          <w:b w:val="false"/>
          <w:i w:val="false"/>
          <w:color w:val="000000"/>
          <w:sz w:val="28"/>
        </w:rPr>
        <w:t xml:space="preserve"> 1), 2), 3), 4) және 6) тармақшаларында көрсетілген мәліметтер өзгерген қаржылай қарыздар бойынша ай сайын ұсынады.</w:t>
      </w:r>
    </w:p>
    <w:bookmarkEnd w:id="1033"/>
    <w:bookmarkStart w:name="z1128" w:id="1034"/>
    <w:p>
      <w:pPr>
        <w:spacing w:after="0"/>
        <w:ind w:left="0"/>
        <w:jc w:val="both"/>
      </w:pPr>
      <w:r>
        <w:rPr>
          <w:rFonts w:ascii="Times New Roman"/>
          <w:b w:val="false"/>
          <w:i w:val="false"/>
          <w:color w:val="000000"/>
          <w:sz w:val="28"/>
        </w:rPr>
        <w:t>
      3. Нысанға басшы немесе есепке қол қоюға уәкілетті адам және орындаушы қол қояды.</w:t>
      </w:r>
    </w:p>
    <w:bookmarkEnd w:id="1034"/>
    <w:bookmarkStart w:name="z1129" w:id="1035"/>
    <w:p>
      <w:pPr>
        <w:spacing w:after="0"/>
        <w:ind w:left="0"/>
        <w:jc w:val="left"/>
      </w:pPr>
      <w:r>
        <w:rPr>
          <w:rFonts w:ascii="Times New Roman"/>
          <w:b/>
          <w:i w:val="false"/>
          <w:color w:val="000000"/>
        </w:rPr>
        <w:t xml:space="preserve"> 2-тарау. Нысанды толтыру</w:t>
      </w:r>
    </w:p>
    <w:bookmarkEnd w:id="1035"/>
    <w:bookmarkStart w:name="z1130" w:id="1036"/>
    <w:p>
      <w:pPr>
        <w:spacing w:after="0"/>
        <w:ind w:left="0"/>
        <w:jc w:val="both"/>
      </w:pPr>
      <w:r>
        <w:rPr>
          <w:rFonts w:ascii="Times New Roman"/>
          <w:b w:val="false"/>
          <w:i w:val="false"/>
          <w:color w:val="000000"/>
          <w:sz w:val="28"/>
        </w:rPr>
        <w:t>
      4. Нысанды банк тұтастай алғанда банк жүйесі бойынша әрбір қаржылай қарыз бойынша жасайды, Қазақстан Республикасының бейрезидент банкінің Қазақстан Республикасының аумағында қызметін жүзеге асыратын филиалы тұтастай алғанда Қазақстандағы шетелдік банктің филиалы бойынша әрбір қаржылай қарыз бойынша жасайды.</w:t>
      </w:r>
    </w:p>
    <w:bookmarkEnd w:id="1036"/>
    <w:bookmarkStart w:name="z1131" w:id="1037"/>
    <w:p>
      <w:pPr>
        <w:spacing w:after="0"/>
        <w:ind w:left="0"/>
        <w:jc w:val="both"/>
      </w:pPr>
      <w:r>
        <w:rPr>
          <w:rFonts w:ascii="Times New Roman"/>
          <w:b w:val="false"/>
          <w:i w:val="false"/>
          <w:color w:val="000000"/>
          <w:sz w:val="28"/>
        </w:rPr>
        <w:t>
      5. Нысанда егер валюталық шарт шеңберінде банктің, Қазақстан Республикасының бейрезидент банкінің Қазақстан Республикасының аумағында қызметін жүзеге асыратын филиалының берешегінің сомасы баламасында 500 000 (бес жүз мың) Америка Құрама Штаттарының долларынан асса немесе асатын болса, банктің, Қазақстан Республикасының бейрезидент банкінің Қазақстан Республикасының аумағында қызметін жүзеге асыратын филиалының бейрезиденттерден 180 (бір жүз сексен) күннен астам мерзімге тартқан қаржылай қарыздары туралы:</w:t>
      </w:r>
    </w:p>
    <w:bookmarkEnd w:id="1037"/>
    <w:bookmarkStart w:name="z1132" w:id="1038"/>
    <w:p>
      <w:pPr>
        <w:spacing w:after="0"/>
        <w:ind w:left="0"/>
        <w:jc w:val="both"/>
      </w:pPr>
      <w:r>
        <w:rPr>
          <w:rFonts w:ascii="Times New Roman"/>
          <w:b w:val="false"/>
          <w:i w:val="false"/>
          <w:color w:val="000000"/>
          <w:sz w:val="28"/>
        </w:rPr>
        <w:t>
      1) есепті кезеңде осындай қаржылай қарыздарды тарту талаптары туралы;</w:t>
      </w:r>
    </w:p>
    <w:bookmarkEnd w:id="1038"/>
    <w:bookmarkStart w:name="z1133" w:id="1039"/>
    <w:p>
      <w:pPr>
        <w:spacing w:after="0"/>
        <w:ind w:left="0"/>
        <w:jc w:val="both"/>
      </w:pPr>
      <w:r>
        <w:rPr>
          <w:rFonts w:ascii="Times New Roman"/>
          <w:b w:val="false"/>
          <w:i w:val="false"/>
          <w:color w:val="000000"/>
          <w:sz w:val="28"/>
        </w:rPr>
        <w:t>
      2) есепті кезеңде бұрын тартылған осындай қаржылай қарыздар бойынша Қазақстан Республикасында валюталық операцияларды мониторингтеу Қағидаларының 15-тармағының 1), 2), 3), 4) және 6) тармақшаларында көрсетілген мәліметтердің өзгерістері туралы ақпарат көрсетіледі.</w:t>
      </w:r>
    </w:p>
    <w:bookmarkEnd w:id="1039"/>
    <w:bookmarkStart w:name="z1134" w:id="1040"/>
    <w:p>
      <w:pPr>
        <w:spacing w:after="0"/>
        <w:ind w:left="0"/>
        <w:jc w:val="both"/>
      </w:pPr>
      <w:r>
        <w:rPr>
          <w:rFonts w:ascii="Times New Roman"/>
          <w:b w:val="false"/>
          <w:i w:val="false"/>
          <w:color w:val="000000"/>
          <w:sz w:val="28"/>
        </w:rPr>
        <w:t>
      Коды 6-жол "Валюталар мен қорларды белгілеуге арналған кодтар" ҚР ҰЖ 07 ISO 4217 Қазақстан Республикасының ұлттық жіктеуішіне сәйкес толтырылады.</w:t>
      </w:r>
    </w:p>
    <w:bookmarkEnd w:id="1040"/>
    <w:bookmarkStart w:name="z1135" w:id="1041"/>
    <w:p>
      <w:pPr>
        <w:spacing w:after="0"/>
        <w:ind w:left="0"/>
        <w:jc w:val="both"/>
      </w:pPr>
      <w:r>
        <w:rPr>
          <w:rFonts w:ascii="Times New Roman"/>
          <w:b w:val="false"/>
          <w:i w:val="false"/>
          <w:color w:val="000000"/>
          <w:sz w:val="28"/>
        </w:rPr>
        <w:t>
      Коды 7-жолда жекелеген мәмiлелердi, оның iшiнде коды 1-жолда көрсетілген валюталық шартты кредиттеудiң негіздемелік талаптарын айқындайтын негіздемелік келiсiм (бас келiсiм, кредиттiк желi және басқасы) көрсетiледi.</w:t>
      </w:r>
    </w:p>
    <w:bookmarkEnd w:id="1041"/>
    <w:bookmarkStart w:name="z1136" w:id="1042"/>
    <w:p>
      <w:pPr>
        <w:spacing w:after="0"/>
        <w:ind w:left="0"/>
        <w:jc w:val="both"/>
      </w:pPr>
      <w:r>
        <w:rPr>
          <w:rFonts w:ascii="Times New Roman"/>
          <w:b w:val="false"/>
          <w:i w:val="false"/>
          <w:color w:val="000000"/>
          <w:sz w:val="28"/>
        </w:rPr>
        <w:t>
      6. Коды 8-жолда бейрезидент кредитордың банкке (Қазақстан Республикасының бейрезидент банкінің Қазақстан Республикасының аумағында қызметін жүзеге асыратын филиалы толтырмайды) қатынасы көрсетіледі:</w:t>
      </w:r>
    </w:p>
    <w:bookmarkEnd w:id="1042"/>
    <w:bookmarkStart w:name="z1137" w:id="1043"/>
    <w:p>
      <w:pPr>
        <w:spacing w:after="0"/>
        <w:ind w:left="0"/>
        <w:jc w:val="both"/>
      </w:pPr>
      <w:r>
        <w:rPr>
          <w:rFonts w:ascii="Times New Roman"/>
          <w:b w:val="false"/>
          <w:i w:val="false"/>
          <w:color w:val="000000"/>
          <w:sz w:val="28"/>
        </w:rPr>
        <w:t>
      1) банктің 10 (он) пайызы және одан көп дауыс беруші акцияларын бейрезиденттің тікелей иеленуі;;</w:t>
      </w:r>
    </w:p>
    <w:bookmarkEnd w:id="1043"/>
    <w:bookmarkStart w:name="z1138" w:id="1044"/>
    <w:p>
      <w:pPr>
        <w:spacing w:after="0"/>
        <w:ind w:left="0"/>
        <w:jc w:val="both"/>
      </w:pPr>
      <w:r>
        <w:rPr>
          <w:rFonts w:ascii="Times New Roman"/>
          <w:b w:val="false"/>
          <w:i w:val="false"/>
          <w:color w:val="000000"/>
          <w:sz w:val="28"/>
        </w:rPr>
        <w:t>
      2) банктің 10 (он) пайызы және одан көп дауыс беруші акцияларын бейрезиденттің жанама иеленуі;</w:t>
      </w:r>
    </w:p>
    <w:bookmarkEnd w:id="1044"/>
    <w:bookmarkStart w:name="z1139" w:id="1045"/>
    <w:p>
      <w:pPr>
        <w:spacing w:after="0"/>
        <w:ind w:left="0"/>
        <w:jc w:val="both"/>
      </w:pPr>
      <w:r>
        <w:rPr>
          <w:rFonts w:ascii="Times New Roman"/>
          <w:b w:val="false"/>
          <w:i w:val="false"/>
          <w:color w:val="000000"/>
          <w:sz w:val="28"/>
        </w:rPr>
        <w:t>
      3) банктің 10 (он) пайызы және одан көп дауыс беруші акцияларын резиденттің тікелей иеленуі;</w:t>
      </w:r>
    </w:p>
    <w:bookmarkEnd w:id="1045"/>
    <w:bookmarkStart w:name="z1140" w:id="1046"/>
    <w:p>
      <w:pPr>
        <w:spacing w:after="0"/>
        <w:ind w:left="0"/>
        <w:jc w:val="both"/>
      </w:pPr>
      <w:r>
        <w:rPr>
          <w:rFonts w:ascii="Times New Roman"/>
          <w:b w:val="false"/>
          <w:i w:val="false"/>
          <w:color w:val="000000"/>
          <w:sz w:val="28"/>
        </w:rPr>
        <w:t>
      4) банктің 10 (он) пайызы және одан көп дауыс беруші акцияларын резиденттің жанама иеленуі;</w:t>
      </w:r>
    </w:p>
    <w:bookmarkEnd w:id="1046"/>
    <w:bookmarkStart w:name="z1141" w:id="1047"/>
    <w:p>
      <w:pPr>
        <w:spacing w:after="0"/>
        <w:ind w:left="0"/>
        <w:jc w:val="both"/>
      </w:pPr>
      <w:r>
        <w:rPr>
          <w:rFonts w:ascii="Times New Roman"/>
          <w:b w:val="false"/>
          <w:i w:val="false"/>
          <w:color w:val="000000"/>
          <w:sz w:val="28"/>
        </w:rPr>
        <w:t>
      5) банк пен бейрезидент бір-біріне ешқандай бақылау жасай алмайды және әсер ете алмайды, бірақ банктің 10 (он) пайыздан кем емес дауыс беруші акцияларын тікелей немесе жанама иеленетін бір инвестордың бақылауында және ықпалында болады;</w:t>
      </w:r>
    </w:p>
    <w:bookmarkEnd w:id="1047"/>
    <w:bookmarkStart w:name="z1142" w:id="1048"/>
    <w:p>
      <w:pPr>
        <w:spacing w:after="0"/>
        <w:ind w:left="0"/>
        <w:jc w:val="both"/>
      </w:pPr>
      <w:r>
        <w:rPr>
          <w:rFonts w:ascii="Times New Roman"/>
          <w:b w:val="false"/>
          <w:i w:val="false"/>
          <w:color w:val="000000"/>
          <w:sz w:val="28"/>
        </w:rPr>
        <w:t>
      6) Нысанның осы тармағының 1), 2), 3), 4) және 5) тармақшаларында көрсетілмеген жағдайлар.</w:t>
      </w:r>
    </w:p>
    <w:bookmarkEnd w:id="1048"/>
    <w:bookmarkStart w:name="z1143" w:id="1049"/>
    <w:p>
      <w:pPr>
        <w:spacing w:after="0"/>
        <w:ind w:left="0"/>
        <w:jc w:val="both"/>
      </w:pPr>
      <w:r>
        <w:rPr>
          <w:rFonts w:ascii="Times New Roman"/>
          <w:b w:val="false"/>
          <w:i w:val="false"/>
          <w:color w:val="000000"/>
          <w:sz w:val="28"/>
        </w:rPr>
        <w:t>
      7. Коды 16-жолда банкке, Қазақстан Республикасының бейрезидент-банкінің Қазақстан Республикасының аумағында қызметін жүзеге асыратын филиалына қаражаттың келіп түскені және банктің, Қазақстан Республикасының бейрезидент-банкінің Қазақстан Республикасының аумағында қызметін жүзеге асыратын филиалының валюталық шарт бойынша берешекті өтеуі туралы ақпарат: қаражаттың (ақша, тауарлар (жұмыстар, қызметтер) түріндегі, өзгесі) нақты немесе болжалды (болашақта) түсу күні немесе негізгі борышты өтеу және сыйақыны төлеу күні, шарт валютасының мың бірліктеріндегі түсімдер (төлемдер) сомасы көрсетіледі. Егер шарттың сомасы валюталық шартта көзделмесе, онда тек қаражаттың нақты түскені туралы ақпарат көрсетіледі. Өзгермелі пайыздық мөлшерлеме жағдайында сыйақыны төлеудің болжалды сомасы валюталық шартта өзгеше белгіленбесе, есепті кезеңнің соңындағы базалық мөлшерлеменің мәнін ескере отырып есептеледі.</w:t>
      </w:r>
    </w:p>
    <w:bookmarkEnd w:id="1049"/>
    <w:bookmarkStart w:name="z1144" w:id="1050"/>
    <w:p>
      <w:pPr>
        <w:spacing w:after="0"/>
        <w:ind w:left="0"/>
        <w:jc w:val="both"/>
      </w:pPr>
      <w:r>
        <w:rPr>
          <w:rFonts w:ascii="Times New Roman"/>
          <w:b w:val="false"/>
          <w:i w:val="false"/>
          <w:color w:val="000000"/>
          <w:sz w:val="28"/>
        </w:rPr>
        <w:t>
      8. Егер валюталық шарттағы сома әртүрлі валюталардағы бірнеше сомадан құралса, онда әрбір сома мен шарт валютасы бойынша Нысанның жекелеген бағандары толтырылады.</w:t>
      </w:r>
    </w:p>
    <w:bookmarkEnd w:id="1050"/>
    <w:bookmarkStart w:name="z1145" w:id="1051"/>
    <w:p>
      <w:pPr>
        <w:spacing w:after="0"/>
        <w:ind w:left="0"/>
        <w:jc w:val="both"/>
      </w:pPr>
      <w:r>
        <w:rPr>
          <w:rFonts w:ascii="Times New Roman"/>
          <w:b w:val="false"/>
          <w:i w:val="false"/>
          <w:color w:val="000000"/>
          <w:sz w:val="28"/>
        </w:rPr>
        <w:t>
      9. Қазақстан Республикасының Ұлттық Банкі Қазақстан Республикасында валюталық операцияларды мониторингтеу қағидаларына 8-қосымшаға сәйкес нысан бойынша банк, Қазақстан Республикасының бейрезидент-банкінің Қазақстан Республикасының аумағында қызметін жүзеге асыратын филиалы бейрезиденттерден тартқан, есепті кезеңнің басында және (немесе) соңында өтелмеген міндеттемелері бар қаржылай қарыздарды игеру және оларға қызмет көрсету туралы нысанда әрбір қаржылай қарыз бойынша міндеттемелердің нақты орындалуы жөніндегі ақпаратты көрсету үшін реттік нөмір береді.</w:t>
      </w:r>
    </w:p>
    <w:bookmarkEnd w:id="1051"/>
    <w:bookmarkStart w:name="z1146" w:id="1052"/>
    <w:p>
      <w:pPr>
        <w:spacing w:after="0"/>
        <w:ind w:left="0"/>
        <w:jc w:val="both"/>
      </w:pPr>
      <w:r>
        <w:rPr>
          <w:rFonts w:ascii="Times New Roman"/>
          <w:b w:val="false"/>
          <w:i w:val="false"/>
          <w:color w:val="000000"/>
          <w:sz w:val="28"/>
        </w:rPr>
        <w:t>
      Ынтымақтастық қағидаттарын белгілейтін, бірақ банктің, Қазақстан Республикасының бейрезидент-банкінің Қазақстан Республикасының аумағында қызметін жүзеге асыратын филиалының бейрезидентті қаржыландыруының жекелеген маңызды талаптарын айқындамайтын негіздемелік келісімге реттік нөмір берілмейді.</w:t>
      </w:r>
    </w:p>
    <w:bookmarkEnd w:id="1052"/>
    <w:bookmarkStart w:name="z1147" w:id="1053"/>
    <w:p>
      <w:pPr>
        <w:spacing w:after="0"/>
        <w:ind w:left="0"/>
        <w:jc w:val="both"/>
      </w:pPr>
      <w:r>
        <w:rPr>
          <w:rFonts w:ascii="Times New Roman"/>
          <w:b w:val="false"/>
          <w:i w:val="false"/>
          <w:color w:val="000000"/>
          <w:sz w:val="28"/>
        </w:rPr>
        <w:t>
      10. Есепті кезең үшін ақпарат болмаған жағдайда Нысан ұсынылмайды.</w:t>
      </w:r>
    </w:p>
    <w:bookmarkEnd w:id="1053"/>
    <w:bookmarkStart w:name="z1148" w:id="1054"/>
    <w:p>
      <w:pPr>
        <w:spacing w:after="0"/>
        <w:ind w:left="0"/>
        <w:jc w:val="both"/>
      </w:pPr>
      <w:r>
        <w:rPr>
          <w:rFonts w:ascii="Times New Roman"/>
          <w:b w:val="false"/>
          <w:i w:val="false"/>
          <w:color w:val="000000"/>
          <w:sz w:val="28"/>
        </w:rPr>
        <w:t>
      11. Нысанға түзетулер (өзгерістер, толықтырулар) Қазақстан Республикасында валюталық операцияларды мониторингтеу қағидаларының 32-тармағында белгіленген ұсыну мерзімінен кейін 6 (алты) ай ішінде енгізіледі.</w:t>
      </w:r>
    </w:p>
    <w:bookmarkEnd w:id="10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Банкі Басқармасының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қаулыларының тізбесіне</w:t>
            </w:r>
            <w:r>
              <w:br/>
            </w:r>
            <w:r>
              <w:rPr>
                <w:rFonts w:ascii="Times New Roman"/>
                <w:b w:val="false"/>
                <w:i w:val="false"/>
                <w:color w:val="000000"/>
                <w:sz w:val="20"/>
              </w:rPr>
              <w:t>19-қосымша</w:t>
            </w:r>
            <w:r>
              <w:br/>
            </w:r>
            <w:r>
              <w:rPr>
                <w:rFonts w:ascii="Times New Roman"/>
                <w:b w:val="false"/>
                <w:i w:val="false"/>
                <w:color w:val="000000"/>
                <w:sz w:val="20"/>
              </w:rPr>
              <w:t>Қазақстан Республикасында</w:t>
            </w:r>
            <w:r>
              <w:br/>
            </w:r>
            <w:r>
              <w:rPr>
                <w:rFonts w:ascii="Times New Roman"/>
                <w:b w:val="false"/>
                <w:i w:val="false"/>
                <w:color w:val="000000"/>
                <w:sz w:val="20"/>
              </w:rPr>
              <w:t>валюталық операцияларды</w:t>
            </w:r>
            <w:r>
              <w:br/>
            </w:r>
            <w:r>
              <w:rPr>
                <w:rFonts w:ascii="Times New Roman"/>
                <w:b w:val="false"/>
                <w:i w:val="false"/>
                <w:color w:val="000000"/>
                <w:sz w:val="20"/>
              </w:rPr>
              <w:t>мониторингтеу қағидаларына</w:t>
            </w:r>
            <w:r>
              <w:br/>
            </w:r>
            <w:r>
              <w:rPr>
                <w:rFonts w:ascii="Times New Roman"/>
                <w:b w:val="false"/>
                <w:i w:val="false"/>
                <w:color w:val="000000"/>
                <w:sz w:val="20"/>
              </w:rPr>
              <w:t>8-қосымша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1150" w:id="1055"/>
    <w:p>
      <w:pPr>
        <w:spacing w:after="0"/>
        <w:ind w:left="0"/>
        <w:jc w:val="both"/>
      </w:pPr>
      <w:r>
        <w:rPr>
          <w:rFonts w:ascii="Times New Roman"/>
          <w:b w:val="false"/>
          <w:i w:val="false"/>
          <w:color w:val="000000"/>
          <w:sz w:val="28"/>
        </w:rPr>
        <w:t xml:space="preserve">
      Ұсынылады: Қазақстан Республикасы Ұлттық Банкінің орталық аппаратына </w:t>
      </w:r>
    </w:p>
    <w:bookmarkEnd w:id="1055"/>
    <w:bookmarkStart w:name="z1151" w:id="1056"/>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1056"/>
    <w:bookmarkStart w:name="z1152" w:id="1057"/>
    <w:p>
      <w:pPr>
        <w:spacing w:after="0"/>
        <w:ind w:left="0"/>
        <w:jc w:val="both"/>
      </w:pPr>
      <w:r>
        <w:rPr>
          <w:rFonts w:ascii="Times New Roman"/>
          <w:b w:val="false"/>
          <w:i w:val="false"/>
          <w:color w:val="000000"/>
          <w:sz w:val="28"/>
        </w:rPr>
        <w:t>
      Әкімшілік нысанның атауы: Банк, Қазақстан Республикасының бейрезидент-банкінің Қазақстан Республикасының аумағында қызметін жүзеге асыратын филиалы бейрезиденттерден тартқан, есепті кезеңнің басында және (немесе) соңында өтелмеген міндеттемелері бар қаржылай қарыздарды игеру және оларға қызмет көрсету туралы есеп</w:t>
      </w:r>
    </w:p>
    <w:bookmarkEnd w:id="1057"/>
    <w:bookmarkStart w:name="z1153" w:id="1058"/>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11-ОБ</w:t>
      </w:r>
    </w:p>
    <w:bookmarkEnd w:id="1058"/>
    <w:bookmarkStart w:name="z1154" w:id="1059"/>
    <w:p>
      <w:pPr>
        <w:spacing w:after="0"/>
        <w:ind w:left="0"/>
        <w:jc w:val="both"/>
      </w:pPr>
      <w:r>
        <w:rPr>
          <w:rFonts w:ascii="Times New Roman"/>
          <w:b w:val="false"/>
          <w:i w:val="false"/>
          <w:color w:val="000000"/>
          <w:sz w:val="28"/>
        </w:rPr>
        <w:t>
      Кезеңділігі: тоқсан сайын</w:t>
      </w:r>
    </w:p>
    <w:bookmarkEnd w:id="1059"/>
    <w:bookmarkStart w:name="z1155" w:id="1060"/>
    <w:p>
      <w:pPr>
        <w:spacing w:after="0"/>
        <w:ind w:left="0"/>
        <w:jc w:val="both"/>
      </w:pPr>
      <w:r>
        <w:rPr>
          <w:rFonts w:ascii="Times New Roman"/>
          <w:b w:val="false"/>
          <w:i w:val="false"/>
          <w:color w:val="000000"/>
          <w:sz w:val="28"/>
        </w:rPr>
        <w:t xml:space="preserve">
      Есепті кезеңі: ____ жылғы __________ тоқсан </w:t>
      </w:r>
    </w:p>
    <w:bookmarkEnd w:id="1060"/>
    <w:bookmarkStart w:name="z1156" w:id="106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банк, Қазақстан Республикасының бейрезидент-банкінің Қазақстан Республикасының аумағында қызметін жүзеге асыратын филиалы</w:t>
      </w:r>
    </w:p>
    <w:bookmarkEnd w:id="1061"/>
    <w:bookmarkStart w:name="z1157" w:id="1062"/>
    <w:p>
      <w:pPr>
        <w:spacing w:after="0"/>
        <w:ind w:left="0"/>
        <w:jc w:val="both"/>
      </w:pPr>
      <w:r>
        <w:rPr>
          <w:rFonts w:ascii="Times New Roman"/>
          <w:b w:val="false"/>
          <w:i w:val="false"/>
          <w:color w:val="000000"/>
          <w:sz w:val="28"/>
        </w:rPr>
        <w:t>
      Ұсыну мерзімі: есепті кезеңнен кейінгі айдың 10 (оныншы) күніне (қоса алғанда) дейін</w:t>
      </w:r>
    </w:p>
    <w:bookmarkEnd w:id="1062"/>
    <w:bookmarkStart w:name="z1158" w:id="1063"/>
    <w:p>
      <w:pPr>
        <w:spacing w:after="0"/>
        <w:ind w:left="0"/>
        <w:jc w:val="both"/>
      </w:pPr>
      <w:r>
        <w:rPr>
          <w:rFonts w:ascii="Times New Roman"/>
          <w:b w:val="false"/>
          <w:i w:val="false"/>
          <w:color w:val="000000"/>
          <w:sz w:val="28"/>
        </w:rPr>
        <w:t>
      БСН: _______________________</w:t>
      </w:r>
    </w:p>
    <w:bookmarkEnd w:id="1063"/>
    <w:bookmarkStart w:name="z1159" w:id="1064"/>
    <w:p>
      <w:pPr>
        <w:spacing w:after="0"/>
        <w:ind w:left="0"/>
        <w:jc w:val="both"/>
      </w:pPr>
      <w:r>
        <w:rPr>
          <w:rFonts w:ascii="Times New Roman"/>
          <w:b w:val="false"/>
          <w:i w:val="false"/>
          <w:color w:val="000000"/>
          <w:sz w:val="28"/>
        </w:rPr>
        <w:t>
      Жинау әдісі: электрондық түрде</w:t>
      </w:r>
    </w:p>
    <w:bookmarkEnd w:id="1064"/>
    <w:bookmarkStart w:name="z1160" w:id="1065"/>
    <w:p>
      <w:pPr>
        <w:spacing w:after="0"/>
        <w:ind w:left="0"/>
        <w:jc w:val="both"/>
      </w:pPr>
      <w:r>
        <w:rPr>
          <w:rFonts w:ascii="Times New Roman"/>
          <w:b w:val="false"/>
          <w:i w:val="false"/>
          <w:color w:val="000000"/>
          <w:sz w:val="28"/>
        </w:rPr>
        <w:t xml:space="preserve">
      1-кесте. "Қазақстан Республикасында валюталық операцияларды мониторингтеу қағидаларын бекіту туралы" Қазақстан Республикасы Ұлттық Банкі Басқармасының 2019 жылғы 10 сәуірдегі № 64 қаулысымен (Нормативтік құқықтық актілерді мемлекеттік тіркеу тізілімінде № 18544 болып тіркелген) бекітілген Қазақстан Республикасында валюталық операцияларды мониторингтеу қағидаларының </w:t>
      </w:r>
      <w:r>
        <w:rPr>
          <w:rFonts w:ascii="Times New Roman"/>
          <w:b w:val="false"/>
          <w:i w:val="false"/>
          <w:color w:val="000000"/>
          <w:sz w:val="28"/>
        </w:rPr>
        <w:t>32-тармағына</w:t>
      </w:r>
      <w:r>
        <w:rPr>
          <w:rFonts w:ascii="Times New Roman"/>
          <w:b w:val="false"/>
          <w:i w:val="false"/>
          <w:color w:val="000000"/>
          <w:sz w:val="28"/>
        </w:rPr>
        <w:t xml:space="preserve"> сәйкес Қазақстан Республикасының Ұлттық Банкіне есеп ұсынылған қаржылай қарыздарды игеру және оларға қызмет көрсету</w:t>
      </w:r>
    </w:p>
    <w:bookmarkEnd w:id="10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валютасының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61" w:id="1066"/>
    <w:p>
      <w:pPr>
        <w:spacing w:after="0"/>
        <w:ind w:left="0"/>
        <w:jc w:val="both"/>
      </w:pPr>
      <w:r>
        <w:rPr>
          <w:rFonts w:ascii="Times New Roman"/>
          <w:b w:val="false"/>
          <w:i w:val="false"/>
          <w:color w:val="000000"/>
          <w:sz w:val="28"/>
        </w:rPr>
        <w:t>
      кестенің жалғасы</w:t>
      </w:r>
    </w:p>
    <w:bookmarkEnd w:id="10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басындағы қалдық, шарт валютасының мың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 w:id="1067"/>
          <w:p>
            <w:pPr>
              <w:spacing w:after="20"/>
              <w:ind w:left="20"/>
              <w:jc w:val="both"/>
            </w:pPr>
            <w:r>
              <w:rPr>
                <w:rFonts w:ascii="Times New Roman"/>
                <w:b w:val="false"/>
                <w:i w:val="false"/>
                <w:color w:val="000000"/>
                <w:sz w:val="20"/>
              </w:rPr>
              <w:t>
Есепті кезеңдегі операция,</w:t>
            </w:r>
          </w:p>
          <w:bookmarkEnd w:id="1067"/>
          <w:p>
            <w:pPr>
              <w:spacing w:after="20"/>
              <w:ind w:left="20"/>
              <w:jc w:val="both"/>
            </w:pPr>
            <w:r>
              <w:rPr>
                <w:rFonts w:ascii="Times New Roman"/>
                <w:b w:val="false"/>
                <w:i w:val="false"/>
                <w:color w:val="000000"/>
                <w:sz w:val="20"/>
              </w:rPr>
              <w:t>
шарт валютасының мың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қалдық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Ұлғаюы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Азаюы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мыналар есебінен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қайта ұйымдастыру есебінен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шарт валютасының мың бірлігі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шоттың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ұйымдастыру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капиталдандырылған сыйақы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63" w:id="1068"/>
    <w:p>
      <w:pPr>
        <w:spacing w:after="0"/>
        <w:ind w:left="0"/>
        <w:jc w:val="both"/>
      </w:pPr>
      <w:r>
        <w:rPr>
          <w:rFonts w:ascii="Times New Roman"/>
          <w:b w:val="false"/>
          <w:i w:val="false"/>
          <w:color w:val="000000"/>
          <w:sz w:val="28"/>
        </w:rPr>
        <w:t>
      кестенің жалғасы</w:t>
      </w:r>
    </w:p>
    <w:bookmarkEnd w:id="10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Кредиттің жай-күйі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басындағы қалдық, шарт валютасының мың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операция, шарт валютасының мың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қалдық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шарт валютасының мың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шоттың нөмірі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64" w:id="1069"/>
    <w:p>
      <w:pPr>
        <w:spacing w:after="0"/>
        <w:ind w:left="0"/>
        <w:jc w:val="both"/>
      </w:pPr>
      <w:r>
        <w:rPr>
          <w:rFonts w:ascii="Times New Roman"/>
          <w:b w:val="false"/>
          <w:i w:val="false"/>
          <w:color w:val="000000"/>
          <w:sz w:val="28"/>
        </w:rPr>
        <w:t>
      2-кесте. Өзге қаржылай қарыздарды игеру және оған қызмет көрсету</w:t>
      </w:r>
    </w:p>
    <w:bookmarkEnd w:id="10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кезеңдегі есептен алынған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валютасының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65" w:id="1070"/>
    <w:p>
      <w:pPr>
        <w:spacing w:after="0"/>
        <w:ind w:left="0"/>
        <w:jc w:val="both"/>
      </w:pPr>
      <w:r>
        <w:rPr>
          <w:rFonts w:ascii="Times New Roman"/>
          <w:b w:val="false"/>
          <w:i w:val="false"/>
          <w:color w:val="000000"/>
          <w:sz w:val="28"/>
        </w:rPr>
        <w:t>
      кестенің жалғасы</w:t>
      </w:r>
    </w:p>
    <w:bookmarkEnd w:id="10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келісімнің (келісімшарттың)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кезеңі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 елінің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Игерудің басталған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Өтеудің соңғы мерзімінің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66" w:id="1071"/>
    <w:p>
      <w:pPr>
        <w:spacing w:after="0"/>
        <w:ind w:left="0"/>
        <w:jc w:val="both"/>
      </w:pPr>
      <w:r>
        <w:rPr>
          <w:rFonts w:ascii="Times New Roman"/>
          <w:b w:val="false"/>
          <w:i w:val="false"/>
          <w:color w:val="000000"/>
          <w:sz w:val="28"/>
        </w:rPr>
        <w:t>
      кестенің жалғасы</w:t>
      </w:r>
    </w:p>
    <w:bookmarkEnd w:id="10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басындағы қалдық, шарт валютасының мың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операция, шарт валютасының мың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қалдық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Ұлғаюы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Азаюы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шарт валютасының мың бірлігі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шоттың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мыналар есебінен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қайта ұйымдастыру есебінен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ұйымдастыру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капиталдандырылған сыйақы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67" w:id="1072"/>
    <w:p>
      <w:pPr>
        <w:spacing w:after="0"/>
        <w:ind w:left="0"/>
        <w:jc w:val="both"/>
      </w:pPr>
      <w:r>
        <w:rPr>
          <w:rFonts w:ascii="Times New Roman"/>
          <w:b w:val="false"/>
          <w:i w:val="false"/>
          <w:color w:val="000000"/>
          <w:sz w:val="28"/>
        </w:rPr>
        <w:t>
      кестенің жалғасы</w:t>
      </w:r>
    </w:p>
    <w:bookmarkEnd w:id="10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Кредиттің жай-күйі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басындағы қалдық, шарт валютасының мың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операция, шарт валютасының мың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қалдық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шарт валютасының мың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шоттың нөмірі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68" w:id="1073"/>
    <w:p>
      <w:pPr>
        <w:spacing w:after="0"/>
        <w:ind w:left="0"/>
        <w:jc w:val="both"/>
      </w:pPr>
      <w:r>
        <w:rPr>
          <w:rFonts w:ascii="Times New Roman"/>
          <w:b w:val="false"/>
          <w:i w:val="false"/>
          <w:color w:val="000000"/>
          <w:sz w:val="28"/>
        </w:rPr>
        <w:t>
      Банктің, Қазақстан Республикасының бейрезидент-банкінің Қазақстан</w:t>
      </w:r>
    </w:p>
    <w:bookmarkEnd w:id="1073"/>
    <w:bookmarkStart w:name="z1169" w:id="1074"/>
    <w:p>
      <w:pPr>
        <w:spacing w:after="0"/>
        <w:ind w:left="0"/>
        <w:jc w:val="both"/>
      </w:pPr>
      <w:r>
        <w:rPr>
          <w:rFonts w:ascii="Times New Roman"/>
          <w:b w:val="false"/>
          <w:i w:val="false"/>
          <w:color w:val="000000"/>
          <w:sz w:val="28"/>
        </w:rPr>
        <w:t>
      Республикасының аумағында қызметін жүзеге асыратын филиалының атауы</w:t>
      </w:r>
    </w:p>
    <w:bookmarkEnd w:id="1074"/>
    <w:bookmarkStart w:name="z1170" w:id="1075"/>
    <w:p>
      <w:pPr>
        <w:spacing w:after="0"/>
        <w:ind w:left="0"/>
        <w:jc w:val="both"/>
      </w:pPr>
      <w:r>
        <w:rPr>
          <w:rFonts w:ascii="Times New Roman"/>
          <w:b w:val="false"/>
          <w:i w:val="false"/>
          <w:color w:val="000000"/>
          <w:sz w:val="28"/>
        </w:rPr>
        <w:t>
      _______________________________________________________________</w:t>
      </w:r>
    </w:p>
    <w:bookmarkEnd w:id="1075"/>
    <w:bookmarkStart w:name="z1171" w:id="1076"/>
    <w:p>
      <w:pPr>
        <w:spacing w:after="0"/>
        <w:ind w:left="0"/>
        <w:jc w:val="both"/>
      </w:pPr>
      <w:r>
        <w:rPr>
          <w:rFonts w:ascii="Times New Roman"/>
          <w:b w:val="false"/>
          <w:i w:val="false"/>
          <w:color w:val="000000"/>
          <w:sz w:val="28"/>
        </w:rPr>
        <w:t>
      _______________________________________________________________</w:t>
      </w:r>
    </w:p>
    <w:bookmarkEnd w:id="1076"/>
    <w:bookmarkStart w:name="z1172" w:id="1077"/>
    <w:p>
      <w:pPr>
        <w:spacing w:after="0"/>
        <w:ind w:left="0"/>
        <w:jc w:val="both"/>
      </w:pPr>
      <w:r>
        <w:rPr>
          <w:rFonts w:ascii="Times New Roman"/>
          <w:b w:val="false"/>
          <w:i w:val="false"/>
          <w:color w:val="000000"/>
          <w:sz w:val="28"/>
        </w:rPr>
        <w:t>
      Мекенжайы ____________________________________________________</w:t>
      </w:r>
    </w:p>
    <w:bookmarkEnd w:id="1077"/>
    <w:bookmarkStart w:name="z1173" w:id="1078"/>
    <w:p>
      <w:pPr>
        <w:spacing w:after="0"/>
        <w:ind w:left="0"/>
        <w:jc w:val="both"/>
      </w:pPr>
      <w:r>
        <w:rPr>
          <w:rFonts w:ascii="Times New Roman"/>
          <w:b w:val="false"/>
          <w:i w:val="false"/>
          <w:color w:val="000000"/>
          <w:sz w:val="28"/>
        </w:rPr>
        <w:t>
      _______________________________________________________________</w:t>
      </w:r>
    </w:p>
    <w:bookmarkEnd w:id="1078"/>
    <w:bookmarkStart w:name="z1174" w:id="1079"/>
    <w:p>
      <w:pPr>
        <w:spacing w:after="0"/>
        <w:ind w:left="0"/>
        <w:jc w:val="both"/>
      </w:pPr>
      <w:r>
        <w:rPr>
          <w:rFonts w:ascii="Times New Roman"/>
          <w:b w:val="false"/>
          <w:i w:val="false"/>
          <w:color w:val="000000"/>
          <w:sz w:val="28"/>
        </w:rPr>
        <w:t>
      Телефоны ______________________________________________________</w:t>
      </w:r>
    </w:p>
    <w:bookmarkEnd w:id="1079"/>
    <w:bookmarkStart w:name="z1175" w:id="1080"/>
    <w:p>
      <w:pPr>
        <w:spacing w:after="0"/>
        <w:ind w:left="0"/>
        <w:jc w:val="both"/>
      </w:pPr>
      <w:r>
        <w:rPr>
          <w:rFonts w:ascii="Times New Roman"/>
          <w:b w:val="false"/>
          <w:i w:val="false"/>
          <w:color w:val="000000"/>
          <w:sz w:val="28"/>
        </w:rPr>
        <w:t>
      Электрондық пошта мекенжайы ___________________________________</w:t>
      </w:r>
    </w:p>
    <w:bookmarkEnd w:id="1080"/>
    <w:bookmarkStart w:name="z1176" w:id="1081"/>
    <w:p>
      <w:pPr>
        <w:spacing w:after="0"/>
        <w:ind w:left="0"/>
        <w:jc w:val="both"/>
      </w:pPr>
      <w:r>
        <w:rPr>
          <w:rFonts w:ascii="Times New Roman"/>
          <w:b w:val="false"/>
          <w:i w:val="false"/>
          <w:color w:val="000000"/>
          <w:sz w:val="28"/>
        </w:rPr>
        <w:t>
      Орындаушы</w:t>
      </w:r>
    </w:p>
    <w:bookmarkEnd w:id="1081"/>
    <w:bookmarkStart w:name="z1177" w:id="1082"/>
    <w:p>
      <w:pPr>
        <w:spacing w:after="0"/>
        <w:ind w:left="0"/>
        <w:jc w:val="both"/>
      </w:pPr>
      <w:r>
        <w:rPr>
          <w:rFonts w:ascii="Times New Roman"/>
          <w:b w:val="false"/>
          <w:i w:val="false"/>
          <w:color w:val="000000"/>
          <w:sz w:val="28"/>
        </w:rPr>
        <w:t>
      _______________________________________________________________</w:t>
      </w:r>
    </w:p>
    <w:bookmarkEnd w:id="1082"/>
    <w:bookmarkStart w:name="z1178" w:id="1083"/>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1083"/>
    <w:bookmarkStart w:name="z1179" w:id="1084"/>
    <w:p>
      <w:pPr>
        <w:spacing w:after="0"/>
        <w:ind w:left="0"/>
        <w:jc w:val="both"/>
      </w:pPr>
      <w:r>
        <w:rPr>
          <w:rFonts w:ascii="Times New Roman"/>
          <w:b w:val="false"/>
          <w:i w:val="false"/>
          <w:color w:val="000000"/>
          <w:sz w:val="28"/>
        </w:rPr>
        <w:t>
      Басшы немесе есепке қол қоюға уәкілетті тұлға</w:t>
      </w:r>
    </w:p>
    <w:bookmarkEnd w:id="1084"/>
    <w:bookmarkStart w:name="z1180" w:id="1085"/>
    <w:p>
      <w:pPr>
        <w:spacing w:after="0"/>
        <w:ind w:left="0"/>
        <w:jc w:val="both"/>
      </w:pPr>
      <w:r>
        <w:rPr>
          <w:rFonts w:ascii="Times New Roman"/>
          <w:b w:val="false"/>
          <w:i w:val="false"/>
          <w:color w:val="000000"/>
          <w:sz w:val="28"/>
        </w:rPr>
        <w:t>
      ________________________________________________________________</w:t>
      </w:r>
    </w:p>
    <w:bookmarkEnd w:id="1085"/>
    <w:bookmarkStart w:name="z1181" w:id="1086"/>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1086"/>
    <w:bookmarkStart w:name="z1182" w:id="1087"/>
    <w:p>
      <w:pPr>
        <w:spacing w:after="0"/>
        <w:ind w:left="0"/>
        <w:jc w:val="both"/>
      </w:pPr>
      <w:r>
        <w:rPr>
          <w:rFonts w:ascii="Times New Roman"/>
          <w:b w:val="false"/>
          <w:i w:val="false"/>
          <w:color w:val="000000"/>
          <w:sz w:val="28"/>
        </w:rPr>
        <w:t xml:space="preserve">
      Есепке қол қойылған күн 20___ жылғы "____" ______________ </w:t>
      </w:r>
    </w:p>
    <w:bookmarkEnd w:id="1087"/>
    <w:bookmarkStart w:name="z1183" w:id="1088"/>
    <w:p>
      <w:pPr>
        <w:spacing w:after="0"/>
        <w:ind w:left="0"/>
        <w:jc w:val="both"/>
      </w:pPr>
      <w:r>
        <w:rPr>
          <w:rFonts w:ascii="Times New Roman"/>
          <w:b w:val="false"/>
          <w:i w:val="false"/>
          <w:color w:val="000000"/>
          <w:sz w:val="28"/>
        </w:rPr>
        <w:t>
      Ескертпе: нысан "Банк, Қазақстан Республикасының бейрезидент-банкінің Қазақстан Республикасының аумағында қызметін жүзеге асыратын филиалы бейрезиденттерден тартқан, есепті кезеңнің басында және (немесе) соңында өтелмеген міндеттемелері бар қаржылай қарыздарды игеру және оларға қызмет көрсету туралы есеп" әкімшілік деректерді өтеусіз негізде жинауға арналған нысанын толтыру бойынша түсіндірмеге сәйкес толтырылады.</w:t>
      </w:r>
    </w:p>
    <w:bookmarkEnd w:id="10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 Қазақстан</w:t>
            </w:r>
            <w:r>
              <w:br/>
            </w:r>
            <w:r>
              <w:rPr>
                <w:rFonts w:ascii="Times New Roman"/>
                <w:b w:val="false"/>
                <w:i w:val="false"/>
                <w:color w:val="000000"/>
                <w:sz w:val="20"/>
              </w:rPr>
              <w:t>Республикасының бейрезидент-банкінің Қазақстан Республикасының аумағында қызметін жүзеге асыратын филиалы бейрезиденттерден тартқан, есепті кезеңнің басында және (немесе) соңында өтелмеген міндеттемелері бар қаржылай қарыздарды игеру және оларға қызмет көрсету туралы есеп" әкімшілік деректерді өтеусіз негізде жинауға арналған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186" w:id="1089"/>
    <w:p>
      <w:pPr>
        <w:spacing w:after="0"/>
        <w:ind w:left="0"/>
        <w:jc w:val="left"/>
      </w:pPr>
      <w:r>
        <w:rPr>
          <w:rFonts w:ascii="Times New Roman"/>
          <w:b/>
          <w:i w:val="false"/>
          <w:color w:val="000000"/>
        </w:rPr>
        <w:t xml:space="preserve"> Банк, Қазақстан Республикасының бейрезидент-банкінің Қазақстан Республикасының аумағында қызметін жүзеге асыратын филиалы бейрезиденттерден тартқан, есепті кезеңнің басында және (немесе) соңында өтелмеген міндеттемелері бар қаржылай қарыздарды игеру және оларға қызмет көрсету туралы есеп (индексі – 11-ОБ, кезеңділігі – тоқсан сайын)</w:t>
      </w:r>
    </w:p>
    <w:bookmarkEnd w:id="1089"/>
    <w:bookmarkStart w:name="z1187" w:id="1090"/>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1090"/>
    <w:bookmarkStart w:name="z1188" w:id="1091"/>
    <w:p>
      <w:pPr>
        <w:spacing w:after="0"/>
        <w:ind w:left="0"/>
        <w:jc w:val="left"/>
      </w:pPr>
      <w:r>
        <w:rPr>
          <w:rFonts w:ascii="Times New Roman"/>
          <w:b/>
          <w:i w:val="false"/>
          <w:color w:val="000000"/>
        </w:rPr>
        <w:t xml:space="preserve"> 1-тарау. Жалпы ережелер</w:t>
      </w:r>
    </w:p>
    <w:bookmarkEnd w:id="1091"/>
    <w:bookmarkStart w:name="z1189" w:id="1092"/>
    <w:p>
      <w:pPr>
        <w:spacing w:after="0"/>
        <w:ind w:left="0"/>
        <w:jc w:val="both"/>
      </w:pPr>
      <w:r>
        <w:rPr>
          <w:rFonts w:ascii="Times New Roman"/>
          <w:b w:val="false"/>
          <w:i w:val="false"/>
          <w:color w:val="000000"/>
          <w:sz w:val="28"/>
        </w:rPr>
        <w:t>
      1. Осы түсіндірмеде "Банк, Қазақстан Республикасының бейрезидент-банкінің Қазақстан Республикасының аумағында қызметін жүзеге асыратын филиалы бейрезиденттерден тартқан, есепті кезеңнің басында және (немесе) соңында өтелмеген міндеттемелері бар қаржылай қарыздарды игеру және оларға қызмет көрсету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092"/>
    <w:bookmarkStart w:name="z1190" w:id="1093"/>
    <w:p>
      <w:pPr>
        <w:spacing w:after="0"/>
        <w:ind w:left="0"/>
        <w:jc w:val="both"/>
      </w:pPr>
      <w:r>
        <w:rPr>
          <w:rFonts w:ascii="Times New Roman"/>
          <w:b w:val="false"/>
          <w:i w:val="false"/>
          <w:color w:val="000000"/>
          <w:sz w:val="28"/>
        </w:rPr>
        <w:t>
      2. Нысанды банк, Қазақстан Республикасының бейрезидент-банкінің Қазақстан Республикасының аумағында қызметін жүзеге асыратын филиалы бейрезиденттерден олар тартқан қаржылай қарыздар бойынша тоқсан сайын ұсынады.</w:t>
      </w:r>
    </w:p>
    <w:bookmarkEnd w:id="1093"/>
    <w:bookmarkStart w:name="z1191" w:id="1094"/>
    <w:p>
      <w:pPr>
        <w:spacing w:after="0"/>
        <w:ind w:left="0"/>
        <w:jc w:val="both"/>
      </w:pPr>
      <w:r>
        <w:rPr>
          <w:rFonts w:ascii="Times New Roman"/>
          <w:b w:val="false"/>
          <w:i w:val="false"/>
          <w:color w:val="000000"/>
          <w:sz w:val="28"/>
        </w:rPr>
        <w:t>
      3. Нысанға басшы немесе есепке қол қоюға уәкілетті адам және орындаушы қол қояды.</w:t>
      </w:r>
    </w:p>
    <w:bookmarkEnd w:id="1094"/>
    <w:bookmarkStart w:name="z1192" w:id="1095"/>
    <w:p>
      <w:pPr>
        <w:spacing w:after="0"/>
        <w:ind w:left="0"/>
        <w:jc w:val="left"/>
      </w:pPr>
      <w:r>
        <w:rPr>
          <w:rFonts w:ascii="Times New Roman"/>
          <w:b/>
          <w:i w:val="false"/>
          <w:color w:val="000000"/>
        </w:rPr>
        <w:t xml:space="preserve"> 2-тарау. Нысанды толтыру</w:t>
      </w:r>
    </w:p>
    <w:bookmarkEnd w:id="1095"/>
    <w:bookmarkStart w:name="z1193" w:id="1096"/>
    <w:p>
      <w:pPr>
        <w:spacing w:after="0"/>
        <w:ind w:left="0"/>
        <w:jc w:val="both"/>
      </w:pPr>
      <w:r>
        <w:rPr>
          <w:rFonts w:ascii="Times New Roman"/>
          <w:b w:val="false"/>
          <w:i w:val="false"/>
          <w:color w:val="000000"/>
          <w:sz w:val="28"/>
        </w:rPr>
        <w:t xml:space="preserve">
      4. Нысанда есепті кезеңнің басында және (немесе) соңында жалпы банк жүйесі бойынша, жалпы Қазақстан Республикасының бейрезидент-банкінің Қазақстан Республикасының аумағында қызметін жүзеге асыратын филиалы бойынша бейрезиденттердің алдында өтелмеген міндеттемелері бар әрбір қаржылай қарыз бойынша ақпарат бөлек көрсетіледі. </w:t>
      </w:r>
    </w:p>
    <w:bookmarkEnd w:id="1096"/>
    <w:bookmarkStart w:name="z1194" w:id="1097"/>
    <w:p>
      <w:pPr>
        <w:spacing w:after="0"/>
        <w:ind w:left="0"/>
        <w:jc w:val="both"/>
      </w:pPr>
      <w:r>
        <w:rPr>
          <w:rFonts w:ascii="Times New Roman"/>
          <w:b w:val="false"/>
          <w:i w:val="false"/>
          <w:color w:val="000000"/>
          <w:sz w:val="28"/>
        </w:rPr>
        <w:t xml:space="preserve">
      5. 1-кестеде "Қазақстан Республикасында валюталық операцияларды мониторингтеу қағидаларын бекіту туралы" Қазақстан Республикасы Ұлттық Банкі Басқармасының 2019 жылғы 10 сәуірдегі № 64 қаулысымен (Нормативтік құқықтық актілерді мемлекеттік тіркеу тізілімінде № 18544 болып тіркелген) бекітілген Қазақстан Республикасында валюталық операцияларды мониторингтеу қағидаларына (бұдан әрі – Қазақстан Республикасында валюталық операцияларды мониторингтеу қағидалары) </w:t>
      </w:r>
      <w:r>
        <w:rPr>
          <w:rFonts w:ascii="Times New Roman"/>
          <w:b w:val="false"/>
          <w:i w:val="false"/>
          <w:color w:val="000000"/>
          <w:sz w:val="28"/>
        </w:rPr>
        <w:t>7-қосымшада</w:t>
      </w:r>
      <w:r>
        <w:rPr>
          <w:rFonts w:ascii="Times New Roman"/>
          <w:b w:val="false"/>
          <w:i w:val="false"/>
          <w:color w:val="000000"/>
          <w:sz w:val="28"/>
        </w:rPr>
        <w:t xml:space="preserve"> белгіленген нысан бойынша банктің, Қазақстан Республикасының бейрезидент-банкінің Қазақстан Республикасының аумағында қызметін жүзеге асыратын филиалының бейрезиденттерден есепті кезеңдегі қаржылай қарыздар тарту талаптары туралы есепті банк, Қазақстан Республикасының бейрезидент-банкінің Қазақстан Республикасының аумағында қызметін жүзеге асыратын филиалы ұсынған қаржылай қарыздарды игеру, өтеу және оларға қызмет көрсету бойынша мәліметтер көрсетіледі.</w:t>
      </w:r>
    </w:p>
    <w:bookmarkEnd w:id="1097"/>
    <w:bookmarkStart w:name="z1195" w:id="1098"/>
    <w:p>
      <w:pPr>
        <w:spacing w:after="0"/>
        <w:ind w:left="0"/>
        <w:jc w:val="both"/>
      </w:pPr>
      <w:r>
        <w:rPr>
          <w:rFonts w:ascii="Times New Roman"/>
          <w:b w:val="false"/>
          <w:i w:val="false"/>
          <w:color w:val="000000"/>
          <w:sz w:val="28"/>
        </w:rPr>
        <w:t>
      6. 2-кестеде өзге қаржылай қарыздарды игеру, өтеу және оларға қызмет көрсету жөнінде мәліметтер көрсетіледі.</w:t>
      </w:r>
    </w:p>
    <w:bookmarkEnd w:id="1098"/>
    <w:bookmarkStart w:name="z1196" w:id="1099"/>
    <w:p>
      <w:pPr>
        <w:spacing w:after="0"/>
        <w:ind w:left="0"/>
        <w:jc w:val="both"/>
      </w:pPr>
      <w:r>
        <w:rPr>
          <w:rFonts w:ascii="Times New Roman"/>
          <w:b w:val="false"/>
          <w:i w:val="false"/>
          <w:color w:val="000000"/>
          <w:sz w:val="28"/>
        </w:rPr>
        <w:t>
      7. Сомалар шарт валютасының мың бірлігімен көрсетіледі.</w:t>
      </w:r>
    </w:p>
    <w:bookmarkEnd w:id="1099"/>
    <w:bookmarkStart w:name="z1197" w:id="1100"/>
    <w:p>
      <w:pPr>
        <w:spacing w:after="0"/>
        <w:ind w:left="0"/>
        <w:jc w:val="both"/>
      </w:pPr>
      <w:r>
        <w:rPr>
          <w:rFonts w:ascii="Times New Roman"/>
          <w:b w:val="false"/>
          <w:i w:val="false"/>
          <w:color w:val="000000"/>
          <w:sz w:val="28"/>
        </w:rPr>
        <w:t>
      8. 1-кестеде:</w:t>
      </w:r>
    </w:p>
    <w:bookmarkEnd w:id="1100"/>
    <w:bookmarkStart w:name="z1198" w:id="1101"/>
    <w:p>
      <w:pPr>
        <w:spacing w:after="0"/>
        <w:ind w:left="0"/>
        <w:jc w:val="both"/>
      </w:pPr>
      <w:r>
        <w:rPr>
          <w:rFonts w:ascii="Times New Roman"/>
          <w:b w:val="false"/>
          <w:i w:val="false"/>
          <w:color w:val="000000"/>
          <w:sz w:val="28"/>
        </w:rPr>
        <w:t>
      А бағанында банктің, Қазақстан Республикасының бейрезидент-банкінің Қазақстан Республикасының аумағында қызметін жүзеге асыратын филиалының Қазақстан Республикасында валюталық операцияларды мониторингтеу қағидаларына 7-қосымшаға сәйкес нысан бойынша бейрезиденттен есепті кезеңде қаржылай қарыздарды тарту талаптары туралы есепте Қазақстан Республикасының Ұлттық Банкі қаржылай қарызға беретін реттік нөмірі немесе Қазақстан Республикасында валюталық операцияларды мониторингтеу қағидалары қолданысқа енгізілгенге дейін банкке бейрезиденттерден қаржылай қарызға берілген хабарлама туралы куәліктің нөмірі көрсетіледі.</w:t>
      </w:r>
    </w:p>
    <w:bookmarkEnd w:id="1101"/>
    <w:bookmarkStart w:name="z1199" w:id="1102"/>
    <w:p>
      <w:pPr>
        <w:spacing w:after="0"/>
        <w:ind w:left="0"/>
        <w:jc w:val="both"/>
      </w:pPr>
      <w:r>
        <w:rPr>
          <w:rFonts w:ascii="Times New Roman"/>
          <w:b w:val="false"/>
          <w:i w:val="false"/>
          <w:color w:val="000000"/>
          <w:sz w:val="28"/>
        </w:rPr>
        <w:t>
      14-бағанда "қолданыстағы", "Тараптардың міндеттемелерді толық орындауы" тізімінен есепті кезеңнің соңындағы кредиттік келісімнің жай-күйі көрсетіледі. Кредиттік келісім тараптар міндеттемелерін, оның ішінде сыйақы бойынша немесе мерзімі өткен төлемдер бойынша міндеттемелерін толық орындағанға дейін қолданылады деп есептеледі.</w:t>
      </w:r>
    </w:p>
    <w:bookmarkEnd w:id="1102"/>
    <w:bookmarkStart w:name="z1200" w:id="1103"/>
    <w:p>
      <w:pPr>
        <w:spacing w:after="0"/>
        <w:ind w:left="0"/>
        <w:jc w:val="both"/>
      </w:pPr>
      <w:r>
        <w:rPr>
          <w:rFonts w:ascii="Times New Roman"/>
          <w:b w:val="false"/>
          <w:i w:val="false"/>
          <w:color w:val="000000"/>
          <w:sz w:val="28"/>
        </w:rPr>
        <w:t>
      9. 2-кестеде Б бағанында өткен кезең үшін ұсынылған Нысаннан қаржылай қарыздың реттік нөмірі көрсетіледі.</w:t>
      </w:r>
    </w:p>
    <w:bookmarkEnd w:id="1103"/>
    <w:bookmarkStart w:name="z1201" w:id="1104"/>
    <w:p>
      <w:pPr>
        <w:spacing w:after="0"/>
        <w:ind w:left="0"/>
        <w:jc w:val="both"/>
      </w:pPr>
      <w:r>
        <w:rPr>
          <w:rFonts w:ascii="Times New Roman"/>
          <w:b w:val="false"/>
          <w:i w:val="false"/>
          <w:color w:val="000000"/>
          <w:sz w:val="28"/>
        </w:rPr>
        <w:t>
      10. 1 және 2-кестелерде:</w:t>
      </w:r>
    </w:p>
    <w:bookmarkEnd w:id="1104"/>
    <w:bookmarkStart w:name="z1202" w:id="1105"/>
    <w:p>
      <w:pPr>
        <w:spacing w:after="0"/>
        <w:ind w:left="0"/>
        <w:jc w:val="both"/>
      </w:pPr>
      <w:r>
        <w:rPr>
          <w:rFonts w:ascii="Times New Roman"/>
          <w:b w:val="false"/>
          <w:i w:val="false"/>
          <w:color w:val="000000"/>
          <w:sz w:val="28"/>
        </w:rPr>
        <w:t>
      1-бағанда есепті кезеңнің басында өтелмеген, оның ішінде мерзімі өткен негізгі борыш көрсетіледі;</w:t>
      </w:r>
    </w:p>
    <w:bookmarkEnd w:id="1105"/>
    <w:bookmarkStart w:name="z1203" w:id="1106"/>
    <w:p>
      <w:pPr>
        <w:spacing w:after="0"/>
        <w:ind w:left="0"/>
        <w:jc w:val="both"/>
      </w:pPr>
      <w:r>
        <w:rPr>
          <w:rFonts w:ascii="Times New Roman"/>
          <w:b w:val="false"/>
          <w:i w:val="false"/>
          <w:color w:val="000000"/>
          <w:sz w:val="28"/>
        </w:rPr>
        <w:t>
      2-бағанда есепті кезеңде кредит қаражатын алу, борышты қайта ұйымдастыру және сыйақыны капиталдандыру есебінен негізгі борыштың ұлғайғаны көрсетіледі;</w:t>
      </w:r>
    </w:p>
    <w:bookmarkEnd w:id="1106"/>
    <w:bookmarkStart w:name="z1204" w:id="1107"/>
    <w:p>
      <w:pPr>
        <w:spacing w:after="0"/>
        <w:ind w:left="0"/>
        <w:jc w:val="both"/>
      </w:pPr>
      <w:r>
        <w:rPr>
          <w:rFonts w:ascii="Times New Roman"/>
          <w:b w:val="false"/>
          <w:i w:val="false"/>
          <w:color w:val="000000"/>
          <w:sz w:val="28"/>
        </w:rPr>
        <w:t>
      3-бағанда талапты басқаға беру (борышты аудару) кезінде қайта ұйымдастыру есебінен борыштың ұлғаюы көрсетіледі;</w:t>
      </w:r>
    </w:p>
    <w:bookmarkEnd w:id="1107"/>
    <w:bookmarkStart w:name="z1205" w:id="1108"/>
    <w:p>
      <w:pPr>
        <w:spacing w:after="0"/>
        <w:ind w:left="0"/>
        <w:jc w:val="both"/>
      </w:pPr>
      <w:r>
        <w:rPr>
          <w:rFonts w:ascii="Times New Roman"/>
          <w:b w:val="false"/>
          <w:i w:val="false"/>
          <w:color w:val="000000"/>
          <w:sz w:val="28"/>
        </w:rPr>
        <w:t>
      4-бағанда сыйақыны капиталдандыру (сыйақыны негізгі борышқа жатқызу) көрсетіледі;</w:t>
      </w:r>
    </w:p>
    <w:bookmarkEnd w:id="1108"/>
    <w:bookmarkStart w:name="z1206" w:id="1109"/>
    <w:p>
      <w:pPr>
        <w:spacing w:after="0"/>
        <w:ind w:left="0"/>
        <w:jc w:val="both"/>
      </w:pPr>
      <w:r>
        <w:rPr>
          <w:rFonts w:ascii="Times New Roman"/>
          <w:b w:val="false"/>
          <w:i w:val="false"/>
          <w:color w:val="000000"/>
          <w:sz w:val="28"/>
        </w:rPr>
        <w:t>
      5-бағанда есепті кезеңде өтеу және қайта ұйымдастыру есебінен негізгі борыштың, оның ішінде мерзімі өткен борыштың азаюы көрсетіледі;</w:t>
      </w:r>
    </w:p>
    <w:bookmarkEnd w:id="1109"/>
    <w:bookmarkStart w:name="z1207" w:id="1110"/>
    <w:p>
      <w:pPr>
        <w:spacing w:after="0"/>
        <w:ind w:left="0"/>
        <w:jc w:val="both"/>
      </w:pPr>
      <w:r>
        <w:rPr>
          <w:rFonts w:ascii="Times New Roman"/>
          <w:b w:val="false"/>
          <w:i w:val="false"/>
          <w:color w:val="000000"/>
          <w:sz w:val="28"/>
        </w:rPr>
        <w:t>
      6-бағанда қайта ұйымдастыру есебінен борыштың азаюы көрсетіледі. Мерзімінен бұрын өтеу, кешіру, талапты басқаға беру (борышты аудару), борышты капиталға қатысу құралдарына (қарыз алушыға және (немесе) үшінші тұлғаларға) айырбастау, қарыз алушының жылжымайтын мүлкі және өзге активі, қарыз алушының борыштық бағалы қағаздары, тауарды жеткізу және қарыз алушының өзге борыштық міндеттемелері қайта ұйымдастырудың негізгі түрлері болып табылады;</w:t>
      </w:r>
    </w:p>
    <w:bookmarkEnd w:id="1110"/>
    <w:bookmarkStart w:name="z1208" w:id="1111"/>
    <w:p>
      <w:pPr>
        <w:spacing w:after="0"/>
        <w:ind w:left="0"/>
        <w:jc w:val="both"/>
      </w:pPr>
      <w:r>
        <w:rPr>
          <w:rFonts w:ascii="Times New Roman"/>
          <w:b w:val="false"/>
          <w:i w:val="false"/>
          <w:color w:val="000000"/>
          <w:sz w:val="28"/>
        </w:rPr>
        <w:t>
      7 және 8-бағандарда есепті кезеңнің соңында өтелмеген, оның ішінде мерзімі өткен негізгі борыш және борыштың қалдығы ескерілетін баланстық шоттың нөмірі көрсетіледі;</w:t>
      </w:r>
    </w:p>
    <w:bookmarkEnd w:id="1111"/>
    <w:bookmarkStart w:name="z1209" w:id="1112"/>
    <w:p>
      <w:pPr>
        <w:spacing w:after="0"/>
        <w:ind w:left="0"/>
        <w:jc w:val="both"/>
      </w:pPr>
      <w:r>
        <w:rPr>
          <w:rFonts w:ascii="Times New Roman"/>
          <w:b w:val="false"/>
          <w:i w:val="false"/>
          <w:color w:val="000000"/>
          <w:sz w:val="28"/>
        </w:rPr>
        <w:t>
      9-бағанда есепті кезеңнің басындағы сыйақы бойынша, оның ішінде мерзімі өткен берешек көрсетіледі;</w:t>
      </w:r>
    </w:p>
    <w:bookmarkEnd w:id="1112"/>
    <w:bookmarkStart w:name="z1210" w:id="1113"/>
    <w:p>
      <w:pPr>
        <w:spacing w:after="0"/>
        <w:ind w:left="0"/>
        <w:jc w:val="both"/>
      </w:pPr>
      <w:r>
        <w:rPr>
          <w:rFonts w:ascii="Times New Roman"/>
          <w:b w:val="false"/>
          <w:i w:val="false"/>
          <w:color w:val="000000"/>
          <w:sz w:val="28"/>
        </w:rPr>
        <w:t>
      10-бағанда есепті кезеңде есептелген сыйақы көрсетіледі;</w:t>
      </w:r>
    </w:p>
    <w:bookmarkEnd w:id="1113"/>
    <w:bookmarkStart w:name="z1211" w:id="1114"/>
    <w:p>
      <w:pPr>
        <w:spacing w:after="0"/>
        <w:ind w:left="0"/>
        <w:jc w:val="both"/>
      </w:pPr>
      <w:r>
        <w:rPr>
          <w:rFonts w:ascii="Times New Roman"/>
          <w:b w:val="false"/>
          <w:i w:val="false"/>
          <w:color w:val="000000"/>
          <w:sz w:val="28"/>
        </w:rPr>
        <w:t>
      11-бағанда есепті кезеңде сыйақының, оның ішінде мерзімі өткен сыйақының ақы төлеу, қайта ұйымдастыру және капиталдандыру есебінен азаюы көрсетіледі;</w:t>
      </w:r>
    </w:p>
    <w:bookmarkEnd w:id="1114"/>
    <w:bookmarkStart w:name="z1212" w:id="1115"/>
    <w:p>
      <w:pPr>
        <w:spacing w:after="0"/>
        <w:ind w:left="0"/>
        <w:jc w:val="both"/>
      </w:pPr>
      <w:r>
        <w:rPr>
          <w:rFonts w:ascii="Times New Roman"/>
          <w:b w:val="false"/>
          <w:i w:val="false"/>
          <w:color w:val="000000"/>
          <w:sz w:val="28"/>
        </w:rPr>
        <w:t>
      12 және 13-бағандарда есепті кезең соңындағы сыйақы, оның ішінде мерзімі өткен сыйақы бойынша берешек және осы берешек ескерілетін баланстық шоттың нөмірі көрсетіледі.</w:t>
      </w:r>
    </w:p>
    <w:bookmarkEnd w:id="1115"/>
    <w:bookmarkStart w:name="z1213" w:id="1116"/>
    <w:p>
      <w:pPr>
        <w:spacing w:after="0"/>
        <w:ind w:left="0"/>
        <w:jc w:val="both"/>
      </w:pPr>
      <w:r>
        <w:rPr>
          <w:rFonts w:ascii="Times New Roman"/>
          <w:b w:val="false"/>
          <w:i w:val="false"/>
          <w:color w:val="000000"/>
          <w:sz w:val="28"/>
        </w:rPr>
        <w:t>
      11. 1-кестенің және 2-кестенің 15-бағанында қамтамасыз ету түрі және қамтамасыз ету сомасы валютасы көрсетіле отырып, валютаның мың бірлігімен (бар болса) көрсетіледі. Қамтамасыз етудің бірнеше түрі болған кезде қамтамасыз етудің барлық түрі және қамтамасыз етудің жалпы нарықтық құны мың теңгемен көрсетіледі.</w:t>
      </w:r>
    </w:p>
    <w:bookmarkEnd w:id="1116"/>
    <w:bookmarkStart w:name="z1214" w:id="1117"/>
    <w:p>
      <w:pPr>
        <w:spacing w:after="0"/>
        <w:ind w:left="0"/>
        <w:jc w:val="both"/>
      </w:pPr>
      <w:r>
        <w:rPr>
          <w:rFonts w:ascii="Times New Roman"/>
          <w:b w:val="false"/>
          <w:i w:val="false"/>
          <w:color w:val="000000"/>
          <w:sz w:val="28"/>
        </w:rPr>
        <w:t>
      1-кестенің В бағаны және 2-кестенің Г бағаны "Валюталар мен қорларды белгілеуге арналған кодтар" ҚР ҰЖ 07 ISO 4217 Қазақстан Республикасының ұлттық жіктеуішіне сәйкес толтырылады.</w:t>
      </w:r>
    </w:p>
    <w:bookmarkEnd w:id="1117"/>
    <w:bookmarkStart w:name="z1215" w:id="1118"/>
    <w:p>
      <w:pPr>
        <w:spacing w:after="0"/>
        <w:ind w:left="0"/>
        <w:jc w:val="both"/>
      </w:pPr>
      <w:r>
        <w:rPr>
          <w:rFonts w:ascii="Times New Roman"/>
          <w:b w:val="false"/>
          <w:i w:val="false"/>
          <w:color w:val="000000"/>
          <w:sz w:val="28"/>
        </w:rPr>
        <w:t xml:space="preserve">
      2-кестенің К бағаны "Елдердің атауларын және олардың әкімшілік-аумақтық бөлімшелері бірліктерін белгілеуге арналған кодтар. 1-бөлім. Елдер кодтары" ҚР ҰЖ ISO 3166-1 Қазақстан Республикасының ұлттық жіктеуішіне сәйкес толтырылады. </w:t>
      </w:r>
    </w:p>
    <w:bookmarkEnd w:id="1118"/>
    <w:bookmarkStart w:name="z1216" w:id="1119"/>
    <w:p>
      <w:pPr>
        <w:spacing w:after="0"/>
        <w:ind w:left="0"/>
        <w:jc w:val="both"/>
      </w:pPr>
      <w:r>
        <w:rPr>
          <w:rFonts w:ascii="Times New Roman"/>
          <w:b w:val="false"/>
          <w:i w:val="false"/>
          <w:color w:val="000000"/>
          <w:sz w:val="28"/>
        </w:rPr>
        <w:t>
      12. 1 және 2-кестелерде арифметикалық-логикалық бақылау:</w:t>
      </w:r>
    </w:p>
    <w:bookmarkEnd w:id="1119"/>
    <w:bookmarkStart w:name="z1217" w:id="1120"/>
    <w:p>
      <w:pPr>
        <w:spacing w:after="0"/>
        <w:ind w:left="0"/>
        <w:jc w:val="both"/>
      </w:pPr>
      <w:r>
        <w:rPr>
          <w:rFonts w:ascii="Times New Roman"/>
          <w:b w:val="false"/>
          <w:i w:val="false"/>
          <w:color w:val="000000"/>
          <w:sz w:val="28"/>
        </w:rPr>
        <w:t>
      1-баған = өткен тоқсан үшін ұсынылған Нысанның 7-бағаны;</w:t>
      </w:r>
    </w:p>
    <w:bookmarkEnd w:id="1120"/>
    <w:bookmarkStart w:name="z1218" w:id="1121"/>
    <w:p>
      <w:pPr>
        <w:spacing w:after="0"/>
        <w:ind w:left="0"/>
        <w:jc w:val="both"/>
      </w:pPr>
      <w:r>
        <w:rPr>
          <w:rFonts w:ascii="Times New Roman"/>
          <w:b w:val="false"/>
          <w:i w:val="false"/>
          <w:color w:val="000000"/>
          <w:sz w:val="28"/>
        </w:rPr>
        <w:t>
      2-баған &gt;= 3-баған + 4-баған;</w:t>
      </w:r>
    </w:p>
    <w:bookmarkEnd w:id="1121"/>
    <w:bookmarkStart w:name="z1219" w:id="1122"/>
    <w:p>
      <w:pPr>
        <w:spacing w:after="0"/>
        <w:ind w:left="0"/>
        <w:jc w:val="both"/>
      </w:pPr>
      <w:r>
        <w:rPr>
          <w:rFonts w:ascii="Times New Roman"/>
          <w:b w:val="false"/>
          <w:i w:val="false"/>
          <w:color w:val="000000"/>
          <w:sz w:val="28"/>
        </w:rPr>
        <w:t>
      5-баған &gt;= 6-баған;</w:t>
      </w:r>
    </w:p>
    <w:bookmarkEnd w:id="1122"/>
    <w:bookmarkStart w:name="z1220" w:id="1123"/>
    <w:p>
      <w:pPr>
        <w:spacing w:after="0"/>
        <w:ind w:left="0"/>
        <w:jc w:val="both"/>
      </w:pPr>
      <w:r>
        <w:rPr>
          <w:rFonts w:ascii="Times New Roman"/>
          <w:b w:val="false"/>
          <w:i w:val="false"/>
          <w:color w:val="000000"/>
          <w:sz w:val="28"/>
        </w:rPr>
        <w:t>
      7-баған = 1-баған + 2-баған - 5-баған;</w:t>
      </w:r>
    </w:p>
    <w:bookmarkEnd w:id="1123"/>
    <w:bookmarkStart w:name="z1221" w:id="1124"/>
    <w:p>
      <w:pPr>
        <w:spacing w:after="0"/>
        <w:ind w:left="0"/>
        <w:jc w:val="both"/>
      </w:pPr>
      <w:r>
        <w:rPr>
          <w:rFonts w:ascii="Times New Roman"/>
          <w:b w:val="false"/>
          <w:i w:val="false"/>
          <w:color w:val="000000"/>
          <w:sz w:val="28"/>
        </w:rPr>
        <w:t>
      9-баған = өткен тоқсан үшін ұсынылған Нысанның 12-бағаны;</w:t>
      </w:r>
    </w:p>
    <w:bookmarkEnd w:id="1124"/>
    <w:bookmarkStart w:name="z1222" w:id="1125"/>
    <w:p>
      <w:pPr>
        <w:spacing w:after="0"/>
        <w:ind w:left="0"/>
        <w:jc w:val="both"/>
      </w:pPr>
      <w:r>
        <w:rPr>
          <w:rFonts w:ascii="Times New Roman"/>
          <w:b w:val="false"/>
          <w:i w:val="false"/>
          <w:color w:val="000000"/>
          <w:sz w:val="28"/>
        </w:rPr>
        <w:t>
      12-баған = 9-баған + 10-баған - 11-баған.</w:t>
      </w:r>
    </w:p>
    <w:bookmarkEnd w:id="1125"/>
    <w:bookmarkStart w:name="z1223" w:id="1126"/>
    <w:p>
      <w:pPr>
        <w:spacing w:after="0"/>
        <w:ind w:left="0"/>
        <w:jc w:val="both"/>
      </w:pPr>
      <w:r>
        <w:rPr>
          <w:rFonts w:ascii="Times New Roman"/>
          <w:b w:val="false"/>
          <w:i w:val="false"/>
          <w:color w:val="000000"/>
          <w:sz w:val="28"/>
        </w:rPr>
        <w:t>
      13. Есепті кезеңде ақпарат болмаған жағдайда, Нысан ұсынылмайды.</w:t>
      </w:r>
    </w:p>
    <w:bookmarkEnd w:id="1126"/>
    <w:bookmarkStart w:name="z1224" w:id="1127"/>
    <w:p>
      <w:pPr>
        <w:spacing w:after="0"/>
        <w:ind w:left="0"/>
        <w:jc w:val="both"/>
      </w:pPr>
      <w:r>
        <w:rPr>
          <w:rFonts w:ascii="Times New Roman"/>
          <w:b w:val="false"/>
          <w:i w:val="false"/>
          <w:color w:val="000000"/>
          <w:sz w:val="28"/>
        </w:rPr>
        <w:t>
      14. Нысанға түзетулер (өзгерістер, толықтырулар) Қазақстан Республикасында валюталық операцияларды мониторингтеу қағидаларының 33-тармағында белгіленген ұсыну мерзімінен кейін 6 (алты) ай ішінде енгізіледі.</w:t>
      </w:r>
    </w:p>
    <w:bookmarkEnd w:id="11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Банкі Басқармасының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қаулыларының тізбесіне</w:t>
            </w:r>
            <w:r>
              <w:br/>
            </w:r>
            <w:r>
              <w:rPr>
                <w:rFonts w:ascii="Times New Roman"/>
                <w:b w:val="false"/>
                <w:i w:val="false"/>
                <w:color w:val="000000"/>
                <w:sz w:val="20"/>
              </w:rPr>
              <w:t>20-қосымша</w:t>
            </w:r>
            <w:r>
              <w:br/>
            </w:r>
            <w:r>
              <w:rPr>
                <w:rFonts w:ascii="Times New Roman"/>
                <w:b w:val="false"/>
                <w:i w:val="false"/>
                <w:color w:val="000000"/>
                <w:sz w:val="20"/>
              </w:rPr>
              <w:t>Қазақстан Республикасында</w:t>
            </w:r>
            <w:r>
              <w:br/>
            </w:r>
            <w:r>
              <w:rPr>
                <w:rFonts w:ascii="Times New Roman"/>
                <w:b w:val="false"/>
                <w:i w:val="false"/>
                <w:color w:val="000000"/>
                <w:sz w:val="20"/>
              </w:rPr>
              <w:t>валюталық операцияларды</w:t>
            </w:r>
            <w:r>
              <w:br/>
            </w:r>
            <w:r>
              <w:rPr>
                <w:rFonts w:ascii="Times New Roman"/>
                <w:b w:val="false"/>
                <w:i w:val="false"/>
                <w:color w:val="000000"/>
                <w:sz w:val="20"/>
              </w:rPr>
              <w:t>мониторингтеу қағидаларына</w:t>
            </w:r>
            <w:r>
              <w:br/>
            </w:r>
            <w:r>
              <w:rPr>
                <w:rFonts w:ascii="Times New Roman"/>
                <w:b w:val="false"/>
                <w:i w:val="false"/>
                <w:color w:val="000000"/>
                <w:sz w:val="20"/>
              </w:rPr>
              <w:t>9-қосымша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1226" w:id="1128"/>
    <w:p>
      <w:pPr>
        <w:spacing w:after="0"/>
        <w:ind w:left="0"/>
        <w:jc w:val="both"/>
      </w:pPr>
      <w:r>
        <w:rPr>
          <w:rFonts w:ascii="Times New Roman"/>
          <w:b w:val="false"/>
          <w:i w:val="false"/>
          <w:color w:val="000000"/>
          <w:sz w:val="28"/>
        </w:rPr>
        <w:t>
      Ұсынылады: Қазақстан Республикасы Ұлттық Банкінің орталық аппаратына</w:t>
      </w:r>
    </w:p>
    <w:bookmarkEnd w:id="1128"/>
    <w:bookmarkStart w:name="z1227" w:id="1129"/>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www.nationalbank.kz интернет-ресурсында орналастырылған </w:t>
      </w:r>
    </w:p>
    <w:bookmarkEnd w:id="1129"/>
    <w:bookmarkStart w:name="z1228" w:id="1130"/>
    <w:p>
      <w:pPr>
        <w:spacing w:after="0"/>
        <w:ind w:left="0"/>
        <w:jc w:val="both"/>
      </w:pPr>
      <w:r>
        <w:rPr>
          <w:rFonts w:ascii="Times New Roman"/>
          <w:b w:val="false"/>
          <w:i w:val="false"/>
          <w:color w:val="000000"/>
          <w:sz w:val="28"/>
        </w:rPr>
        <w:t>
      Әкімшілік нысанның атауы: жүргізілген валюталық операциялар туралы есеп</w:t>
      </w:r>
    </w:p>
    <w:bookmarkEnd w:id="1130"/>
    <w:bookmarkStart w:name="z1229" w:id="1131"/>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ПР-9</w:t>
      </w:r>
    </w:p>
    <w:bookmarkEnd w:id="1131"/>
    <w:bookmarkStart w:name="z1230" w:id="1132"/>
    <w:p>
      <w:pPr>
        <w:spacing w:after="0"/>
        <w:ind w:left="0"/>
        <w:jc w:val="both"/>
      </w:pPr>
      <w:r>
        <w:rPr>
          <w:rFonts w:ascii="Times New Roman"/>
          <w:b w:val="false"/>
          <w:i w:val="false"/>
          <w:color w:val="000000"/>
          <w:sz w:val="28"/>
        </w:rPr>
        <w:t>
      Кезеңділігі: ай сайын</w:t>
      </w:r>
    </w:p>
    <w:bookmarkEnd w:id="1132"/>
    <w:bookmarkStart w:name="z1231" w:id="1133"/>
    <w:p>
      <w:pPr>
        <w:spacing w:after="0"/>
        <w:ind w:left="0"/>
        <w:jc w:val="both"/>
      </w:pPr>
      <w:r>
        <w:rPr>
          <w:rFonts w:ascii="Times New Roman"/>
          <w:b w:val="false"/>
          <w:i w:val="false"/>
          <w:color w:val="000000"/>
          <w:sz w:val="28"/>
        </w:rPr>
        <w:t xml:space="preserve">
      Есепті кезеңі: ____ жылғы _______ ай </w:t>
      </w:r>
    </w:p>
    <w:bookmarkEnd w:id="1133"/>
    <w:bookmarkStart w:name="z1232" w:id="113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уәкілетті банк</w:t>
      </w:r>
    </w:p>
    <w:bookmarkEnd w:id="1134"/>
    <w:bookmarkStart w:name="z1233" w:id="113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мерзімдері: есепті кезеңнен кейінгі айдың 10 (онына) (қоса алғанда) дейін, ай сайын</w:t>
      </w:r>
    </w:p>
    <w:bookmarkEnd w:id="1135"/>
    <w:bookmarkStart w:name="z1234" w:id="1136"/>
    <w:p>
      <w:pPr>
        <w:spacing w:after="0"/>
        <w:ind w:left="0"/>
        <w:jc w:val="both"/>
      </w:pPr>
      <w:r>
        <w:rPr>
          <w:rFonts w:ascii="Times New Roman"/>
          <w:b w:val="false"/>
          <w:i w:val="false"/>
          <w:color w:val="000000"/>
          <w:sz w:val="28"/>
        </w:rPr>
        <w:t>
      БСН: _______________________</w:t>
      </w:r>
    </w:p>
    <w:bookmarkEnd w:id="1136"/>
    <w:bookmarkStart w:name="z1235" w:id="1137"/>
    <w:p>
      <w:pPr>
        <w:spacing w:after="0"/>
        <w:ind w:left="0"/>
        <w:jc w:val="both"/>
      </w:pPr>
      <w:r>
        <w:rPr>
          <w:rFonts w:ascii="Times New Roman"/>
          <w:b w:val="false"/>
          <w:i w:val="false"/>
          <w:color w:val="000000"/>
          <w:sz w:val="28"/>
        </w:rPr>
        <w:t>
      Жинау әдісі: электрондық түрде</w:t>
      </w:r>
    </w:p>
    <w:bookmarkEnd w:id="1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Валюталық шарттың деректемелері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шарттың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шарттың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шарттың есептік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36" w:id="1138"/>
    <w:p>
      <w:pPr>
        <w:spacing w:after="0"/>
        <w:ind w:left="0"/>
        <w:jc w:val="both"/>
      </w:pPr>
      <w:r>
        <w:rPr>
          <w:rFonts w:ascii="Times New Roman"/>
          <w:b w:val="false"/>
          <w:i w:val="false"/>
          <w:color w:val="000000"/>
          <w:sz w:val="28"/>
        </w:rPr>
        <w:t>
      кестенің жалғасы</w:t>
      </w:r>
    </w:p>
    <w:bookmarkEnd w:id="1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Төлем құжаты бойынша ақша жөнелтуші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немесе тегі, аты, әкесінің аты (ол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(бұдан әрі – БСН), жеке сәйкестендіру нөмірі (бұдан әрі –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секторының коды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37" w:id="1139"/>
    <w:p>
      <w:pPr>
        <w:spacing w:after="0"/>
        <w:ind w:left="0"/>
        <w:jc w:val="both"/>
      </w:pPr>
      <w:r>
        <w:rPr>
          <w:rFonts w:ascii="Times New Roman"/>
          <w:b w:val="false"/>
          <w:i w:val="false"/>
          <w:color w:val="000000"/>
          <w:sz w:val="28"/>
        </w:rPr>
        <w:t>
       кестенің жалғасы</w:t>
      </w:r>
    </w:p>
    <w:bookmarkEnd w:id="1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Төлем құжаты бойынша бенефициар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немесе тегі, аты, әкесінің аты (ол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секторының коды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38" w:id="1140"/>
    <w:p>
      <w:pPr>
        <w:spacing w:after="0"/>
        <w:ind w:left="0"/>
        <w:jc w:val="both"/>
      </w:pPr>
      <w:r>
        <w:rPr>
          <w:rFonts w:ascii="Times New Roman"/>
          <w:b w:val="false"/>
          <w:i w:val="false"/>
          <w:color w:val="000000"/>
          <w:sz w:val="28"/>
        </w:rPr>
        <w:t>
      кестенің жалғасы</w:t>
      </w:r>
    </w:p>
    <w:bookmarkEnd w:id="1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Валюталық операция туралы ақпарат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операция референсі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операция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белгілеу коды (ТБК)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бірлігіндегі сома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валютасының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белгісі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корпоративтік ақша аударымының белгісі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шығаруға, Қазақстан Республикасының валюталық заңнамасының талаптарын орындаудан жалтаруға байланысты операция түрі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39" w:id="1141"/>
    <w:p>
      <w:pPr>
        <w:spacing w:after="0"/>
        <w:ind w:left="0"/>
        <w:jc w:val="both"/>
      </w:pPr>
      <w:r>
        <w:rPr>
          <w:rFonts w:ascii="Times New Roman"/>
          <w:b w:val="false"/>
          <w:i w:val="false"/>
          <w:color w:val="000000"/>
          <w:sz w:val="28"/>
        </w:rPr>
        <w:t>
      кестенің жалғасы</w:t>
      </w:r>
    </w:p>
    <w:bookmarkEnd w:id="1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Валюталық операция бойынша контрагенттің ұйымы (банк) туралы ақпарат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(банктің) сәйкестендіру коды (БСК)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төлем белгісі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40" w:id="1142"/>
    <w:p>
      <w:pPr>
        <w:spacing w:after="0"/>
        <w:ind w:left="0"/>
        <w:jc w:val="both"/>
      </w:pPr>
      <w:r>
        <w:rPr>
          <w:rFonts w:ascii="Times New Roman"/>
          <w:b w:val="false"/>
          <w:i w:val="false"/>
          <w:color w:val="000000"/>
          <w:sz w:val="28"/>
        </w:rPr>
        <w:t>
      кестенің жалғасы</w:t>
      </w:r>
    </w:p>
    <w:bookmarkEnd w:id="1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Валюталық шарт бойынша ақша жөнелтуші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немесе тегі, аты, әкесінің аты (ол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секторының коды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41" w:id="1143"/>
    <w:p>
      <w:pPr>
        <w:spacing w:after="0"/>
        <w:ind w:left="0"/>
        <w:jc w:val="both"/>
      </w:pPr>
      <w:r>
        <w:rPr>
          <w:rFonts w:ascii="Times New Roman"/>
          <w:b w:val="false"/>
          <w:i w:val="false"/>
          <w:color w:val="000000"/>
          <w:sz w:val="28"/>
        </w:rPr>
        <w:t>
      кестенің жалғасы</w:t>
      </w:r>
    </w:p>
    <w:bookmarkEnd w:id="1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Валюталық шарт бойынша ақша алушы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немесе тегі, аты, әкесінің аты (ол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секторының коды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42" w:id="1144"/>
    <w:p>
      <w:pPr>
        <w:spacing w:after="0"/>
        <w:ind w:left="0"/>
        <w:jc w:val="both"/>
      </w:pPr>
      <w:r>
        <w:rPr>
          <w:rFonts w:ascii="Times New Roman"/>
          <w:b w:val="false"/>
          <w:i w:val="false"/>
          <w:color w:val="000000"/>
          <w:sz w:val="28"/>
        </w:rPr>
        <w:t>
      кестенің жалғасы</w:t>
      </w:r>
    </w:p>
    <w:bookmarkEnd w:id="1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Ескертпе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43" w:id="1145"/>
    <w:p>
      <w:pPr>
        <w:spacing w:after="0"/>
        <w:ind w:left="0"/>
        <w:jc w:val="both"/>
      </w:pPr>
      <w:r>
        <w:rPr>
          <w:rFonts w:ascii="Times New Roman"/>
          <w:b w:val="false"/>
          <w:i w:val="false"/>
          <w:color w:val="000000"/>
          <w:sz w:val="28"/>
        </w:rPr>
        <w:t>
      Атауы ___________________ Мекенжайы __________________________</w:t>
      </w:r>
    </w:p>
    <w:bookmarkEnd w:id="1145"/>
    <w:bookmarkStart w:name="z1244" w:id="1146"/>
    <w:p>
      <w:pPr>
        <w:spacing w:after="0"/>
        <w:ind w:left="0"/>
        <w:jc w:val="both"/>
      </w:pPr>
      <w:r>
        <w:rPr>
          <w:rFonts w:ascii="Times New Roman"/>
          <w:b w:val="false"/>
          <w:i w:val="false"/>
          <w:color w:val="000000"/>
          <w:sz w:val="28"/>
        </w:rPr>
        <w:t>
      Телефоны _______________________________</w:t>
      </w:r>
    </w:p>
    <w:bookmarkEnd w:id="1146"/>
    <w:bookmarkStart w:name="z1245" w:id="1147"/>
    <w:p>
      <w:pPr>
        <w:spacing w:after="0"/>
        <w:ind w:left="0"/>
        <w:jc w:val="both"/>
      </w:pPr>
      <w:r>
        <w:rPr>
          <w:rFonts w:ascii="Times New Roman"/>
          <w:b w:val="false"/>
          <w:i w:val="false"/>
          <w:color w:val="000000"/>
          <w:sz w:val="28"/>
        </w:rPr>
        <w:t>
      Электрондық пошта мекенжайы __________________________________</w:t>
      </w:r>
    </w:p>
    <w:bookmarkEnd w:id="1147"/>
    <w:bookmarkStart w:name="z1246" w:id="1148"/>
    <w:p>
      <w:pPr>
        <w:spacing w:after="0"/>
        <w:ind w:left="0"/>
        <w:jc w:val="both"/>
      </w:pPr>
      <w:r>
        <w:rPr>
          <w:rFonts w:ascii="Times New Roman"/>
          <w:b w:val="false"/>
          <w:i w:val="false"/>
          <w:color w:val="000000"/>
          <w:sz w:val="28"/>
        </w:rPr>
        <w:t>
      Орындаушы ____________________________ ______________________</w:t>
      </w:r>
    </w:p>
    <w:bookmarkEnd w:id="1148"/>
    <w:bookmarkStart w:name="z1247" w:id="1149"/>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1149"/>
    <w:bookmarkStart w:name="z1248" w:id="1150"/>
    <w:p>
      <w:pPr>
        <w:spacing w:after="0"/>
        <w:ind w:left="0"/>
        <w:jc w:val="both"/>
      </w:pPr>
      <w:r>
        <w:rPr>
          <w:rFonts w:ascii="Times New Roman"/>
          <w:b w:val="false"/>
          <w:i w:val="false"/>
          <w:color w:val="000000"/>
          <w:sz w:val="28"/>
        </w:rPr>
        <w:t>
      Басшы немесе есепке қол қоюға уәкілетті тұлға</w:t>
      </w:r>
    </w:p>
    <w:bookmarkEnd w:id="1150"/>
    <w:bookmarkStart w:name="z1249" w:id="1151"/>
    <w:p>
      <w:pPr>
        <w:spacing w:after="0"/>
        <w:ind w:left="0"/>
        <w:jc w:val="both"/>
      </w:pPr>
      <w:r>
        <w:rPr>
          <w:rFonts w:ascii="Times New Roman"/>
          <w:b w:val="false"/>
          <w:i w:val="false"/>
          <w:color w:val="000000"/>
          <w:sz w:val="28"/>
        </w:rPr>
        <w:t>
      _______________________________________ _______________________</w:t>
      </w:r>
    </w:p>
    <w:bookmarkEnd w:id="1151"/>
    <w:bookmarkStart w:name="z1250" w:id="1152"/>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1152"/>
    <w:bookmarkStart w:name="z1251" w:id="1153"/>
    <w:p>
      <w:pPr>
        <w:spacing w:after="0"/>
        <w:ind w:left="0"/>
        <w:jc w:val="both"/>
      </w:pPr>
      <w:r>
        <w:rPr>
          <w:rFonts w:ascii="Times New Roman"/>
          <w:b w:val="false"/>
          <w:i w:val="false"/>
          <w:color w:val="000000"/>
          <w:sz w:val="28"/>
        </w:rPr>
        <w:t xml:space="preserve">
      Күні 20___ жылғы "____" ______________ </w:t>
      </w:r>
    </w:p>
    <w:bookmarkEnd w:id="1153"/>
    <w:bookmarkStart w:name="z1252" w:id="1154"/>
    <w:p>
      <w:pPr>
        <w:spacing w:after="0"/>
        <w:ind w:left="0"/>
        <w:jc w:val="both"/>
      </w:pPr>
      <w:r>
        <w:rPr>
          <w:rFonts w:ascii="Times New Roman"/>
          <w:b w:val="false"/>
          <w:i w:val="false"/>
          <w:color w:val="000000"/>
          <w:sz w:val="28"/>
        </w:rPr>
        <w:t>
      Ескертпе: нысан "Жүргізілген валюталық операциялар туралы есеп" әкімшілік деректерді өтеусіз негізде жинауға арналған нысанын толтыру бойынша түсіндірмеге сәйкес толтырылады.</w:t>
      </w:r>
    </w:p>
    <w:bookmarkEnd w:id="11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"Жүргізілген валюталық</w:t>
            </w:r>
            <w:r>
              <w:br/>
            </w:r>
            <w:r>
              <w:rPr>
                <w:rFonts w:ascii="Times New Roman"/>
                <w:b w:val="false"/>
                <w:i w:val="false"/>
                <w:color w:val="000000"/>
                <w:sz w:val="20"/>
              </w:rPr>
              <w:t>операциялар туралы есеп"</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нысанына қосымша</w:t>
            </w:r>
          </w:p>
        </w:tc>
      </w:tr>
    </w:tbl>
    <w:bookmarkStart w:name="z1254" w:id="1155"/>
    <w:p>
      <w:pPr>
        <w:spacing w:after="0"/>
        <w:ind w:left="0"/>
        <w:jc w:val="left"/>
      </w:pPr>
      <w:r>
        <w:rPr>
          <w:rFonts w:ascii="Times New Roman"/>
          <w:b/>
          <w:i w:val="false"/>
          <w:color w:val="000000"/>
        </w:rPr>
        <w:t xml:space="preserve"> Жүргізілген валюталық операциялар туралы есеп (индексі – ПР-9, кезеңділігі – ай сайын)</w:t>
      </w:r>
    </w:p>
    <w:bookmarkEnd w:id="1155"/>
    <w:bookmarkStart w:name="z1255" w:id="1156"/>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1156"/>
    <w:bookmarkStart w:name="z1256" w:id="1157"/>
    <w:p>
      <w:pPr>
        <w:spacing w:after="0"/>
        <w:ind w:left="0"/>
        <w:jc w:val="left"/>
      </w:pPr>
      <w:r>
        <w:rPr>
          <w:rFonts w:ascii="Times New Roman"/>
          <w:b/>
          <w:i w:val="false"/>
          <w:color w:val="000000"/>
        </w:rPr>
        <w:t xml:space="preserve"> 1-тарау. Жалпы ережелер</w:t>
      </w:r>
    </w:p>
    <w:bookmarkEnd w:id="1157"/>
    <w:bookmarkStart w:name="z1257" w:id="1158"/>
    <w:p>
      <w:pPr>
        <w:spacing w:after="0"/>
        <w:ind w:left="0"/>
        <w:jc w:val="both"/>
      </w:pPr>
      <w:r>
        <w:rPr>
          <w:rFonts w:ascii="Times New Roman"/>
          <w:b w:val="false"/>
          <w:i w:val="false"/>
          <w:color w:val="000000"/>
          <w:sz w:val="28"/>
        </w:rPr>
        <w:t>
      1. Осы түсіндірмеде "Жүргізілген валюталық операциялар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158"/>
    <w:bookmarkStart w:name="z1258" w:id="1159"/>
    <w:p>
      <w:pPr>
        <w:spacing w:after="0"/>
        <w:ind w:left="0"/>
        <w:jc w:val="both"/>
      </w:pPr>
      <w:r>
        <w:rPr>
          <w:rFonts w:ascii="Times New Roman"/>
          <w:b w:val="false"/>
          <w:i w:val="false"/>
          <w:color w:val="000000"/>
          <w:sz w:val="28"/>
        </w:rPr>
        <w:t>
      2. Нысанды уәкілетті банк ай сайын ұсынады және ол жүргізген валюталық операциялар туралы, оның ішінде клиенттердің тапсырмалары бойынша ақпаратты қамтиды.</w:t>
      </w:r>
    </w:p>
    <w:bookmarkEnd w:id="1159"/>
    <w:bookmarkStart w:name="z1259" w:id="1160"/>
    <w:p>
      <w:pPr>
        <w:spacing w:after="0"/>
        <w:ind w:left="0"/>
        <w:jc w:val="both"/>
      </w:pPr>
      <w:r>
        <w:rPr>
          <w:rFonts w:ascii="Times New Roman"/>
          <w:b w:val="false"/>
          <w:i w:val="false"/>
          <w:color w:val="000000"/>
          <w:sz w:val="28"/>
        </w:rPr>
        <w:t>
      3. Нысанға басшы немесе есепке қол қоюға уәкілетті адам және орындаушы қол қояды.</w:t>
      </w:r>
    </w:p>
    <w:bookmarkEnd w:id="1160"/>
    <w:bookmarkStart w:name="z1260" w:id="1161"/>
    <w:p>
      <w:pPr>
        <w:spacing w:after="0"/>
        <w:ind w:left="0"/>
        <w:jc w:val="left"/>
      </w:pPr>
      <w:r>
        <w:rPr>
          <w:rFonts w:ascii="Times New Roman"/>
          <w:b/>
          <w:i w:val="false"/>
          <w:color w:val="000000"/>
        </w:rPr>
        <w:t xml:space="preserve"> 2-тарау. Нысанды толтыру</w:t>
      </w:r>
    </w:p>
    <w:bookmarkEnd w:id="1161"/>
    <w:bookmarkStart w:name="z1261" w:id="1162"/>
    <w:p>
      <w:pPr>
        <w:spacing w:after="0"/>
        <w:ind w:left="0"/>
        <w:jc w:val="both"/>
      </w:pPr>
      <w:r>
        <w:rPr>
          <w:rFonts w:ascii="Times New Roman"/>
          <w:b w:val="false"/>
          <w:i w:val="false"/>
          <w:color w:val="000000"/>
          <w:sz w:val="28"/>
        </w:rPr>
        <w:t xml:space="preserve">
      4. Нысанға есепті кезеңдегі "Қазақстан Республикасында валюталық операцияларды жүзеге асыру қағидаларын бекіту туралы" Қазақстан Республикасы Ұлттық Банкі Басқармасының 2019 жылғы 30 наурыздағы № 40 қаулысымен (Нормативтік құқықтық актілерді мемлекеттік тіркеу тізілімінде № 18512 болып тіркелген) бекітілген Қазақстан Республикасында валюталық операцияларды жүзеге асыру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Қазақстан Республикасында валюталық операцияларды жүзеге асыру қағидалары) айқындалатын шекті мәнге тең немесе одан асатын сомаға валюталық операциялар бойынша ақпарат енгізіледі.</w:t>
      </w:r>
    </w:p>
    <w:bookmarkEnd w:id="1162"/>
    <w:bookmarkStart w:name="z1262" w:id="1163"/>
    <w:p>
      <w:pPr>
        <w:spacing w:after="0"/>
        <w:ind w:left="0"/>
        <w:jc w:val="both"/>
      </w:pPr>
      <w:r>
        <w:rPr>
          <w:rFonts w:ascii="Times New Roman"/>
          <w:b w:val="false"/>
          <w:i w:val="false"/>
          <w:color w:val="000000"/>
          <w:sz w:val="28"/>
        </w:rPr>
        <w:t>
      5. Валюталық операциялар Нысанда:</w:t>
      </w:r>
    </w:p>
    <w:bookmarkEnd w:id="1163"/>
    <w:bookmarkStart w:name="z1263" w:id="1164"/>
    <w:p>
      <w:pPr>
        <w:spacing w:after="0"/>
        <w:ind w:left="0"/>
        <w:jc w:val="both"/>
      </w:pPr>
      <w:r>
        <w:rPr>
          <w:rFonts w:ascii="Times New Roman"/>
          <w:b w:val="false"/>
          <w:i w:val="false"/>
          <w:color w:val="000000"/>
          <w:sz w:val="28"/>
        </w:rPr>
        <w:t>
      клиенттердің тапсырмалары бойынша (оның ішінде төлем карточкаларын пайдалана отырып жүзеге асырылған) төлемдер және (немесе) ақша аударымдары бойынша – клиенттің уәкілетті банктегі банктік шотына ақша есептеу (клиенттің уәкілетті банктегі банктік шотынан ақшаны есептен шығару) күні;</w:t>
      </w:r>
    </w:p>
    <w:bookmarkEnd w:id="1164"/>
    <w:bookmarkStart w:name="z1264" w:id="1165"/>
    <w:p>
      <w:pPr>
        <w:spacing w:after="0"/>
        <w:ind w:left="0"/>
        <w:jc w:val="both"/>
      </w:pPr>
      <w:r>
        <w:rPr>
          <w:rFonts w:ascii="Times New Roman"/>
          <w:b w:val="false"/>
          <w:i w:val="false"/>
          <w:color w:val="000000"/>
          <w:sz w:val="28"/>
        </w:rPr>
        <w:t>
      уәкілетті банктің өз төлемдері және (немесе) ақша аударымдары бойынша – уәкілетті банктің корреспонденттік шотына ақша есептеу (уәкілетті банктің корреспонденттік шотынан ақшаны есептен шығару) күні;</w:t>
      </w:r>
    </w:p>
    <w:bookmarkEnd w:id="1165"/>
    <w:bookmarkStart w:name="z1265" w:id="1166"/>
    <w:p>
      <w:pPr>
        <w:spacing w:after="0"/>
        <w:ind w:left="0"/>
        <w:jc w:val="both"/>
      </w:pPr>
      <w:r>
        <w:rPr>
          <w:rFonts w:ascii="Times New Roman"/>
          <w:b w:val="false"/>
          <w:i w:val="false"/>
          <w:color w:val="000000"/>
          <w:sz w:val="28"/>
        </w:rPr>
        <w:t>
      басқа валюталық операциялар бойынша – операциялар жасау күні көрсетіледі.</w:t>
      </w:r>
    </w:p>
    <w:bookmarkEnd w:id="1166"/>
    <w:bookmarkStart w:name="z1266" w:id="1167"/>
    <w:p>
      <w:pPr>
        <w:spacing w:after="0"/>
        <w:ind w:left="0"/>
        <w:jc w:val="both"/>
      </w:pPr>
      <w:r>
        <w:rPr>
          <w:rFonts w:ascii="Times New Roman"/>
          <w:b w:val="false"/>
          <w:i w:val="false"/>
          <w:color w:val="000000"/>
          <w:sz w:val="28"/>
        </w:rPr>
        <w:t>
      Төлем карточкаларын пайдалана отырып жүзеге асырылған валюталық операциялар бойынша төлемдер және (немесе) ақша аударымдары жөніндегі ақпаратты уәкілетті банк резиденттен немесе бейрезиденттен осындай төлемдер және (немесе) ақша аударымдары туралы ақпаратты алуына қарай түзетеді.</w:t>
      </w:r>
    </w:p>
    <w:bookmarkEnd w:id="1167"/>
    <w:bookmarkStart w:name="z1267" w:id="1168"/>
    <w:p>
      <w:pPr>
        <w:spacing w:after="0"/>
        <w:ind w:left="0"/>
        <w:jc w:val="both"/>
      </w:pPr>
      <w:r>
        <w:rPr>
          <w:rFonts w:ascii="Times New Roman"/>
          <w:b w:val="false"/>
          <w:i w:val="false"/>
          <w:color w:val="000000"/>
          <w:sz w:val="28"/>
        </w:rPr>
        <w:t>
      6. Нысанның 1, 6 және 7-бөліктері валюталық шарт негізінде валюталық операциялар жүргізілген жағдайда толтырылады.</w:t>
      </w:r>
    </w:p>
    <w:bookmarkEnd w:id="1168"/>
    <w:bookmarkStart w:name="z1268" w:id="1169"/>
    <w:p>
      <w:pPr>
        <w:spacing w:after="0"/>
        <w:ind w:left="0"/>
        <w:jc w:val="both"/>
      </w:pPr>
      <w:r>
        <w:rPr>
          <w:rFonts w:ascii="Times New Roman"/>
          <w:b w:val="false"/>
          <w:i w:val="false"/>
          <w:color w:val="000000"/>
          <w:sz w:val="28"/>
        </w:rPr>
        <w:t>
      7. Нысанның 1-бөлігінде валюталық шарттың деректемелері көрсетіледі. 1.3-баған валюталық шартқа есептік нөмір берілсе толтырылады.</w:t>
      </w:r>
    </w:p>
    <w:bookmarkEnd w:id="1169"/>
    <w:bookmarkStart w:name="z1269" w:id="1170"/>
    <w:p>
      <w:pPr>
        <w:spacing w:after="0"/>
        <w:ind w:left="0"/>
        <w:jc w:val="both"/>
      </w:pPr>
      <w:r>
        <w:rPr>
          <w:rFonts w:ascii="Times New Roman"/>
          <w:b w:val="false"/>
          <w:i w:val="false"/>
          <w:color w:val="000000"/>
          <w:sz w:val="28"/>
        </w:rPr>
        <w:t>
      8. Нысанның 2 және 3-бөліктерінде төлем құжатына сәйкес ақша жөнелтуші мен бенефициар туралы ақпарат көрсетіледі.</w:t>
      </w:r>
    </w:p>
    <w:bookmarkEnd w:id="1170"/>
    <w:bookmarkStart w:name="z1270" w:id="1171"/>
    <w:p>
      <w:pPr>
        <w:spacing w:after="0"/>
        <w:ind w:left="0"/>
        <w:jc w:val="both"/>
      </w:pPr>
      <w:r>
        <w:rPr>
          <w:rFonts w:ascii="Times New Roman"/>
          <w:b w:val="false"/>
          <w:i w:val="false"/>
          <w:color w:val="000000"/>
          <w:sz w:val="28"/>
        </w:rPr>
        <w:t>
      2.3 және 3.3-бағандарда "Елдердің атауларын және олардың әкімшілік-аумақтық бөлімшелері бірліктерін белгілеуге арналған кодтар. 1-бөлім. Елдер кодтары" ҚР ҰЖ ISO 3166-1 Қазақстан Республикасының ұлттық жіктеуішіне сәйкес ақша жөнелтушінің, бенефициардың тіркелген елінің (заңды тұлға, заңды тұлғаның филиалы (өкілдігі) үшін) немесе тұрақты тұратын елінің (Қазақстан Республикасының немесе шет мемлекеттің заңнамасына сәйкес берілген азаматтығы немесе құқығы негізінде жеке тұлға үшін) екі әріптік коды көрсетіледі. Уәкілетті банкте ақша жөнелтушінің немесе бенефициардың тіркелген елі немесе тұрақты тұратын елі туралы анық мәліметтер болмаған кезде көрсетілген бағандар төлем құжатының деректері негізге алына отырып толтырылады.</w:t>
      </w:r>
    </w:p>
    <w:bookmarkEnd w:id="1171"/>
    <w:bookmarkStart w:name="z1271" w:id="1172"/>
    <w:p>
      <w:pPr>
        <w:spacing w:after="0"/>
        <w:ind w:left="0"/>
        <w:jc w:val="both"/>
      </w:pPr>
      <w:r>
        <w:rPr>
          <w:rFonts w:ascii="Times New Roman"/>
          <w:b w:val="false"/>
          <w:i w:val="false"/>
          <w:color w:val="000000"/>
          <w:sz w:val="28"/>
        </w:rPr>
        <w:t xml:space="preserve">
      2.4, 2.5, 3.4 және 3.5-бағандар "Экономика секторларының және төлемдер белгілеу кодтарын қолдану қағидаларын бекіту туралы" Қазақстан Республикасы Ұлттық Банкі Басқармасының 2016 жылғы 31 тамыздағы № 203 қаулысымен (Нормативтік құқықтық актілерді мемлекеттік тіркеу тізілімінде № 14365 болып тіркелген) бекітілген Экономика секторларының және төлемдер белгілеу кодтарын қолдану </w:t>
      </w:r>
      <w:r>
        <w:rPr>
          <w:rFonts w:ascii="Times New Roman"/>
          <w:b w:val="false"/>
          <w:i w:val="false"/>
          <w:color w:val="000000"/>
          <w:sz w:val="28"/>
        </w:rPr>
        <w:t>қағидаларына</w:t>
      </w:r>
      <w:r>
        <w:rPr>
          <w:rFonts w:ascii="Times New Roman"/>
          <w:b w:val="false"/>
          <w:i w:val="false"/>
          <w:color w:val="000000"/>
          <w:sz w:val="28"/>
        </w:rPr>
        <w:t xml:space="preserve"> (бұдан әрі – Экономика секторларының және төлемдер белгілеу кодтарын қолдану қағидалары) сәйкес толтырылады, ол Экономика секторларының ұлттық жіктеуішімен (ЭСЖ) келісімді болады.</w:t>
      </w:r>
    </w:p>
    <w:bookmarkEnd w:id="1172"/>
    <w:bookmarkStart w:name="z1272" w:id="1173"/>
    <w:p>
      <w:pPr>
        <w:spacing w:after="0"/>
        <w:ind w:left="0"/>
        <w:jc w:val="both"/>
      </w:pPr>
      <w:r>
        <w:rPr>
          <w:rFonts w:ascii="Times New Roman"/>
          <w:b w:val="false"/>
          <w:i w:val="false"/>
          <w:color w:val="000000"/>
          <w:sz w:val="28"/>
        </w:rPr>
        <w:t>
      Үшінші тұлға жеке тұлғаның банктік шотына қолма-қол ақша салған (алған) жағдайларды қоспағанда, банктік шотына қолма-қол ақша салған (алған) кезде Нысанның 2 және 3-бөліктерінде шоттың иесі туралы ақпарат толтырылады. Үшінші тұлға жеке тұлғаның банктік шотына қолма-қол ақша салған кезде Нысанның 2-бөлігінде ақша салатын тұлға туралы, Нысанның 3-бөлігінде шоттың иесі туралы ақпарат толтырылады.</w:t>
      </w:r>
    </w:p>
    <w:bookmarkEnd w:id="1173"/>
    <w:bookmarkStart w:name="z1273" w:id="1174"/>
    <w:p>
      <w:pPr>
        <w:spacing w:after="0"/>
        <w:ind w:left="0"/>
        <w:jc w:val="both"/>
      </w:pPr>
      <w:r>
        <w:rPr>
          <w:rFonts w:ascii="Times New Roman"/>
          <w:b w:val="false"/>
          <w:i w:val="false"/>
          <w:color w:val="000000"/>
          <w:sz w:val="28"/>
        </w:rPr>
        <w:t>
      Үшінші тұлға жеке тұлғаның банктік шотынан қолма-қол ақшаны алған кезде Нысанның 2-бөлігінде шоттың иесі туралы ақпарат толтырылады, Нысанның 3-бөлігінде ақша алатын тұлға туралы ақпарат толтырылады.</w:t>
      </w:r>
    </w:p>
    <w:bookmarkEnd w:id="1174"/>
    <w:bookmarkStart w:name="z1274" w:id="1175"/>
    <w:p>
      <w:pPr>
        <w:spacing w:after="0"/>
        <w:ind w:left="0"/>
        <w:jc w:val="both"/>
      </w:pPr>
      <w:r>
        <w:rPr>
          <w:rFonts w:ascii="Times New Roman"/>
          <w:b w:val="false"/>
          <w:i w:val="false"/>
          <w:color w:val="000000"/>
          <w:sz w:val="28"/>
        </w:rPr>
        <w:t>
      Уәкілетті банк шетел валютасын, чектерді, вексельдерді, басқа төлем құжаттарын немесе өзге валюталық құндылықтарды сатқан кезде Нысанның 2-бөлігінде уәкілетті банк туралы, Нысанның 3-бөлігінде сатып алушы клиент туралы ақпарат көрсетіледі.</w:t>
      </w:r>
    </w:p>
    <w:bookmarkEnd w:id="1175"/>
    <w:bookmarkStart w:name="z1275" w:id="1176"/>
    <w:p>
      <w:pPr>
        <w:spacing w:after="0"/>
        <w:ind w:left="0"/>
        <w:jc w:val="both"/>
      </w:pPr>
      <w:r>
        <w:rPr>
          <w:rFonts w:ascii="Times New Roman"/>
          <w:b w:val="false"/>
          <w:i w:val="false"/>
          <w:color w:val="000000"/>
          <w:sz w:val="28"/>
        </w:rPr>
        <w:t>
      Уәкілетті банк шетел валютасын, чектерді, вексельдерді, басқа төлем құжаттарын немесе өзге валюталық құндылықтарды сатып алған кезде Нысанның 2-бөлігінде сатушы клиент туралы ақпарат, Нысанның 3-бөлігінде уәкілетті банк туралы ақпарат көрсетіледі.</w:t>
      </w:r>
    </w:p>
    <w:bookmarkEnd w:id="1176"/>
    <w:bookmarkStart w:name="z1276" w:id="1177"/>
    <w:p>
      <w:pPr>
        <w:spacing w:after="0"/>
        <w:ind w:left="0"/>
        <w:jc w:val="both"/>
      </w:pPr>
      <w:r>
        <w:rPr>
          <w:rFonts w:ascii="Times New Roman"/>
          <w:b w:val="false"/>
          <w:i w:val="false"/>
          <w:color w:val="000000"/>
          <w:sz w:val="28"/>
        </w:rPr>
        <w:t>
      9. Нысанның 4-бөлігінде валюталық операция туралы ақпарат көрсетіледі.</w:t>
      </w:r>
    </w:p>
    <w:bookmarkEnd w:id="1177"/>
    <w:bookmarkStart w:name="z1277" w:id="1178"/>
    <w:p>
      <w:pPr>
        <w:spacing w:after="0"/>
        <w:ind w:left="0"/>
        <w:jc w:val="both"/>
      </w:pPr>
      <w:r>
        <w:rPr>
          <w:rFonts w:ascii="Times New Roman"/>
          <w:b w:val="false"/>
          <w:i w:val="false"/>
          <w:color w:val="000000"/>
          <w:sz w:val="28"/>
        </w:rPr>
        <w:t>
      4.1-бағанда валюталық операцияның күні есепті кезеңге сәйкес келуі тиіс.</w:t>
      </w:r>
    </w:p>
    <w:bookmarkEnd w:id="1178"/>
    <w:bookmarkStart w:name="z1278" w:id="1179"/>
    <w:p>
      <w:pPr>
        <w:spacing w:after="0"/>
        <w:ind w:left="0"/>
        <w:jc w:val="both"/>
      </w:pPr>
      <w:r>
        <w:rPr>
          <w:rFonts w:ascii="Times New Roman"/>
          <w:b w:val="false"/>
          <w:i w:val="false"/>
          <w:color w:val="000000"/>
          <w:sz w:val="28"/>
        </w:rPr>
        <w:t>
      4.2-бағанда валюталық операцияның мынадай төрт бөліктен тұратын референсі көрсетіледі:</w:t>
      </w:r>
    </w:p>
    <w:bookmarkEnd w:id="1179"/>
    <w:bookmarkStart w:name="z1279" w:id="1180"/>
    <w:p>
      <w:pPr>
        <w:spacing w:after="0"/>
        <w:ind w:left="0"/>
        <w:jc w:val="both"/>
      </w:pPr>
      <w:r>
        <w:rPr>
          <w:rFonts w:ascii="Times New Roman"/>
          <w:b w:val="false"/>
          <w:i w:val="false"/>
          <w:color w:val="000000"/>
          <w:sz w:val="28"/>
        </w:rPr>
        <w:t xml:space="preserve">
      1) бірінші бөлікте "Қазақстан Ұлттық Банкінің банктік идентификациялау кодтарын беру, пайдалану және жою, сондай-ақ банктердің, Қазақстан Республикасы бейрезидент банктері филиалдарының және банк операцияларының жекелеген түрлерін жүзеге асыратын ұйымдардың кодтарын және банктер мен банк операцияларының жекелеген түрлерін жүзеге асыратын ұйымдар филиалдарының кодтарын беру және жою, олардың құрылымы, Банктердің, Қазақстан Республикасы бейрезидент банктері филиалдарының және банк операцияларының жекелеген түрлерін жүзеге асыратын ұйымдардың анықтамалығын қалыптастыру және жүргізу туралы нұсқаулықты бекіту туралы" Қазақстан Республикасы Ұлттық Банкі Басқармасының 2020 жылғы 27 қазандағы № 128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21593 болып тіркелген) (бұдан әрі – № 128 нұсқаулық) бекітілген Қазақстан Ұлттық Банкінің банктік идентификациялау кодтарын беру, пайдалану және жою, сондай-ақ банктердің, Қазақстан Республикасы бейрезидент банктері филиалдарының және банк операцияларының жекелеген түрлерін жүзеге асыратын ұйымдардың кодтарын және банктер мен банк операцияларының жекелеген түрлерін жүзеге асыратын ұйымдар филиалдарының кодтарын беру және жою, олардың құрылымы, Банктердің, Қазақстан Республикасы бейрезидент банктері филиалдарының және банк операцияларының жекелеген түрлерін жүзеге асыратын ұйымдардың анықтамалығын қалыптастыру және жүргізу туралы нұсқаулыққа сәйкес Қазақстан Республикасының Ұлттық Банкі беретін уәкілетті банктің үш таңбалы коды көрсетіледі;</w:t>
      </w:r>
    </w:p>
    <w:bookmarkEnd w:id="1180"/>
    <w:bookmarkStart w:name="z1280" w:id="1181"/>
    <w:p>
      <w:pPr>
        <w:spacing w:after="0"/>
        <w:ind w:left="0"/>
        <w:jc w:val="both"/>
      </w:pPr>
      <w:r>
        <w:rPr>
          <w:rFonts w:ascii="Times New Roman"/>
          <w:b w:val="false"/>
          <w:i w:val="false"/>
          <w:color w:val="000000"/>
          <w:sz w:val="28"/>
        </w:rPr>
        <w:t>
      2) екінші бөлікте № 128 нұсқаулыққа сәйкес үш цифрдан тұратын уәкілетті банк филиалының коды көрсетіледі;</w:t>
      </w:r>
    </w:p>
    <w:bookmarkEnd w:id="1181"/>
    <w:bookmarkStart w:name="z1281" w:id="1182"/>
    <w:p>
      <w:pPr>
        <w:spacing w:after="0"/>
        <w:ind w:left="0"/>
        <w:jc w:val="both"/>
      </w:pPr>
      <w:r>
        <w:rPr>
          <w:rFonts w:ascii="Times New Roman"/>
          <w:b w:val="false"/>
          <w:i w:val="false"/>
          <w:color w:val="000000"/>
          <w:sz w:val="28"/>
        </w:rPr>
        <w:t>
      3) үшінші бөлікте есепте валюталық операцияның реттік нөмірі көрсетіледі;</w:t>
      </w:r>
    </w:p>
    <w:bookmarkEnd w:id="1182"/>
    <w:bookmarkStart w:name="z1282" w:id="1183"/>
    <w:p>
      <w:pPr>
        <w:spacing w:after="0"/>
        <w:ind w:left="0"/>
        <w:jc w:val="both"/>
      </w:pPr>
      <w:r>
        <w:rPr>
          <w:rFonts w:ascii="Times New Roman"/>
          <w:b w:val="false"/>
          <w:i w:val="false"/>
          <w:color w:val="000000"/>
          <w:sz w:val="28"/>
        </w:rPr>
        <w:t>
      4) төртінші бөлікте "ККААЖЖЖЖ" форматында есепті күн көрсетіледі.</w:t>
      </w:r>
    </w:p>
    <w:bookmarkEnd w:id="1183"/>
    <w:bookmarkStart w:name="z1283" w:id="1184"/>
    <w:p>
      <w:pPr>
        <w:spacing w:after="0"/>
        <w:ind w:left="0"/>
        <w:jc w:val="both"/>
      </w:pPr>
      <w:r>
        <w:rPr>
          <w:rFonts w:ascii="Times New Roman"/>
          <w:b w:val="false"/>
          <w:i w:val="false"/>
          <w:color w:val="000000"/>
          <w:sz w:val="28"/>
        </w:rPr>
        <w:t>
      Бағалы қағаздар нарығының кәсіби қатысушылары үшін референстің бірінші және екінші бөліктерінің кодтары "Қазақстан қор биржасы" АҚ мүшелері ретінде бағалы қағаздар нарығының кәсіби қатысушыларына "Қазақстан қор биржасы" АҚ берген кодтарға сәйкес қойылады.</w:t>
      </w:r>
    </w:p>
    <w:bookmarkEnd w:id="1184"/>
    <w:bookmarkStart w:name="z1284" w:id="1185"/>
    <w:p>
      <w:pPr>
        <w:spacing w:after="0"/>
        <w:ind w:left="0"/>
        <w:jc w:val="both"/>
      </w:pPr>
      <w:r>
        <w:rPr>
          <w:rFonts w:ascii="Times New Roman"/>
          <w:b w:val="false"/>
          <w:i w:val="false"/>
          <w:color w:val="000000"/>
          <w:sz w:val="28"/>
        </w:rPr>
        <w:t>
      Әрбiр валюталық операцияның референсі бiрегей болуы тиiс.</w:t>
      </w:r>
    </w:p>
    <w:bookmarkEnd w:id="1185"/>
    <w:bookmarkStart w:name="z1285" w:id="1186"/>
    <w:p>
      <w:pPr>
        <w:spacing w:after="0"/>
        <w:ind w:left="0"/>
        <w:jc w:val="both"/>
      </w:pPr>
      <w:r>
        <w:rPr>
          <w:rFonts w:ascii="Times New Roman"/>
          <w:b w:val="false"/>
          <w:i w:val="false"/>
          <w:color w:val="000000"/>
          <w:sz w:val="28"/>
        </w:rPr>
        <w:t>
      4.3-баған Қазақстан Республикасында валюталық операцияларды жүзеге асыру қағидаларына 2-қосымшаға сәйкес толтырылады.</w:t>
      </w:r>
    </w:p>
    <w:bookmarkEnd w:id="1186"/>
    <w:bookmarkStart w:name="z1286" w:id="1187"/>
    <w:p>
      <w:pPr>
        <w:spacing w:after="0"/>
        <w:ind w:left="0"/>
        <w:jc w:val="both"/>
      </w:pPr>
      <w:r>
        <w:rPr>
          <w:rFonts w:ascii="Times New Roman"/>
          <w:b w:val="false"/>
          <w:i w:val="false"/>
          <w:color w:val="000000"/>
          <w:sz w:val="28"/>
        </w:rPr>
        <w:t>
      4.4-баған Экономика секторларының және төлемдер белгілеу кодтарын қолдану қағидаларына сәйкес толтырылады.</w:t>
      </w:r>
    </w:p>
    <w:bookmarkEnd w:id="1187"/>
    <w:bookmarkStart w:name="z1287" w:id="1188"/>
    <w:p>
      <w:pPr>
        <w:spacing w:after="0"/>
        <w:ind w:left="0"/>
        <w:jc w:val="both"/>
      </w:pPr>
      <w:r>
        <w:rPr>
          <w:rFonts w:ascii="Times New Roman"/>
          <w:b w:val="false"/>
          <w:i w:val="false"/>
          <w:color w:val="000000"/>
          <w:sz w:val="28"/>
        </w:rPr>
        <w:t>
      4.5-бағанда сома валюта бірлігімен көрсетіледі және математикалық дөңгелектеу арқылы бүтін мәнге дейін дөңгелектенеді.</w:t>
      </w:r>
    </w:p>
    <w:bookmarkEnd w:id="1188"/>
    <w:bookmarkStart w:name="z1288" w:id="1189"/>
    <w:p>
      <w:pPr>
        <w:spacing w:after="0"/>
        <w:ind w:left="0"/>
        <w:jc w:val="both"/>
      </w:pPr>
      <w:r>
        <w:rPr>
          <w:rFonts w:ascii="Times New Roman"/>
          <w:b w:val="false"/>
          <w:i w:val="false"/>
          <w:color w:val="000000"/>
          <w:sz w:val="28"/>
        </w:rPr>
        <w:t>
      4.6-бағанда "Валюталар мен қорларды белгілеуге арналған кодтар" ҚР ҰЖ 07 ISO 4217 Қазақстан Республикасының ұлттық жіктеуішіне сәйкес валютаның үш таңбалы әріптік коды көрсетіледі.</w:t>
      </w:r>
    </w:p>
    <w:bookmarkEnd w:id="1189"/>
    <w:bookmarkStart w:name="z1289" w:id="1190"/>
    <w:p>
      <w:pPr>
        <w:spacing w:after="0"/>
        <w:ind w:left="0"/>
        <w:jc w:val="both"/>
      </w:pPr>
      <w:r>
        <w:rPr>
          <w:rFonts w:ascii="Times New Roman"/>
          <w:b w:val="false"/>
          <w:i w:val="false"/>
          <w:color w:val="000000"/>
          <w:sz w:val="28"/>
        </w:rPr>
        <w:t>
      4.7-бағанда "01" – жөнелтілген төлемдер немесе ақша аударымдары, уәкілетті банктің қолма-қол шетел валютасын алуы немесе шетел валютасын сатуы бойынша операциялары, чектер, вексельдер, басқа да төлем құжаттары немесе өзге валюталық құндылықтар үшін, "02" – кіріс төлемдер немесе ақша аударымдары, уәкілетті банктің қолма-қол шетел валютасын есептеуі немесе шетел валютасын сатып алуы бойынша операциялары, чектер, вексельдер, басқа төлем құжаттары немесе өзге валюталық құндылықтар үшін көрсетіледі.</w:t>
      </w:r>
    </w:p>
    <w:bookmarkEnd w:id="1190"/>
    <w:bookmarkStart w:name="z1290" w:id="1191"/>
    <w:p>
      <w:pPr>
        <w:spacing w:after="0"/>
        <w:ind w:left="0"/>
        <w:jc w:val="both"/>
      </w:pPr>
      <w:r>
        <w:rPr>
          <w:rFonts w:ascii="Times New Roman"/>
          <w:b w:val="false"/>
          <w:i w:val="false"/>
          <w:color w:val="000000"/>
          <w:sz w:val="28"/>
        </w:rPr>
        <w:t>
      4.8-бағанда төлем және (немесе) ақша аударымы заңды тұлға мен оның құрылымдық бөлімшелері немесе бір заңды тұлғаның құрылымдық бөлімшелері арасында жүзеге асырылса "1" белгісі, қалған жағдайларда "0" белгісі көрсетіледі.</w:t>
      </w:r>
    </w:p>
    <w:bookmarkEnd w:id="1191"/>
    <w:bookmarkStart w:name="z1291" w:id="1192"/>
    <w:p>
      <w:pPr>
        <w:spacing w:after="0"/>
        <w:ind w:left="0"/>
        <w:jc w:val="both"/>
      </w:pPr>
      <w:r>
        <w:rPr>
          <w:rFonts w:ascii="Times New Roman"/>
          <w:b w:val="false"/>
          <w:i w:val="false"/>
          <w:color w:val="000000"/>
          <w:sz w:val="28"/>
        </w:rPr>
        <w:t>
      4.9-баған Қазақстан Республикасында валюталық операцияларды жүзеге асыру қағидаларының 16-1 және 16-2-тармақтарына сәйкес мынадай түрде толтырылады:</w:t>
      </w:r>
    </w:p>
    <w:bookmarkEnd w:id="1192"/>
    <w:bookmarkStart w:name="z1292" w:id="1193"/>
    <w:p>
      <w:pPr>
        <w:spacing w:after="0"/>
        <w:ind w:left="0"/>
        <w:jc w:val="both"/>
      </w:pPr>
      <w:r>
        <w:rPr>
          <w:rFonts w:ascii="Times New Roman"/>
          <w:b w:val="false"/>
          <w:i w:val="false"/>
          <w:color w:val="000000"/>
          <w:sz w:val="28"/>
        </w:rPr>
        <w:t>
      "1.1" – тиісті валюталық шарттың талаптарында (бастапқыда не валюталық шартқа өзгерістер және (немесе) толықтырулар енгізілгеннен кейін) бейрезиденттен алынуы тиіс ақшаны резиденттің уәкілетті банктердегі банктік шоттарына аудару көзделмесе, бейрезиденттің резидентке (уәкілетті банкті қоспағанда) ақша ұсынуы көзделетін қаржылай қарыз;</w:t>
      </w:r>
    </w:p>
    <w:bookmarkEnd w:id="1193"/>
    <w:bookmarkStart w:name="z1293" w:id="1194"/>
    <w:p>
      <w:pPr>
        <w:spacing w:after="0"/>
        <w:ind w:left="0"/>
        <w:jc w:val="both"/>
      </w:pPr>
      <w:r>
        <w:rPr>
          <w:rFonts w:ascii="Times New Roman"/>
          <w:b w:val="false"/>
          <w:i w:val="false"/>
          <w:color w:val="000000"/>
          <w:sz w:val="28"/>
        </w:rPr>
        <w:t>
      "1.2" – егер тиісті валюталық шарттың талаптарында (бастапқыда не валюталық шартқа өзгерістер және (немесе) толықтырулар енгізілгеннен кейін) бейрезиденттен алынуы тиіс ақшаны резиденттің уәкілетті банктердегі банктік шоттарына аудару көзделмесе, резидентте (уәкілетті банкті қоспағанда) бейрезидентке ақшаны қайтару бойынша талаптардың туындауы көзделетін қаржылай қарыз;</w:t>
      </w:r>
    </w:p>
    <w:bookmarkEnd w:id="1194"/>
    <w:bookmarkStart w:name="z1294" w:id="1195"/>
    <w:p>
      <w:pPr>
        <w:spacing w:after="0"/>
        <w:ind w:left="0"/>
        <w:jc w:val="both"/>
      </w:pPr>
      <w:r>
        <w:rPr>
          <w:rFonts w:ascii="Times New Roman"/>
          <w:b w:val="false"/>
          <w:i w:val="false"/>
          <w:color w:val="000000"/>
          <w:sz w:val="28"/>
        </w:rPr>
        <w:t>
      "1.3" – егер тиісті валюталық шарттың талаптарында (бастапқыда не валюталық шартқа өзгерістер және (немесе) толықтырулар енгізілгеннен кейін) қаржылай қарыз нысанын пайдаланғаны үшін сыйақы төлеу көзделмесе, резиденттің үлестес тұлға болып табылмайтын бейрезидентке ақша ұсынуы көзделетін қаржылай қарыз;</w:t>
      </w:r>
    </w:p>
    <w:bookmarkEnd w:id="1195"/>
    <w:bookmarkStart w:name="z1295" w:id="1196"/>
    <w:p>
      <w:pPr>
        <w:spacing w:after="0"/>
        <w:ind w:left="0"/>
        <w:jc w:val="both"/>
      </w:pPr>
      <w:r>
        <w:rPr>
          <w:rFonts w:ascii="Times New Roman"/>
          <w:b w:val="false"/>
          <w:i w:val="false"/>
          <w:color w:val="000000"/>
          <w:sz w:val="28"/>
        </w:rPr>
        <w:t>
      "1.4" – егер тиісті валюталық шарттың талаптарында (бастапқыда не валюталық шартқа өзгерістер және (немесе) толықтырулар енгізілгеннен кейін) бейрезиденттің экспортқа ақы төлеу бойынша міндеттемелерді орындау мерзімі резидент міндеттемелерді орындаған күннен бастап жеті жүз жиырма күннен асатыны көзделген болса, экспорт бойынша операциялар;</w:t>
      </w:r>
    </w:p>
    <w:bookmarkEnd w:id="1196"/>
    <w:bookmarkStart w:name="z1296" w:id="1197"/>
    <w:p>
      <w:pPr>
        <w:spacing w:after="0"/>
        <w:ind w:left="0"/>
        <w:jc w:val="both"/>
      </w:pPr>
      <w:r>
        <w:rPr>
          <w:rFonts w:ascii="Times New Roman"/>
          <w:b w:val="false"/>
          <w:i w:val="false"/>
          <w:color w:val="000000"/>
          <w:sz w:val="28"/>
        </w:rPr>
        <w:t>
      "1.5" – егер тиісті валюталық шарттың талаптарында (бастапқыда не валюталық шартқа өзгерістер және (немесе) толықтырулар енгізілгеннен кейін) аванстық төлемді немесе толық көлемде алдын ала төлем сомасын қоса алғанда (бейрезидент импорт бойынша өз міндеттемелерін орындамаған жағдайда), бейрезиденттің тауарларды жеткізу (жұмыстарды орындау, қызметтерді көрсету) бойынша немесе ақшаны қайтару бойынша міндеттемелерді орындау мерзімі резидент міндеттемелерді орындаған күннен бастап жеті жүз жиырма күннен асатыны көзделсе, импорт бойынша операциялар;</w:t>
      </w:r>
    </w:p>
    <w:bookmarkEnd w:id="1197"/>
    <w:bookmarkStart w:name="z1297" w:id="1198"/>
    <w:p>
      <w:pPr>
        <w:spacing w:after="0"/>
        <w:ind w:left="0"/>
        <w:jc w:val="both"/>
      </w:pPr>
      <w:r>
        <w:rPr>
          <w:rFonts w:ascii="Times New Roman"/>
          <w:b w:val="false"/>
          <w:i w:val="false"/>
          <w:color w:val="000000"/>
          <w:sz w:val="28"/>
        </w:rPr>
        <w:t>
      "1.6" – резиденттің клиенттердің тапсырмалары бойынша валюталық операцияларды жүзеге асыратын бағалы қағаздар нарығына бейрезидент-кәсіби қатысушыға баламасы елу мың АҚШ долларынан асатын сомаға ақша аударымы;</w:t>
      </w:r>
    </w:p>
    <w:bookmarkEnd w:id="1198"/>
    <w:bookmarkStart w:name="z1298" w:id="1199"/>
    <w:p>
      <w:pPr>
        <w:spacing w:after="0"/>
        <w:ind w:left="0"/>
        <w:jc w:val="both"/>
      </w:pPr>
      <w:r>
        <w:rPr>
          <w:rFonts w:ascii="Times New Roman"/>
          <w:b w:val="false"/>
          <w:i w:val="false"/>
          <w:color w:val="000000"/>
          <w:sz w:val="28"/>
        </w:rPr>
        <w:t>
      "1.7" – резиденттің шетелдегі өз шотына баламасы елу мың АҚШ долларынан асатын сомаға ақша аударымы;</w:t>
      </w:r>
    </w:p>
    <w:bookmarkEnd w:id="1199"/>
    <w:bookmarkStart w:name="z1299" w:id="1200"/>
    <w:p>
      <w:pPr>
        <w:spacing w:after="0"/>
        <w:ind w:left="0"/>
        <w:jc w:val="both"/>
      </w:pPr>
      <w:r>
        <w:rPr>
          <w:rFonts w:ascii="Times New Roman"/>
          <w:b w:val="false"/>
          <w:i w:val="false"/>
          <w:color w:val="000000"/>
          <w:sz w:val="28"/>
        </w:rPr>
        <w:t>
      "1.8" – резиденттің бейрезидент пайдасына баламасы елу мың АҚШ долларынан асатын сомаға жүзеге асыратын өтеусіз ақша аударымы;</w:t>
      </w:r>
    </w:p>
    <w:bookmarkEnd w:id="1200"/>
    <w:bookmarkStart w:name="z1300" w:id="1201"/>
    <w:p>
      <w:pPr>
        <w:spacing w:after="0"/>
        <w:ind w:left="0"/>
        <w:jc w:val="both"/>
      </w:pPr>
      <w:r>
        <w:rPr>
          <w:rFonts w:ascii="Times New Roman"/>
          <w:b w:val="false"/>
          <w:i w:val="false"/>
          <w:color w:val="000000"/>
          <w:sz w:val="28"/>
        </w:rPr>
        <w:t>
      "2.1" – бір бейрезидентпен жасалған екі немесе одан да көп валюталық шарт бойынша осындай валюталық шарттарға есептік нөмір берілуі тиіс шекті мәннен асатын жалпы сомаға бір тұлғаның күнтізбелік бір ай ішіндегі төлемдері және (немесе) ақша аударымдары;</w:t>
      </w:r>
    </w:p>
    <w:bookmarkEnd w:id="1201"/>
    <w:bookmarkStart w:name="z1301" w:id="1202"/>
    <w:p>
      <w:pPr>
        <w:spacing w:after="0"/>
        <w:ind w:left="0"/>
        <w:jc w:val="both"/>
      </w:pPr>
      <w:r>
        <w:rPr>
          <w:rFonts w:ascii="Times New Roman"/>
          <w:b w:val="false"/>
          <w:i w:val="false"/>
          <w:color w:val="000000"/>
          <w:sz w:val="28"/>
        </w:rPr>
        <w:t>
      "2.2" – егер ұлттық валютадағы ақшаның шығу көзі бейрезиденттің резидентке тауарларды сатудан (жұмыстарды орындаудан, қызметтер көрсетуден), өзге де қаржы активтерін ұлттық валютаға сатудан, Қазақстан Республикасының аумағындағы қызметтен ұлттық валютада дивидендтер алудан, мемлекеттік кірістер органдарының бұрын бейрезидент төлеген салықтарды және бюджетке төленетін басқа да міндетті төлемдерді және ұлттық валютаның өзге де экономикалық негізделген шығу көздерін қайтарудан түскен ақшаны алуына байланысты болмаса, бейрезиденттің баламасында елу мың АҚШ долларынан асатын сомаға ұлттық валюта үшін қолма-қол ақшасыз шетел валютасын бір уәкілетті банктен бір жұмыс күні ішінде сатып алу операциялары;</w:t>
      </w:r>
    </w:p>
    <w:bookmarkEnd w:id="1202"/>
    <w:bookmarkStart w:name="z1302" w:id="1203"/>
    <w:p>
      <w:pPr>
        <w:spacing w:after="0"/>
        <w:ind w:left="0"/>
        <w:jc w:val="both"/>
      </w:pPr>
      <w:r>
        <w:rPr>
          <w:rFonts w:ascii="Times New Roman"/>
          <w:b w:val="false"/>
          <w:i w:val="false"/>
          <w:color w:val="000000"/>
          <w:sz w:val="28"/>
        </w:rPr>
        <w:t xml:space="preserve">
      "0" – қалған жағдайларда. </w:t>
      </w:r>
    </w:p>
    <w:bookmarkEnd w:id="1203"/>
    <w:bookmarkStart w:name="z1303" w:id="1204"/>
    <w:p>
      <w:pPr>
        <w:spacing w:after="0"/>
        <w:ind w:left="0"/>
        <w:jc w:val="both"/>
      </w:pPr>
      <w:r>
        <w:rPr>
          <w:rFonts w:ascii="Times New Roman"/>
          <w:b w:val="false"/>
          <w:i w:val="false"/>
          <w:color w:val="000000"/>
          <w:sz w:val="28"/>
        </w:rPr>
        <w:t>
      10. Нысанның 5-бөлігінде валюталық операциялар бойынша контрагенттің ұйымы (банкі) – алынған төлемдер және (немесе) ақша аударымдары үшін ақша жөнелтуші ұйым (банкі), жөнелтілген төлемдер және (немесе) ақша аударымдары үшін бенефициар ұйымы (банкі) туралы ақпарат көрсетіледі. Банкішілік валюталық операциялар бойынша есеп беретін уәкілетті банк туралы ақпарат көрсетіледі. Негізінде төлемдер және (немесе) ақша аударымдары жүргізілетін құжаттарда ақша жөнелтуші ұйым (банк) туралы ақпарат болмаған кезде Нысанның 5-бөлігі толтырылмайды.</w:t>
      </w:r>
    </w:p>
    <w:bookmarkEnd w:id="1204"/>
    <w:bookmarkStart w:name="z1304" w:id="1205"/>
    <w:p>
      <w:pPr>
        <w:spacing w:after="0"/>
        <w:ind w:left="0"/>
        <w:jc w:val="both"/>
      </w:pPr>
      <w:r>
        <w:rPr>
          <w:rFonts w:ascii="Times New Roman"/>
          <w:b w:val="false"/>
          <w:i w:val="false"/>
          <w:color w:val="000000"/>
          <w:sz w:val="28"/>
        </w:rPr>
        <w:t>
      5.3-бағанда ақша жөнелтуші ұйымы (банкі) немесе бенефициары елінің "Елдердің атауларын және олардың әкімшілік-аумақтық бөлімшелері бірліктерін белгілеуге арналған кодтар. 1-бөлім. Елдер кодтары" ҚР ҰЖ ISO 3166-1 Қазақстан Республикасының ұлттық жіктеуішіне сәйкес екі әріптік коды толтырылады. Банкішілік валюталық операциялар үшін "KZ" коды көрсетіледі.</w:t>
      </w:r>
    </w:p>
    <w:bookmarkEnd w:id="1205"/>
    <w:bookmarkStart w:name="z1305" w:id="1206"/>
    <w:p>
      <w:pPr>
        <w:spacing w:after="0"/>
        <w:ind w:left="0"/>
        <w:jc w:val="both"/>
      </w:pPr>
      <w:r>
        <w:rPr>
          <w:rFonts w:ascii="Times New Roman"/>
          <w:b w:val="false"/>
          <w:i w:val="false"/>
          <w:color w:val="000000"/>
          <w:sz w:val="28"/>
        </w:rPr>
        <w:t xml:space="preserve">
      5.4-бағанда мынадай жағдайларда "1": </w:t>
      </w:r>
    </w:p>
    <w:bookmarkEnd w:id="1206"/>
    <w:bookmarkStart w:name="z1306" w:id="1207"/>
    <w:p>
      <w:pPr>
        <w:spacing w:after="0"/>
        <w:ind w:left="0"/>
        <w:jc w:val="both"/>
      </w:pPr>
      <w:r>
        <w:rPr>
          <w:rFonts w:ascii="Times New Roman"/>
          <w:b w:val="false"/>
          <w:i w:val="false"/>
          <w:color w:val="000000"/>
          <w:sz w:val="28"/>
        </w:rPr>
        <w:t>
      1) егер төлемге және (немесе) ақша аударымына бастамашылық жасалған ел (төлем және (немесе) ақша аударымы жіберілген бастапқы ақша жөнелтушінің банктік шоты ашылған ел) Қазақстан Республикасынан өзгеше болса;</w:t>
      </w:r>
    </w:p>
    <w:bookmarkEnd w:id="1207"/>
    <w:bookmarkStart w:name="z1307" w:id="1208"/>
    <w:p>
      <w:pPr>
        <w:spacing w:after="0"/>
        <w:ind w:left="0"/>
        <w:jc w:val="both"/>
      </w:pPr>
      <w:r>
        <w:rPr>
          <w:rFonts w:ascii="Times New Roman"/>
          <w:b w:val="false"/>
          <w:i w:val="false"/>
          <w:color w:val="000000"/>
          <w:sz w:val="28"/>
        </w:rPr>
        <w:t>
      2) егер төлем және (немесе) ақша аударымы жіберілген ел (ақша есептелген түпкілікті бенефициардың банктік шоты ашылған ел) Қазақстан Республикасынан өзгеше болса көрсетіледі.</w:t>
      </w:r>
    </w:p>
    <w:bookmarkEnd w:id="1208"/>
    <w:bookmarkStart w:name="z1308" w:id="1209"/>
    <w:p>
      <w:pPr>
        <w:spacing w:after="0"/>
        <w:ind w:left="0"/>
        <w:jc w:val="both"/>
      </w:pPr>
      <w:r>
        <w:rPr>
          <w:rFonts w:ascii="Times New Roman"/>
          <w:b w:val="false"/>
          <w:i w:val="false"/>
          <w:color w:val="000000"/>
          <w:sz w:val="28"/>
        </w:rPr>
        <w:t>
      Өзге жағдайларда "2" көрсетіледі.</w:t>
      </w:r>
    </w:p>
    <w:bookmarkEnd w:id="1209"/>
    <w:bookmarkStart w:name="z1309" w:id="1210"/>
    <w:p>
      <w:pPr>
        <w:spacing w:after="0"/>
        <w:ind w:left="0"/>
        <w:jc w:val="both"/>
      </w:pPr>
      <w:r>
        <w:rPr>
          <w:rFonts w:ascii="Times New Roman"/>
          <w:b w:val="false"/>
          <w:i w:val="false"/>
          <w:color w:val="000000"/>
          <w:sz w:val="28"/>
        </w:rPr>
        <w:t xml:space="preserve">
      11. Нысанның 6 және 7-бөліктерінде валюталық шарт бойынша ақша жөнелтуші немесе ақша алушы туралы мәліметтер көрсетіледі. Егер валюталық шарт бойынша ақша жөнелтуші (алушы) төлем құжаты бойынша ақша жөнелтушімен (бенефициармен) сәйкес келетін болса, онда Нысанның 6 (7)-бөлігінде Нысанның 2 (3)-бөлігіне ұқсас ақпарат толтырылады. </w:t>
      </w:r>
    </w:p>
    <w:bookmarkEnd w:id="1210"/>
    <w:bookmarkStart w:name="z1310" w:id="1211"/>
    <w:p>
      <w:pPr>
        <w:spacing w:after="0"/>
        <w:ind w:left="0"/>
        <w:jc w:val="both"/>
      </w:pPr>
      <w:r>
        <w:rPr>
          <w:rFonts w:ascii="Times New Roman"/>
          <w:b w:val="false"/>
          <w:i w:val="false"/>
          <w:color w:val="000000"/>
          <w:sz w:val="28"/>
        </w:rPr>
        <w:t>
      6.3 және 7.3-бағандарда "Елдердің атауларын және олардың әкімшілік-аумақтық бөлімшелері бірліктерін белгілеуге арналған кодтар. 1-бөлім. Елдердің кодтары" ҚР ҰЖ ISO 3166-1 Қазақстан Республикасының ұлттық жіктеуішіне сәйкес валюталық шарт бойынша ақша жөнелтушінің немесе алушының тіркелген елінің (заңды тұлға, заңды тұлғаның филиалы (өкілдігі) үшін) немесе тұрақты тұратын елінің (Қазақстан Республикасының немесе шет мемлекеттің заңнамасына сәйкес берілген азаматтығы немесе құқығы негізінде жеке тұлға үшін) екі әріптік коды көрсетіледі. Уәкілетті банкте ақша жөнелтушінің немесе бенефициардың тіркелген елі немесе тұрақты тұратын елі туралы анық мәліметтер болмаған кезде көрсетілген бағандар төлем құжатының деректері негізге алына отырып толтырылады.</w:t>
      </w:r>
    </w:p>
    <w:bookmarkEnd w:id="1211"/>
    <w:bookmarkStart w:name="z1311" w:id="1212"/>
    <w:p>
      <w:pPr>
        <w:spacing w:after="0"/>
        <w:ind w:left="0"/>
        <w:jc w:val="both"/>
      </w:pPr>
      <w:r>
        <w:rPr>
          <w:rFonts w:ascii="Times New Roman"/>
          <w:b w:val="false"/>
          <w:i w:val="false"/>
          <w:color w:val="000000"/>
          <w:sz w:val="28"/>
        </w:rPr>
        <w:t>
      6.4, 6.5, 7.4 және 7.5-бағандар Экономика секторларының және төлемдер белгілеу кодтарын қолдану қағидаларына сәйкес толтырылады, ол Экономика секторларының ұлттық жіктеуішімен (ЭСЖ) келісімді болады.</w:t>
      </w:r>
    </w:p>
    <w:bookmarkEnd w:id="1212"/>
    <w:bookmarkStart w:name="z1312" w:id="1213"/>
    <w:p>
      <w:pPr>
        <w:spacing w:after="0"/>
        <w:ind w:left="0"/>
        <w:jc w:val="both"/>
      </w:pPr>
      <w:r>
        <w:rPr>
          <w:rFonts w:ascii="Times New Roman"/>
          <w:b w:val="false"/>
          <w:i w:val="false"/>
          <w:color w:val="000000"/>
          <w:sz w:val="28"/>
        </w:rPr>
        <w:t>
      12. Нысанның 8-бөлігінде Нысанның 1, 2, 3, 4, 5, 6 және 7-бөліктеріне енгізілмеген қосымша ақпарат: инвестициялау объектісі, бағалы қағаздар эмитенті, жылжымайтын мүлік объектісінің елі, төлемнің ерекше талаптары туралы ақпарат, валюталық заңнама бойынша жөнелтушінің нұсқауларын сақтау шотына ақша есептеу күні көрсетіледі.</w:t>
      </w:r>
    </w:p>
    <w:bookmarkEnd w:id="1213"/>
    <w:bookmarkStart w:name="z1313" w:id="1214"/>
    <w:p>
      <w:pPr>
        <w:spacing w:after="0"/>
        <w:ind w:left="0"/>
        <w:jc w:val="both"/>
      </w:pPr>
      <w:r>
        <w:rPr>
          <w:rFonts w:ascii="Times New Roman"/>
          <w:b w:val="false"/>
          <w:i w:val="false"/>
          <w:color w:val="000000"/>
          <w:sz w:val="28"/>
        </w:rPr>
        <w:t>
      13. Нысанның 8-бөлігінде нақтылайтын ақпараттың болмауы бұзушылық болып табылмайды. Нысанға белгіленген шекті мәннен аз сомадағы валюталық операцияларды енгізу бұзушылық болып табылмайды.</w:t>
      </w:r>
    </w:p>
    <w:bookmarkEnd w:id="1214"/>
    <w:bookmarkStart w:name="z1314" w:id="1215"/>
    <w:p>
      <w:pPr>
        <w:spacing w:after="0"/>
        <w:ind w:left="0"/>
        <w:jc w:val="both"/>
      </w:pPr>
      <w:r>
        <w:rPr>
          <w:rFonts w:ascii="Times New Roman"/>
          <w:b w:val="false"/>
          <w:i w:val="false"/>
          <w:color w:val="000000"/>
          <w:sz w:val="28"/>
        </w:rPr>
        <w:t>
      14. Есепті кезең үшін ақпарат болмаған жағдайда, Нысан нөлдік мәндермен ұсынылады.</w:t>
      </w:r>
    </w:p>
    <w:bookmarkEnd w:id="1215"/>
    <w:bookmarkStart w:name="z1315" w:id="1216"/>
    <w:p>
      <w:pPr>
        <w:spacing w:after="0"/>
        <w:ind w:left="0"/>
        <w:jc w:val="both"/>
      </w:pPr>
      <w:r>
        <w:rPr>
          <w:rFonts w:ascii="Times New Roman"/>
          <w:b w:val="false"/>
          <w:i w:val="false"/>
          <w:color w:val="000000"/>
          <w:sz w:val="28"/>
        </w:rPr>
        <w:t xml:space="preserve">
      15. Нысанға түзетулер (өзгерістер, толықтырулар) есепті айдан кейінгі айдың 20 (жиырмасыншы) күніне (қоса алғанда) дейін енгізіледі. </w:t>
      </w:r>
    </w:p>
    <w:bookmarkEnd w:id="1216"/>
    <w:bookmarkStart w:name="z1316" w:id="1217"/>
    <w:p>
      <w:pPr>
        <w:spacing w:after="0"/>
        <w:ind w:left="0"/>
        <w:jc w:val="both"/>
      </w:pPr>
      <w:r>
        <w:rPr>
          <w:rFonts w:ascii="Times New Roman"/>
          <w:b w:val="false"/>
          <w:i w:val="false"/>
          <w:color w:val="000000"/>
          <w:sz w:val="28"/>
        </w:rPr>
        <w:t>
      16. Нысанға клиенттердің тапсырмасы бойынша мынадай валюталық операциялар:</w:t>
      </w:r>
    </w:p>
    <w:bookmarkEnd w:id="1217"/>
    <w:bookmarkStart w:name="z1317" w:id="1218"/>
    <w:p>
      <w:pPr>
        <w:spacing w:after="0"/>
        <w:ind w:left="0"/>
        <w:jc w:val="both"/>
      </w:pPr>
      <w:r>
        <w:rPr>
          <w:rFonts w:ascii="Times New Roman"/>
          <w:b w:val="false"/>
          <w:i w:val="false"/>
          <w:color w:val="000000"/>
          <w:sz w:val="28"/>
        </w:rPr>
        <w:t>
      1) "Астана" халықаралық қаржы орталығына қатысушылардың валюталық операциялары;</w:t>
      </w:r>
    </w:p>
    <w:bookmarkEnd w:id="1218"/>
    <w:bookmarkStart w:name="z1318" w:id="1219"/>
    <w:p>
      <w:pPr>
        <w:spacing w:after="0"/>
        <w:ind w:left="0"/>
        <w:jc w:val="both"/>
      </w:pPr>
      <w:r>
        <w:rPr>
          <w:rFonts w:ascii="Times New Roman"/>
          <w:b w:val="false"/>
          <w:i w:val="false"/>
          <w:color w:val="000000"/>
          <w:sz w:val="28"/>
        </w:rPr>
        <w:t>
      2) айырбастау пункттері арқылы қолма-қол шетел валютасын сатып алу (сату);</w:t>
      </w:r>
    </w:p>
    <w:bookmarkEnd w:id="1219"/>
    <w:bookmarkStart w:name="z1319" w:id="1220"/>
    <w:p>
      <w:pPr>
        <w:spacing w:after="0"/>
        <w:ind w:left="0"/>
        <w:jc w:val="both"/>
      </w:pPr>
      <w:r>
        <w:rPr>
          <w:rFonts w:ascii="Times New Roman"/>
          <w:b w:val="false"/>
          <w:i w:val="false"/>
          <w:color w:val="000000"/>
          <w:sz w:val="28"/>
        </w:rPr>
        <w:t>
      3) клиенттің өз шоттары бойынша бір уәкілетті банктің ішіндегі аударымдары (ішкі корпоративтік аударымдарды қоса алғанда);</w:t>
      </w:r>
    </w:p>
    <w:bookmarkEnd w:id="1220"/>
    <w:bookmarkStart w:name="z1320" w:id="1221"/>
    <w:p>
      <w:pPr>
        <w:spacing w:after="0"/>
        <w:ind w:left="0"/>
        <w:jc w:val="both"/>
      </w:pPr>
      <w:r>
        <w:rPr>
          <w:rFonts w:ascii="Times New Roman"/>
          <w:b w:val="false"/>
          <w:i w:val="false"/>
          <w:color w:val="000000"/>
          <w:sz w:val="28"/>
        </w:rPr>
        <w:t>
      4) бейрезиденттің уәкілетті банктегі өз шотынан (өз шотына) қолма-қол теңгені алуы (есепке жатқызуы);</w:t>
      </w:r>
    </w:p>
    <w:bookmarkEnd w:id="1221"/>
    <w:bookmarkStart w:name="z1321" w:id="1222"/>
    <w:p>
      <w:pPr>
        <w:spacing w:after="0"/>
        <w:ind w:left="0"/>
        <w:jc w:val="both"/>
      </w:pPr>
      <w:r>
        <w:rPr>
          <w:rFonts w:ascii="Times New Roman"/>
          <w:b w:val="false"/>
          <w:i w:val="false"/>
          <w:color w:val="000000"/>
          <w:sz w:val="28"/>
        </w:rPr>
        <w:t>
      5) есеп беретін уәкілетті банктен кредит алуға байланысты операциялар (пайыздар мен комиссияларды беру, өтеу, төлеу);</w:t>
      </w:r>
    </w:p>
    <w:bookmarkEnd w:id="1222"/>
    <w:bookmarkStart w:name="z1322" w:id="1223"/>
    <w:p>
      <w:pPr>
        <w:spacing w:after="0"/>
        <w:ind w:left="0"/>
        <w:jc w:val="both"/>
      </w:pPr>
      <w:r>
        <w:rPr>
          <w:rFonts w:ascii="Times New Roman"/>
          <w:b w:val="false"/>
          <w:i w:val="false"/>
          <w:color w:val="000000"/>
          <w:sz w:val="28"/>
        </w:rPr>
        <w:t>
      6) заңды тұлғаның жалақы жобасы бойынша жалақы төлеуі (резиденттер мен бейрезиденттердің клиенттері үшін);</w:t>
      </w:r>
    </w:p>
    <w:bookmarkEnd w:id="1223"/>
    <w:bookmarkStart w:name="z1323" w:id="1224"/>
    <w:p>
      <w:pPr>
        <w:spacing w:after="0"/>
        <w:ind w:left="0"/>
        <w:jc w:val="both"/>
      </w:pPr>
      <w:r>
        <w:rPr>
          <w:rFonts w:ascii="Times New Roman"/>
          <w:b w:val="false"/>
          <w:i w:val="false"/>
          <w:color w:val="000000"/>
          <w:sz w:val="28"/>
        </w:rPr>
        <w:t>
      7) басқа банктер клиенттерінің тапсырмасы бойынша "Лоро" шоттары бойынша операциялар;</w:t>
      </w:r>
    </w:p>
    <w:bookmarkEnd w:id="1224"/>
    <w:bookmarkStart w:name="z1324" w:id="1225"/>
    <w:p>
      <w:pPr>
        <w:spacing w:after="0"/>
        <w:ind w:left="0"/>
        <w:jc w:val="both"/>
      </w:pPr>
      <w:r>
        <w:rPr>
          <w:rFonts w:ascii="Times New Roman"/>
          <w:b w:val="false"/>
          <w:i w:val="false"/>
          <w:color w:val="000000"/>
          <w:sz w:val="28"/>
        </w:rPr>
        <w:t>
      8) жеке тұлғалардың баламасы елу мың АҚШ долларынан аз сомаға төлем карталарын пайдаланған операциялары;</w:t>
      </w:r>
    </w:p>
    <w:bookmarkEnd w:id="1225"/>
    <w:bookmarkStart w:name="z1325" w:id="1226"/>
    <w:p>
      <w:pPr>
        <w:spacing w:after="0"/>
        <w:ind w:left="0"/>
        <w:jc w:val="both"/>
      </w:pPr>
      <w:r>
        <w:rPr>
          <w:rFonts w:ascii="Times New Roman"/>
          <w:b w:val="false"/>
          <w:i w:val="false"/>
          <w:color w:val="000000"/>
          <w:sz w:val="28"/>
        </w:rPr>
        <w:t>
      9) банктік шот ашпай және пайдаланбай жасалатын операциялар;</w:t>
      </w:r>
    </w:p>
    <w:bookmarkEnd w:id="1226"/>
    <w:bookmarkStart w:name="z1326" w:id="1227"/>
    <w:p>
      <w:pPr>
        <w:spacing w:after="0"/>
        <w:ind w:left="0"/>
        <w:jc w:val="both"/>
      </w:pPr>
      <w:r>
        <w:rPr>
          <w:rFonts w:ascii="Times New Roman"/>
          <w:b w:val="false"/>
          <w:i w:val="false"/>
          <w:color w:val="000000"/>
          <w:sz w:val="28"/>
        </w:rPr>
        <w:t>
      10) есеп беретін уәкілетті банк клиенттерінің депозиттері (есеп беретін уәкілетті банктегі шотқа сыйақы ашу, жабу, төлеу);</w:t>
      </w:r>
    </w:p>
    <w:bookmarkEnd w:id="1227"/>
    <w:bookmarkStart w:name="z1327" w:id="1228"/>
    <w:p>
      <w:pPr>
        <w:spacing w:after="0"/>
        <w:ind w:left="0"/>
        <w:jc w:val="both"/>
      </w:pPr>
      <w:r>
        <w:rPr>
          <w:rFonts w:ascii="Times New Roman"/>
          <w:b w:val="false"/>
          <w:i w:val="false"/>
          <w:color w:val="000000"/>
          <w:sz w:val="28"/>
        </w:rPr>
        <w:t>
      11) уәкілетті банктер болып табылатын бағалы қағаздар нарығының кәсіби қатысушылары болып табылатын уәкілетті банктер клиенттерінің шетел валютасын қолма-қол ақшасыз сатып алуы және (немесе) сатуы енгізілмейді.</w:t>
      </w:r>
    </w:p>
    <w:bookmarkEnd w:id="1228"/>
    <w:bookmarkStart w:name="z1328" w:id="1229"/>
    <w:p>
      <w:pPr>
        <w:spacing w:after="0"/>
        <w:ind w:left="0"/>
        <w:jc w:val="both"/>
      </w:pPr>
      <w:r>
        <w:rPr>
          <w:rFonts w:ascii="Times New Roman"/>
          <w:b w:val="false"/>
          <w:i w:val="false"/>
          <w:color w:val="000000"/>
          <w:sz w:val="28"/>
        </w:rPr>
        <w:t>
      17. Нысанға уәкілетті банктің мынадай меншікті валюталық операциялары:</w:t>
      </w:r>
    </w:p>
    <w:bookmarkEnd w:id="1229"/>
    <w:bookmarkStart w:name="z1329" w:id="1230"/>
    <w:p>
      <w:pPr>
        <w:spacing w:after="0"/>
        <w:ind w:left="0"/>
        <w:jc w:val="both"/>
      </w:pPr>
      <w:r>
        <w:rPr>
          <w:rFonts w:ascii="Times New Roman"/>
          <w:b w:val="false"/>
          <w:i w:val="false"/>
          <w:color w:val="000000"/>
          <w:sz w:val="28"/>
        </w:rPr>
        <w:t>
      1) ішкі корпоративтік аударымдарды қоса алғанда, уәкілетті банктің меншікті шоттары бойынша төлемдер мен аударымдар;</w:t>
      </w:r>
    </w:p>
    <w:bookmarkEnd w:id="1230"/>
    <w:bookmarkStart w:name="z1330" w:id="1231"/>
    <w:p>
      <w:pPr>
        <w:spacing w:after="0"/>
        <w:ind w:left="0"/>
        <w:jc w:val="both"/>
      </w:pPr>
      <w:r>
        <w:rPr>
          <w:rFonts w:ascii="Times New Roman"/>
          <w:b w:val="false"/>
          <w:i w:val="false"/>
          <w:color w:val="000000"/>
          <w:sz w:val="28"/>
        </w:rPr>
        <w:t>
      2) есеп беретін уәкілетті банктің кредиттер беруіне/алуына байланысты операциялар (пайыздар мен комиссияларды беру, өтеу, алу);</w:t>
      </w:r>
    </w:p>
    <w:bookmarkEnd w:id="1231"/>
    <w:bookmarkStart w:name="z1331" w:id="1232"/>
    <w:p>
      <w:pPr>
        <w:spacing w:after="0"/>
        <w:ind w:left="0"/>
        <w:jc w:val="both"/>
      </w:pPr>
      <w:r>
        <w:rPr>
          <w:rFonts w:ascii="Times New Roman"/>
          <w:b w:val="false"/>
          <w:i w:val="false"/>
          <w:color w:val="000000"/>
          <w:sz w:val="28"/>
        </w:rPr>
        <w:t>
      3) шетел валютасымен биржадан тыс мәмілелер (уәкілетті банктер болып табылатын бағалы қағаздар нарығының кәсіби қатысушылары жүзеге асыратын мәмілелерден басқа);</w:t>
      </w:r>
    </w:p>
    <w:bookmarkEnd w:id="1232"/>
    <w:bookmarkStart w:name="z1332" w:id="1233"/>
    <w:p>
      <w:pPr>
        <w:spacing w:after="0"/>
        <w:ind w:left="0"/>
        <w:jc w:val="both"/>
      </w:pPr>
      <w:r>
        <w:rPr>
          <w:rFonts w:ascii="Times New Roman"/>
          <w:b w:val="false"/>
          <w:i w:val="false"/>
          <w:color w:val="000000"/>
          <w:sz w:val="28"/>
        </w:rPr>
        <w:t>
      4) есеп беретін уәкілетті банктің овернайттарын қоса алғанда, банкаралық кредиттермен және депозиттермен байланысты операциялар;</w:t>
      </w:r>
    </w:p>
    <w:bookmarkEnd w:id="1233"/>
    <w:bookmarkStart w:name="z1333" w:id="1234"/>
    <w:p>
      <w:pPr>
        <w:spacing w:after="0"/>
        <w:ind w:left="0"/>
        <w:jc w:val="both"/>
      </w:pPr>
      <w:r>
        <w:rPr>
          <w:rFonts w:ascii="Times New Roman"/>
          <w:b w:val="false"/>
          <w:i w:val="false"/>
          <w:color w:val="000000"/>
          <w:sz w:val="28"/>
        </w:rPr>
        <w:t>
      5) туынды қаржы құралдарымен және борыштық бағалы қағаздармен операциялар (борыштық бағалы қағаздар эмитенттерінің операцияларынан басқа);</w:t>
      </w:r>
    </w:p>
    <w:bookmarkEnd w:id="1234"/>
    <w:bookmarkStart w:name="z1334" w:id="1235"/>
    <w:p>
      <w:pPr>
        <w:spacing w:after="0"/>
        <w:ind w:left="0"/>
        <w:jc w:val="both"/>
      </w:pPr>
      <w:r>
        <w:rPr>
          <w:rFonts w:ascii="Times New Roman"/>
          <w:b w:val="false"/>
          <w:i w:val="false"/>
          <w:color w:val="000000"/>
          <w:sz w:val="28"/>
        </w:rPr>
        <w:t>
      6) төлем жүйелері, ақша аударымдары жүйелері шеңберіндегі есеп айырысулар бойынша неттинг;</w:t>
      </w:r>
    </w:p>
    <w:bookmarkEnd w:id="1235"/>
    <w:bookmarkStart w:name="z1335" w:id="1236"/>
    <w:p>
      <w:pPr>
        <w:spacing w:after="0"/>
        <w:ind w:left="0"/>
        <w:jc w:val="both"/>
      </w:pPr>
      <w:r>
        <w:rPr>
          <w:rFonts w:ascii="Times New Roman"/>
          <w:b w:val="false"/>
          <w:i w:val="false"/>
          <w:color w:val="000000"/>
          <w:sz w:val="28"/>
        </w:rPr>
        <w:t>
      7) кастодиандық қызмет көрсету шеңберіндегі операциялар;</w:t>
      </w:r>
    </w:p>
    <w:bookmarkEnd w:id="1236"/>
    <w:bookmarkStart w:name="z1336" w:id="1237"/>
    <w:p>
      <w:pPr>
        <w:spacing w:after="0"/>
        <w:ind w:left="0"/>
        <w:jc w:val="both"/>
      </w:pPr>
      <w:r>
        <w:rPr>
          <w:rFonts w:ascii="Times New Roman"/>
          <w:b w:val="false"/>
          <w:i w:val="false"/>
          <w:color w:val="000000"/>
          <w:sz w:val="28"/>
        </w:rPr>
        <w:t>
      8) транзиттік шоттар бойынша операциялар;</w:t>
      </w:r>
    </w:p>
    <w:bookmarkEnd w:id="1237"/>
    <w:bookmarkStart w:name="z1337" w:id="1238"/>
    <w:p>
      <w:pPr>
        <w:spacing w:after="0"/>
        <w:ind w:left="0"/>
        <w:jc w:val="both"/>
      </w:pPr>
      <w:r>
        <w:rPr>
          <w:rFonts w:ascii="Times New Roman"/>
          <w:b w:val="false"/>
          <w:i w:val="false"/>
          <w:color w:val="000000"/>
          <w:sz w:val="28"/>
        </w:rPr>
        <w:t>
      9) қолма-қол шетел валютасымен операциялар (әкелу, әкету, есепке жатқызу немесе шоттардан алу);</w:t>
      </w:r>
    </w:p>
    <w:bookmarkEnd w:id="1238"/>
    <w:bookmarkStart w:name="z1338" w:id="1239"/>
    <w:p>
      <w:pPr>
        <w:spacing w:after="0"/>
        <w:ind w:left="0"/>
        <w:jc w:val="both"/>
      </w:pPr>
      <w:r>
        <w:rPr>
          <w:rFonts w:ascii="Times New Roman"/>
          <w:b w:val="false"/>
          <w:i w:val="false"/>
          <w:color w:val="000000"/>
          <w:sz w:val="28"/>
        </w:rPr>
        <w:t>
      10) уәкілетті банктер болып табылатын бағалы қағаздар нарығының кәсіби қатысушыларының, оның ішінде клиенттердің тапсырыстарын орындау үшін төлемдері және (немесе) ақша аударымдары.</w:t>
      </w:r>
    </w:p>
    <w:bookmarkEnd w:id="12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