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ff052" w14:textId="a4ff0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23 желтоқсандағы № 133 бұйрығы. Қазақстан Республикасының Әділет министрлігінде 2025 жылғы 25 желтоқсанда № 37674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Республикасының Заңы 27-бабының </w:t>
      </w:r>
      <w:r>
        <w:rPr>
          <w:rFonts w:ascii="Times New Roman"/>
          <w:b w:val="false"/>
          <w:i w:val="false"/>
          <w:color w:val="000000"/>
          <w:sz w:val="28"/>
        </w:rPr>
        <w:t>2 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қосымшаға сәйкес Қазақстан Республикасы Ұлттық экономика министрлігінің кейбір бұйрықтарының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p>
    <w:bookmarkEnd w:id="1"/>
    <w:bookmarkStart w:name="z6" w:id="2"/>
    <w:p>
      <w:pPr>
        <w:spacing w:after="0"/>
        <w:ind w:left="0"/>
        <w:jc w:val="both"/>
      </w:pPr>
      <w:r>
        <w:rPr>
          <w:rFonts w:ascii="Times New Roman"/>
          <w:b w:val="false"/>
          <w:i w:val="false"/>
          <w:color w:val="000000"/>
          <w:sz w:val="28"/>
        </w:rPr>
        <w:t>
      2. Қазақстан Республикасы Ұлттық экономика министрлігінің Экономика салаларын дамыту және инвестициялық жобаларды мониторингтеу департаменті заңнамада белгіленген тәртіппен осы бұйрықтың Қазақстан Республикасының Әділет министрлігінде мемлекеттік тіркелуін және алғашқы ресми жарияланған күнінен кейін Қазақстан Республикасы Ұлттық экономика министрлігінің интернет-ресурсында орналастыруды қамтамасыз етсін.</w:t>
      </w:r>
    </w:p>
    <w:bookmarkEnd w:id="2"/>
    <w:bookmarkStart w:name="z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w:t>
            </w:r>
            <w:r>
              <w:br/>
            </w:r>
            <w:r>
              <w:rPr>
                <w:rFonts w:ascii="Times New Roman"/>
                <w:b w:val="false"/>
                <w:i w:val="false"/>
                <w:color w:val="000000"/>
                <w:sz w:val="20"/>
              </w:rPr>
              <w:t>– Ұлттық экономика министрі</w:t>
            </w:r>
            <w:r>
              <w:br/>
            </w:r>
            <w:r>
              <w:rPr>
                <w:rFonts w:ascii="Times New Roman"/>
                <w:b w:val="false"/>
                <w:i w:val="false"/>
                <w:color w:val="000000"/>
                <w:sz w:val="20"/>
              </w:rPr>
              <w:t>2025 жылғы 23 желтоқсандағы</w:t>
            </w:r>
            <w:r>
              <w:br/>
            </w:r>
            <w:r>
              <w:rPr>
                <w:rFonts w:ascii="Times New Roman"/>
                <w:b w:val="false"/>
                <w:i w:val="false"/>
                <w:color w:val="000000"/>
                <w:sz w:val="20"/>
              </w:rPr>
              <w:t>№ 133 Бұйрығына</w:t>
            </w:r>
            <w:r>
              <w:br/>
            </w:r>
            <w:r>
              <w:rPr>
                <w:rFonts w:ascii="Times New Roman"/>
                <w:b w:val="false"/>
                <w:i w:val="false"/>
                <w:color w:val="000000"/>
                <w:sz w:val="20"/>
              </w:rPr>
              <w:t>қосымша</w:t>
            </w:r>
          </w:p>
        </w:tc>
      </w:tr>
    </w:tbl>
    <w:bookmarkStart w:name="z11" w:id="5"/>
    <w:p>
      <w:pPr>
        <w:spacing w:after="0"/>
        <w:ind w:left="0"/>
        <w:jc w:val="left"/>
      </w:pPr>
      <w:r>
        <w:rPr>
          <w:rFonts w:ascii="Times New Roman"/>
          <w:b/>
          <w:i w:val="false"/>
          <w:color w:val="000000"/>
        </w:rPr>
        <w:t xml:space="preserve"> Қазақстан Республикасы Ұлттық экономика министрлігінің күші жойылған кейбір бұйрықтарының тізбесі</w:t>
      </w:r>
    </w:p>
    <w:bookmarkEnd w:id="5"/>
    <w:bookmarkStart w:name="z12" w:id="6"/>
    <w:p>
      <w:pPr>
        <w:spacing w:after="0"/>
        <w:ind w:left="0"/>
        <w:jc w:val="both"/>
      </w:pPr>
      <w:r>
        <w:rPr>
          <w:rFonts w:ascii="Times New Roman"/>
          <w:b w:val="false"/>
          <w:i w:val="false"/>
          <w:color w:val="000000"/>
          <w:sz w:val="28"/>
        </w:rPr>
        <w:t xml:space="preserve">
      1. "Мемлекеттік кепілдіктер беру үшін инвестициялық жобаның техникалық-экономикалық негіздемесін әзірлеуге немесе түзетуге, сондай-ақ қажетті сараптамалар жүргізуге қойылатын талаптарды бекіту туралы" Қазақстан Республикасы Экономикалық даму және сауда министрінің міндетін атқарушының 2010 жылғы 6 тамыздағы № 136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6402 болып тіркелген).</w:t>
      </w:r>
    </w:p>
    <w:bookmarkEnd w:id="6"/>
    <w:bookmarkStart w:name="z13" w:id="7"/>
    <w:p>
      <w:pPr>
        <w:spacing w:after="0"/>
        <w:ind w:left="0"/>
        <w:jc w:val="both"/>
      </w:pPr>
      <w:r>
        <w:rPr>
          <w:rFonts w:ascii="Times New Roman"/>
          <w:b w:val="false"/>
          <w:i w:val="false"/>
          <w:color w:val="000000"/>
          <w:sz w:val="28"/>
        </w:rPr>
        <w:t xml:space="preserve">
      2. "Қазақстан Республикасы Экономикалық даму және сауда министрлігінің кейбір бұйрықтарына өзгерістер мен толықтырулар енгізу туралы" Қазақстан Республикасы Экономикалық даму және сауда министрінің 2012 жылғы 1 ақпандағы № 36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7438 болып тіркелген).</w:t>
      </w:r>
    </w:p>
    <w:bookmarkEnd w:id="7"/>
    <w:bookmarkStart w:name="z14" w:id="8"/>
    <w:p>
      <w:pPr>
        <w:spacing w:after="0"/>
        <w:ind w:left="0"/>
        <w:jc w:val="both"/>
      </w:pPr>
      <w:r>
        <w:rPr>
          <w:rFonts w:ascii="Times New Roman"/>
          <w:b w:val="false"/>
          <w:i w:val="false"/>
          <w:color w:val="000000"/>
          <w:sz w:val="28"/>
        </w:rPr>
        <w:t xml:space="preserve">
      3. "Мемлекеттік кепілдіктер беру үшін инвестициялық жобаның техникалық-экономикалық негіздемесін әзірлеуге немесе түзетуге, сондай-ақ қажетті сараптамалар жүргізуге қойылатын талаптарды бекіту туралы" Қазақстан Республикасы Экономикалық даму және сауда министрінің міндетін атқарушының 2010 жылғы 6 тамыздағы № 136 бұйрығына өзгеріс және толықтыру енгізу туралы" Қазақстан Республикасы Экономика және бюджеттік жоспарлау министрінің 2013 жылғы 24 қыркүйектегі № 293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8745 болып тіркелген).</w:t>
      </w:r>
    </w:p>
    <w:bookmarkEnd w:id="8"/>
    <w:bookmarkStart w:name="z15" w:id="9"/>
    <w:p>
      <w:pPr>
        <w:spacing w:after="0"/>
        <w:ind w:left="0"/>
        <w:jc w:val="both"/>
      </w:pPr>
      <w:r>
        <w:rPr>
          <w:rFonts w:ascii="Times New Roman"/>
          <w:b w:val="false"/>
          <w:i w:val="false"/>
          <w:color w:val="000000"/>
          <w:sz w:val="28"/>
        </w:rPr>
        <w:t xml:space="preserve">
      4.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кредиттеудің орындылығын айқындау қағидаларын бекіту туралы" Қазақстан Республикасы Ұлттық экономика министрінің 2014 жылғы 5 желтоқсандағы № 129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9938 болып тіркелген).</w:t>
      </w:r>
    </w:p>
    <w:bookmarkEnd w:id="9"/>
    <w:bookmarkStart w:name="z16" w:id="10"/>
    <w:p>
      <w:pPr>
        <w:spacing w:after="0"/>
        <w:ind w:left="0"/>
        <w:jc w:val="both"/>
      </w:pPr>
      <w:r>
        <w:rPr>
          <w:rFonts w:ascii="Times New Roman"/>
          <w:b w:val="false"/>
          <w:i w:val="false"/>
          <w:color w:val="000000"/>
          <w:sz w:val="28"/>
        </w:rPr>
        <w:t xml:space="preserve">
      5. "Мемлекеттік инвестициялық жобаның инвестициялық ұсынысын әзірлеу немесе түзету, қажетті сараптамаларды жүргізу, сондай-ақ бюджеттік инвестицияларды жоспарлау, қарау, іріктеу, мониторингілеу және іске асырылуын бағалау қағидаларын бекіту туралы" Қазақстан Республикасы Ұлттық экономика министрінің 2014 жылғы 5 желтоқсандағы № 129 бұйрығына өзгерістер мен толықтырулар енгізу туралы" Қазақстан Республикасы Ұлттық экономика министрінің 2015 жылғы 13 наурыздағы № 200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10520 болып тіркелген).</w:t>
      </w:r>
    </w:p>
    <w:bookmarkEnd w:id="10"/>
    <w:bookmarkStart w:name="z17" w:id="11"/>
    <w:p>
      <w:pPr>
        <w:spacing w:after="0"/>
        <w:ind w:left="0"/>
        <w:jc w:val="both"/>
      </w:pPr>
      <w:r>
        <w:rPr>
          <w:rFonts w:ascii="Times New Roman"/>
          <w:b w:val="false"/>
          <w:i w:val="false"/>
          <w:color w:val="000000"/>
          <w:sz w:val="28"/>
        </w:rPr>
        <w:t xml:space="preserve">
      6. "Қазақстан Республикасы Ұлттық экономика министрлігінің кейбір бұйрықтарына өзгерістер мен толықтыру енгізу туралы" Қазақстан Республикасы Ұлттық экономика министрінің 2015 жылғы 15 қыркүйектегі № 637 бұйрығымен (Нормативтік құқықтық актілерді мемлекеттік тіркеу тізілімінде № 12158 болып тіркелген) бекітілген Қазақстан Республикасы Ұлттық экономика министрлігінің бұйрықтарына енгізіліп отырған өзгерістер мен толықтыру тізімінің </w:t>
      </w:r>
      <w:r>
        <w:rPr>
          <w:rFonts w:ascii="Times New Roman"/>
          <w:b w:val="false"/>
          <w:i w:val="false"/>
          <w:color w:val="000000"/>
          <w:sz w:val="28"/>
        </w:rPr>
        <w:t>8-тармағы</w:t>
      </w:r>
      <w:r>
        <w:rPr>
          <w:rFonts w:ascii="Times New Roman"/>
          <w:b w:val="false"/>
          <w:i w:val="false"/>
          <w:color w:val="000000"/>
          <w:sz w:val="28"/>
        </w:rPr>
        <w:t>.</w:t>
      </w:r>
    </w:p>
    <w:bookmarkEnd w:id="11"/>
    <w:bookmarkStart w:name="z18" w:id="12"/>
    <w:p>
      <w:pPr>
        <w:spacing w:after="0"/>
        <w:ind w:left="0"/>
        <w:jc w:val="both"/>
      </w:pPr>
      <w:r>
        <w:rPr>
          <w:rFonts w:ascii="Times New Roman"/>
          <w:b w:val="false"/>
          <w:i w:val="false"/>
          <w:color w:val="000000"/>
          <w:sz w:val="28"/>
        </w:rPr>
        <w:t xml:space="preserve">
      7. "Мемлекеттік инвестициялық жобаның инвестициялық ұсынысын әзірлеу немесе түзету, қажетті сараптамаларды жүргізу, сондай-ақ бюджеттік инвестицияларды жоспарлау, қарау, іріктеу, мониторингілеу және іске асырылуын бағалау қағидаларын бекіту туралы" Қазақстан Республикасы Ұлттық экономика министрінің 2014 жылғы 5 желтоқсандағы № 129 бұйрығына өзгерістер мен толықтырулар енгізу туралы" Қазақстан Республикасы Ұлттық экономика министрінің 2015 жылғы 12 қазандағы № 663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12178 болып тіркелген).</w:t>
      </w:r>
    </w:p>
    <w:bookmarkEnd w:id="12"/>
    <w:bookmarkStart w:name="z19" w:id="13"/>
    <w:p>
      <w:pPr>
        <w:spacing w:after="0"/>
        <w:ind w:left="0"/>
        <w:jc w:val="both"/>
      </w:pPr>
      <w:r>
        <w:rPr>
          <w:rFonts w:ascii="Times New Roman"/>
          <w:b w:val="false"/>
          <w:i w:val="false"/>
          <w:color w:val="000000"/>
          <w:sz w:val="28"/>
        </w:rPr>
        <w:t xml:space="preserve">
      8. "Мемлекеттік инвестициялық жобаның инвестициялық ұсынысын әзірлеу немесе түзету, қажетті сараптамаларды жүргізу, сондай-ақ бюджеттік инвестицияларды жоспарлау, қарау, іріктеу, мониторингілеу және іске асырылуын бағалау қағидаларын бекіту туралы" Қазақстан Республикасы Ұлттық экономика министрінің 2014 жылғы 5 желтоқсандағы № 129 бұйрығына өзгерістер мен толықтыру енгізу туралы" Қазақстан Республикасы Ұлттық экономика министрінің міндетін атқарушының 2015 жылғы 25 қарашадағы № 721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12448 болып тіркелген).</w:t>
      </w:r>
    </w:p>
    <w:bookmarkEnd w:id="13"/>
    <w:bookmarkStart w:name="z20" w:id="14"/>
    <w:p>
      <w:pPr>
        <w:spacing w:after="0"/>
        <w:ind w:left="0"/>
        <w:jc w:val="both"/>
      </w:pPr>
      <w:r>
        <w:rPr>
          <w:rFonts w:ascii="Times New Roman"/>
          <w:b w:val="false"/>
          <w:i w:val="false"/>
          <w:color w:val="000000"/>
          <w:sz w:val="28"/>
        </w:rPr>
        <w:t xml:space="preserve">
      9. "Мемлекеттік кепілдіктер беру үшін инвестициялық жобаның техникалық-экономикалық негіздемесін әзірлеуге немесе түзетуге, сондай-ақ қажетті сараптамалар жүргізуге қойылатын талаптарды бекіту туралы" Қазақстан Республикасы Экономикалық даму және сауда Министрінің міндетін атқарушының 2010 жылғы 6 тамыздағы № 136 бұйрығына өзгерістер мен толықтыру енгізу туралы" Қазақстан Республикасы Ұлттық экономика министрінің міндетін атқарушының 2015 жылғы 15 желтоқсандағы № 775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12901 болып тіркелген).</w:t>
      </w:r>
    </w:p>
    <w:bookmarkEnd w:id="14"/>
    <w:bookmarkStart w:name="z21" w:id="15"/>
    <w:p>
      <w:pPr>
        <w:spacing w:after="0"/>
        <w:ind w:left="0"/>
        <w:jc w:val="both"/>
      </w:pPr>
      <w:r>
        <w:rPr>
          <w:rFonts w:ascii="Times New Roman"/>
          <w:b w:val="false"/>
          <w:i w:val="false"/>
          <w:color w:val="000000"/>
          <w:sz w:val="28"/>
        </w:rPr>
        <w:t xml:space="preserve">
      10. "Мемлекеттік инвестициялық жобаның инвестициялық ұсынысын әзірлеу немесе түзету, қажетті сараптамаларды жүргізу, сондай-ақ бюджеттік инвестицияларды жоспарлау, қарау, іріктеу, мониторингілеу және іске асырылуын бағалау қағидаларын бекіту туралы" Қазақстан Республикасы Ұлттық экономика министрінің 2014 жылғы 5 желтоқсандағы № 129 бұйрығына өзгерістер енгізу туралы" Қазақстан Республикасы Ұлттық экономика министрінің 2016 жылғы 26 қаңтардағы № 28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13214 болып тіркелген).</w:t>
      </w:r>
    </w:p>
    <w:bookmarkEnd w:id="15"/>
    <w:bookmarkStart w:name="z22" w:id="16"/>
    <w:p>
      <w:pPr>
        <w:spacing w:after="0"/>
        <w:ind w:left="0"/>
        <w:jc w:val="both"/>
      </w:pPr>
      <w:r>
        <w:rPr>
          <w:rFonts w:ascii="Times New Roman"/>
          <w:b w:val="false"/>
          <w:i w:val="false"/>
          <w:color w:val="000000"/>
          <w:sz w:val="28"/>
        </w:rPr>
        <w:t xml:space="preserve">
      11. "Мемлекеттік инвестициялық жобаның инвестициялық ұсынысын әзірлеу немесе түзету, қажетті сараптамаларды жүргізу, сондай-ақ бюджеттік инвестицияларды жоспарлау, қарау, іріктеу, мониторингілеу және іске асырылуын бағалау қағидаларын бекіту туралы" Қазақстан Республикасы Ұлттық экономика министрінің 2014 жылғы 5 желтоқсандағы № 129 бұйрығына өзгерістер мен толықтырулар енгізу туралы" Қазақстан Республикасы Ұлттық экономика министрінің міндетін атқарушының 2016 жылғы 15 тамыздағы № 371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14249 болып тіркелген).</w:t>
      </w:r>
    </w:p>
    <w:bookmarkEnd w:id="16"/>
    <w:bookmarkStart w:name="z23" w:id="17"/>
    <w:p>
      <w:pPr>
        <w:spacing w:after="0"/>
        <w:ind w:left="0"/>
        <w:jc w:val="both"/>
      </w:pPr>
      <w:r>
        <w:rPr>
          <w:rFonts w:ascii="Times New Roman"/>
          <w:b w:val="false"/>
          <w:i w:val="false"/>
          <w:color w:val="000000"/>
          <w:sz w:val="28"/>
        </w:rPr>
        <w:t xml:space="preserve">
      12. "Мемлекеттік инвестициялық жобаның инвестициялық ұсынысын әзірлеу немесе түзету, қажетті сараптамаларды жүргізу, сондай-ақ бюджеттік инвестицияларды жоспарлау, қарау, іріктеу, мониторингілеу және іске асырылуын бағалау қағидаларын бекіту туралы" Қазақстан Республикасы Ұлттық экономика министрінің 2014 жылғы 5 желтоқсандағы № 129 бұйрығына өзгерістер енгізу туралы" Қазақстан Республикасы Ұлттық экономика министрінің 2017 жылғы 7 қарашағы № 377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2017 жылғы 22 қарашада № 16004 болып тіркелген).</w:t>
      </w:r>
    </w:p>
    <w:bookmarkEnd w:id="17"/>
    <w:bookmarkStart w:name="z24" w:id="18"/>
    <w:p>
      <w:pPr>
        <w:spacing w:after="0"/>
        <w:ind w:left="0"/>
        <w:jc w:val="both"/>
      </w:pPr>
      <w:r>
        <w:rPr>
          <w:rFonts w:ascii="Times New Roman"/>
          <w:b w:val="false"/>
          <w:i w:val="false"/>
          <w:color w:val="000000"/>
          <w:sz w:val="28"/>
        </w:rPr>
        <w:t xml:space="preserve">
      13.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қағидаларын бекіту туралы" Қазақстан Республикасы Ұлттық экономика министрінің 2014 жылғы 5 желтоқсандағы № 129 бұйрығына өзгерістер мен толықтырулар енгізу және Қазақстан Республикасы Ұлттық экономика министрінің кейбір бұйрықтарының күші жойылды деп тану туралы" Қазақстан Республикасы Ұлттық экономика министрінің міндетін атқарушының 2018 жылғы 16 ақпандағы № 61 </w:t>
      </w:r>
      <w:r>
        <w:rPr>
          <w:rFonts w:ascii="Times New Roman"/>
          <w:b w:val="false"/>
          <w:i w:val="false"/>
          <w:color w:val="000000"/>
          <w:sz w:val="28"/>
        </w:rPr>
        <w:t>бұйрығы</w:t>
      </w:r>
      <w:r>
        <w:rPr>
          <w:rFonts w:ascii="Times New Roman"/>
          <w:b w:val="false"/>
          <w:i w:val="false"/>
          <w:color w:val="000000"/>
          <w:sz w:val="28"/>
        </w:rPr>
        <w:t>. (Нормативтік құқықтық актілерді мемлекеттік тіркеу тізілімінде № 16532 болып тіркелген).</w:t>
      </w:r>
    </w:p>
    <w:bookmarkEnd w:id="18"/>
    <w:bookmarkStart w:name="z25" w:id="19"/>
    <w:p>
      <w:pPr>
        <w:spacing w:after="0"/>
        <w:ind w:left="0"/>
        <w:jc w:val="both"/>
      </w:pPr>
      <w:r>
        <w:rPr>
          <w:rFonts w:ascii="Times New Roman"/>
          <w:b w:val="false"/>
          <w:i w:val="false"/>
          <w:color w:val="000000"/>
          <w:sz w:val="28"/>
        </w:rPr>
        <w:t xml:space="preserve">
      14. "Мемлекеттік жоспарлау жөніндегі уәкілетті органның кейбір бұйрықтарына өзгерістер мен толықтырулар енгізу туралы" Қазақстан Республикасы Ұлттық экономика министрінің 2018 жылғы 5 қыркүйектегі № 14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17508 болып тіркелген).</w:t>
      </w:r>
    </w:p>
    <w:bookmarkEnd w:id="19"/>
    <w:bookmarkStart w:name="z26" w:id="20"/>
    <w:p>
      <w:pPr>
        <w:spacing w:after="0"/>
        <w:ind w:left="0"/>
        <w:jc w:val="both"/>
      </w:pPr>
      <w:r>
        <w:rPr>
          <w:rFonts w:ascii="Times New Roman"/>
          <w:b w:val="false"/>
          <w:i w:val="false"/>
          <w:color w:val="000000"/>
          <w:sz w:val="28"/>
        </w:rPr>
        <w:t xml:space="preserve">
      15. "Мемлекеттік жоспарлау жөніндегі уәкілетті органның кейбір бұйрықтарына өзгерістер енгізу туралы" Қазақстан Республикасы Ұлттық экономика министрінің 2019 жылғы 4 мамырдағы № 34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2019 жылғы 8 мамырда № 18651 болып тіркелген).</w:t>
      </w:r>
    </w:p>
    <w:bookmarkEnd w:id="20"/>
    <w:bookmarkStart w:name="z27" w:id="21"/>
    <w:p>
      <w:pPr>
        <w:spacing w:after="0"/>
        <w:ind w:left="0"/>
        <w:jc w:val="both"/>
      </w:pPr>
      <w:r>
        <w:rPr>
          <w:rFonts w:ascii="Times New Roman"/>
          <w:b w:val="false"/>
          <w:i w:val="false"/>
          <w:color w:val="000000"/>
          <w:sz w:val="28"/>
        </w:rPr>
        <w:t xml:space="preserve">
      16. "Мемлекеттік кепілдіктер беру үшін инвестициялық жобаның техникалық-экономикалық негіздемесін әзірлеуге немесе түзетуге, сондай-ақ қажетті сараптамалар жүргізуге қойылатын талаптарды бекіту туралы" Қазақстан Республикасы Экономикалық даму және сауда министрінің міндетін атқарушының 2010 жылғы 6 тамыздағы № 136 бұйрығына толықтыру енгізу туралы" Қазақстан Республикасы Ұлттық экономика министрінің 2019 жылғы 27 мамырдағы № 43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18736 болып тіркелген).</w:t>
      </w:r>
    </w:p>
    <w:bookmarkEnd w:id="21"/>
    <w:bookmarkStart w:name="z28" w:id="22"/>
    <w:p>
      <w:pPr>
        <w:spacing w:after="0"/>
        <w:ind w:left="0"/>
        <w:jc w:val="both"/>
      </w:pPr>
      <w:r>
        <w:rPr>
          <w:rFonts w:ascii="Times New Roman"/>
          <w:b w:val="false"/>
          <w:i w:val="false"/>
          <w:color w:val="000000"/>
          <w:sz w:val="28"/>
        </w:rPr>
        <w:t xml:space="preserve">
      17. "Экспортты қолдау бойынша мемлекеттік кепілдіктер беру үшін мемлекеттік жоспарлау жөніндегі орталық уәкілетті органның қорытындысын әзірлеуге немесе түзетуге қойылатын талаптарды бекіту туралы" Қазақстан Республикасы Ұлттық экономика министрінің 2019 жылғы 2 шілдедегі № 60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18957 болып тіркелген).</w:t>
      </w:r>
    </w:p>
    <w:bookmarkEnd w:id="22"/>
    <w:bookmarkStart w:name="z29" w:id="23"/>
    <w:p>
      <w:pPr>
        <w:spacing w:after="0"/>
        <w:ind w:left="0"/>
        <w:jc w:val="both"/>
      </w:pPr>
      <w:r>
        <w:rPr>
          <w:rFonts w:ascii="Times New Roman"/>
          <w:b w:val="false"/>
          <w:i w:val="false"/>
          <w:color w:val="000000"/>
          <w:sz w:val="28"/>
        </w:rPr>
        <w:t xml:space="preserve">
      18.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кредиттеудiң орындылығын айқындау қағидаларын бекіту туралы" Қазақстан Республикасы Ұлттық экономика министрінің 2014 жылғы 5 желтоқсандағы № 129 бұйрығына өзгерістер мен толықтырулар енгізу туралы" Қазақстан Республикасы Ұлттық экономика министрінің 2019 жылғы 9 шілдедегі № 62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19028 болып тіркелген).</w:t>
      </w:r>
    </w:p>
    <w:bookmarkEnd w:id="23"/>
    <w:bookmarkStart w:name="z30" w:id="24"/>
    <w:p>
      <w:pPr>
        <w:spacing w:after="0"/>
        <w:ind w:left="0"/>
        <w:jc w:val="both"/>
      </w:pPr>
      <w:r>
        <w:rPr>
          <w:rFonts w:ascii="Times New Roman"/>
          <w:b w:val="false"/>
          <w:i w:val="false"/>
          <w:color w:val="000000"/>
          <w:sz w:val="28"/>
        </w:rPr>
        <w:t xml:space="preserve">
      19. "Қазақстан Республикасы Ұлттық экономика министрлігінің кейбір бұйрықтарына өзгерістер мен толықтырулар енгізу туралы" Қазақстан Республикасы Ұлттық экономика министрінің 2019 жылғы 19 желтоқсандағы № 95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19770 болып тіркелген).</w:t>
      </w:r>
    </w:p>
    <w:bookmarkEnd w:id="24"/>
    <w:bookmarkStart w:name="z31" w:id="25"/>
    <w:p>
      <w:pPr>
        <w:spacing w:after="0"/>
        <w:ind w:left="0"/>
        <w:jc w:val="both"/>
      </w:pPr>
      <w:r>
        <w:rPr>
          <w:rFonts w:ascii="Times New Roman"/>
          <w:b w:val="false"/>
          <w:i w:val="false"/>
          <w:color w:val="000000"/>
          <w:sz w:val="28"/>
        </w:rPr>
        <w:t xml:space="preserve">
      20.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кредиттеудiң орындылығын айқындау қағидаларын бекіту туралы" Қазақстан Республикасы Ұлттық экономика министрінің 2014 жылғы 5 желтоқсандағы № 129 бұйрығына өзгерістер мен толықтыру енгізу туралы" Қазақстан Республикасы Ұлттық экономика министрінің 2020 жылғы 6 мамырдағы № 36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20598 болып тіркелген).</w:t>
      </w:r>
    </w:p>
    <w:bookmarkEnd w:id="25"/>
    <w:bookmarkStart w:name="z32" w:id="26"/>
    <w:p>
      <w:pPr>
        <w:spacing w:after="0"/>
        <w:ind w:left="0"/>
        <w:jc w:val="both"/>
      </w:pPr>
      <w:r>
        <w:rPr>
          <w:rFonts w:ascii="Times New Roman"/>
          <w:b w:val="false"/>
          <w:i w:val="false"/>
          <w:color w:val="000000"/>
          <w:sz w:val="28"/>
        </w:rPr>
        <w:t xml:space="preserve">
      21. "Қазақстан Республикасы Ұлттық экономика министрлігінің кейбір бұйрықтарына өзгерістер енгізу туралы" Қазақстан Республикасы Ұлттық экономика министрінің 2020 жылғы 24 қыркүйектегі № 66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21266 болып тіркелген).</w:t>
      </w:r>
    </w:p>
    <w:bookmarkEnd w:id="26"/>
    <w:bookmarkStart w:name="z33" w:id="27"/>
    <w:p>
      <w:pPr>
        <w:spacing w:after="0"/>
        <w:ind w:left="0"/>
        <w:jc w:val="both"/>
      </w:pPr>
      <w:r>
        <w:rPr>
          <w:rFonts w:ascii="Times New Roman"/>
          <w:b w:val="false"/>
          <w:i w:val="false"/>
          <w:color w:val="000000"/>
          <w:sz w:val="28"/>
        </w:rPr>
        <w:t xml:space="preserve">
      22.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кредиттеудің орындылығын айқындау қағидаларын бекіту туралы" Қазақстан Республикасы Ұлттық экономика министрінің 2014 жылғы 5 желтоқсандағы № 129 бұйрығына және Қазақстан Республикасы Ұлттық экономика министрінің бұйрығына "Мемлекеттік-жекешелік әріптестік жобаларын жоспарлаудың және іске асырудың кейбір мәселелері туралы" Қазақстан Республикасы Ұлттық экономика министрінің міндетін атқарушының 2015 жылғы 25 қарашадағы № 725 бұйрығына өзгерістер енгізу туралы" Қазақстан Республикасы Ұлттық экономика министрінің 2020 жылғы 8 желтоқсанғы № 89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2020 жылғы 9 желтоқсанда № 21738 болып тіркелген).</w:t>
      </w:r>
    </w:p>
    <w:bookmarkEnd w:id="27"/>
    <w:bookmarkStart w:name="z34" w:id="28"/>
    <w:p>
      <w:pPr>
        <w:spacing w:after="0"/>
        <w:ind w:left="0"/>
        <w:jc w:val="both"/>
      </w:pPr>
      <w:r>
        <w:rPr>
          <w:rFonts w:ascii="Times New Roman"/>
          <w:b w:val="false"/>
          <w:i w:val="false"/>
          <w:color w:val="000000"/>
          <w:sz w:val="28"/>
        </w:rPr>
        <w:t xml:space="preserve">
      23.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кредиттеудiң орындылығын айқындау қағидаларын бекіту туралы" Қазақстан Республикасы Ұлттық экономика министрінің 2014 жылғы 5 желтоқсандағы № 129 бұйрығына өзгерістер мен толықтырулар енгізу туралы" Қазақстан Республикасы Ұлттық экономика министрінің 2021 жылғы 27 қаңтардағы № 12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22148 болып тіркелген).</w:t>
      </w:r>
    </w:p>
    <w:bookmarkEnd w:id="28"/>
    <w:bookmarkStart w:name="z35" w:id="29"/>
    <w:p>
      <w:pPr>
        <w:spacing w:after="0"/>
        <w:ind w:left="0"/>
        <w:jc w:val="both"/>
      </w:pPr>
      <w:r>
        <w:rPr>
          <w:rFonts w:ascii="Times New Roman"/>
          <w:b w:val="false"/>
          <w:i w:val="false"/>
          <w:color w:val="000000"/>
          <w:sz w:val="28"/>
        </w:rPr>
        <w:t xml:space="preserve">
      24.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кредиттеудiң орындылығын айқындау қағидаларын бекіту туралы" Қазақстан Республикасы Ұлттық экономика министрінің 2014 жылғы 5 желтоқсандағы № 129 бұйрығына өзгерістер енгізу туралы" Қазақстан Республикасы Ұлттық экономика министрінің 2021 жылғы 16 наурыздағы № 22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22340 болып тіркелген).</w:t>
      </w:r>
    </w:p>
    <w:bookmarkEnd w:id="29"/>
    <w:bookmarkStart w:name="z36" w:id="30"/>
    <w:p>
      <w:pPr>
        <w:spacing w:after="0"/>
        <w:ind w:left="0"/>
        <w:jc w:val="both"/>
      </w:pPr>
      <w:r>
        <w:rPr>
          <w:rFonts w:ascii="Times New Roman"/>
          <w:b w:val="false"/>
          <w:i w:val="false"/>
          <w:color w:val="000000"/>
          <w:sz w:val="28"/>
        </w:rPr>
        <w:t xml:space="preserve">
      25.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кредиттеудiң орындылығын айқындау қағидаларын бекіту туралы" Қазақстан Республикасы Ұлттық экономика министрінің 2014 жылғы 5 желтоқсандағы № 129 бұйрығына өзгерістер енгізу туралы" Қазақстан Республикасы Ұлттық экономика министрінің 2021 жылғы 30 наурыздағы № 31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22448 болып тіркелген).</w:t>
      </w:r>
    </w:p>
    <w:bookmarkEnd w:id="30"/>
    <w:bookmarkStart w:name="z37" w:id="31"/>
    <w:p>
      <w:pPr>
        <w:spacing w:after="0"/>
        <w:ind w:left="0"/>
        <w:jc w:val="both"/>
      </w:pPr>
      <w:r>
        <w:rPr>
          <w:rFonts w:ascii="Times New Roman"/>
          <w:b w:val="false"/>
          <w:i w:val="false"/>
          <w:color w:val="000000"/>
          <w:sz w:val="28"/>
        </w:rPr>
        <w:t xml:space="preserve">
      26. "Кейбір бұйрықтарға өзгерістер мен толықтырулар енгізу туралы" Қазақстан Республикасы Ұлттық экономика министрінің 2021 жылғы 28 сәуірдегі № 48 бұйрығымен (Нормативтік құқықтық актілерді мемлекеттік тіркеу тізілімінде № 22648 болып тіркелген) бекітілген Өзгерістер мен толықтырулар енгізілетін кейбір бұйрықтар тізбесінің </w:t>
      </w:r>
      <w:r>
        <w:rPr>
          <w:rFonts w:ascii="Times New Roman"/>
          <w:b w:val="false"/>
          <w:i w:val="false"/>
          <w:color w:val="000000"/>
          <w:sz w:val="28"/>
        </w:rPr>
        <w:t>2-тармағы</w:t>
      </w:r>
      <w:r>
        <w:rPr>
          <w:rFonts w:ascii="Times New Roman"/>
          <w:b w:val="false"/>
          <w:i w:val="false"/>
          <w:color w:val="000000"/>
          <w:sz w:val="28"/>
        </w:rPr>
        <w:t>.</w:t>
      </w:r>
    </w:p>
    <w:bookmarkEnd w:id="31"/>
    <w:bookmarkStart w:name="z38" w:id="32"/>
    <w:p>
      <w:pPr>
        <w:spacing w:after="0"/>
        <w:ind w:left="0"/>
        <w:jc w:val="both"/>
      </w:pPr>
      <w:r>
        <w:rPr>
          <w:rFonts w:ascii="Times New Roman"/>
          <w:b w:val="false"/>
          <w:i w:val="false"/>
          <w:color w:val="000000"/>
          <w:sz w:val="28"/>
        </w:rPr>
        <w:t xml:space="preserve">
      27. "Кейбір бұйрықтарға өзгерістер мен толықтырулар енгізу туралы" Қазақстан Республикасы Ұлттық экономика министрінің 2021 жылғы 28 сәуірдегі № 48 бұйрығымен (Нормативтік құқықтық актілерді мемлекеттік тіркеу тізілімінде № 22648 болып тіркелген) бекітілген Өзгерістер мен толықтырулар енгізілетін кейбір бұйрықтар тізбесінің </w:t>
      </w:r>
      <w:r>
        <w:rPr>
          <w:rFonts w:ascii="Times New Roman"/>
          <w:b w:val="false"/>
          <w:i w:val="false"/>
          <w:color w:val="000000"/>
          <w:sz w:val="28"/>
        </w:rPr>
        <w:t>3-тармағы</w:t>
      </w:r>
      <w:r>
        <w:rPr>
          <w:rFonts w:ascii="Times New Roman"/>
          <w:b w:val="false"/>
          <w:i w:val="false"/>
          <w:color w:val="000000"/>
          <w:sz w:val="28"/>
        </w:rPr>
        <w:t>.</w:t>
      </w:r>
    </w:p>
    <w:bookmarkEnd w:id="32"/>
    <w:bookmarkStart w:name="z39" w:id="33"/>
    <w:p>
      <w:pPr>
        <w:spacing w:after="0"/>
        <w:ind w:left="0"/>
        <w:jc w:val="both"/>
      </w:pPr>
      <w:r>
        <w:rPr>
          <w:rFonts w:ascii="Times New Roman"/>
          <w:b w:val="false"/>
          <w:i w:val="false"/>
          <w:color w:val="000000"/>
          <w:sz w:val="28"/>
        </w:rPr>
        <w:t xml:space="preserve">
      28. "Мемлекеттік кепілдіктер беру үшін инвестициялық жобаның техникалық-экономикалық негіздемесін әзірлеуге немесе түзетуге, сондай-ақ қажетті сараптамалар жүргізуге қойылатын талаптарды бекіту туралы" Қазақстан Республикасы Экономикалық даму және сауда министрінің міндетін атқарушының 2010 жылғы 6 тамыздағы № 136 бұйрығына өзгерістер енгізу туралы" Қазақстан Республикасы Ұлттық экономика министрінің 2021 жылғы 15 маусымдағы № 63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23047 болып тіркелген).</w:t>
      </w:r>
    </w:p>
    <w:bookmarkEnd w:id="33"/>
    <w:bookmarkStart w:name="z40" w:id="34"/>
    <w:p>
      <w:pPr>
        <w:spacing w:after="0"/>
        <w:ind w:left="0"/>
        <w:jc w:val="both"/>
      </w:pPr>
      <w:r>
        <w:rPr>
          <w:rFonts w:ascii="Times New Roman"/>
          <w:b w:val="false"/>
          <w:i w:val="false"/>
          <w:color w:val="000000"/>
          <w:sz w:val="28"/>
        </w:rPr>
        <w:t xml:space="preserve">
      29. "Мемлекеттік кепілдіктер беру үшін инвестициялық жобаның техникалық-экономикалық негіздемесін әзірлеуге немесе түзетуге, сондай-ақ қажетті сараптамалар жүргізуге қойылатын талаптарды бекіту туралы" Қазақстан Республикасы Экономикалық даму және сауда министрінің міндетін атқарушысының 2010 жылғы 6 тамыздағы № 136 бұйрығына өзгерістер мен толықтырулар енгізу туралы" Қазақстан Республикасы Ұлттық экономика министрінің міндетін атқарушының 2021 жылғы 21 шiлдедегi № 70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23661 болып тіркелген).</w:t>
      </w:r>
    </w:p>
    <w:bookmarkEnd w:id="34"/>
    <w:bookmarkStart w:name="z41" w:id="35"/>
    <w:p>
      <w:pPr>
        <w:spacing w:after="0"/>
        <w:ind w:left="0"/>
        <w:jc w:val="both"/>
      </w:pPr>
      <w:r>
        <w:rPr>
          <w:rFonts w:ascii="Times New Roman"/>
          <w:b w:val="false"/>
          <w:i w:val="false"/>
          <w:color w:val="000000"/>
          <w:sz w:val="28"/>
        </w:rPr>
        <w:t xml:space="preserve">
      30.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кредиттеудiң орындылығын айқындау қағидаларын бекіту туралы" Қазақстан Республикасы Ұлттық экономика министрінің 2014 жылғы 5 желтоқсандағы № 129 бұйрығына өзгерістер мен толықтыру енгізу туралы" Қазақстан Республикасы Ұлттық экономика министрінің 2022 жылғы 10 ақпандағы № 12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26810 болып тіркелген).</w:t>
      </w:r>
    </w:p>
    <w:bookmarkEnd w:id="35"/>
    <w:bookmarkStart w:name="z42" w:id="36"/>
    <w:p>
      <w:pPr>
        <w:spacing w:after="0"/>
        <w:ind w:left="0"/>
        <w:jc w:val="both"/>
      </w:pPr>
      <w:r>
        <w:rPr>
          <w:rFonts w:ascii="Times New Roman"/>
          <w:b w:val="false"/>
          <w:i w:val="false"/>
          <w:color w:val="000000"/>
          <w:sz w:val="28"/>
        </w:rPr>
        <w:t xml:space="preserve">
      31.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кредиттеудiң орындылығын айқындау қағидаларын бекіту туралы" Қазақстан Республикасы Ұлттық экономика министрінің 2014 жылғы 5 желтоқсандағы № 129 бұйрығына өзгерістер мен толықтыру енгізу туралы" Қазақстан Республикасы Ұлттық экономика министрінің 2022 жылғы 30 наурыздағы № 27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27341 болып тіркелген).</w:t>
      </w:r>
    </w:p>
    <w:bookmarkEnd w:id="36"/>
    <w:bookmarkStart w:name="z43" w:id="37"/>
    <w:p>
      <w:pPr>
        <w:spacing w:after="0"/>
        <w:ind w:left="0"/>
        <w:jc w:val="both"/>
      </w:pPr>
      <w:r>
        <w:rPr>
          <w:rFonts w:ascii="Times New Roman"/>
          <w:b w:val="false"/>
          <w:i w:val="false"/>
          <w:color w:val="000000"/>
          <w:sz w:val="28"/>
        </w:rPr>
        <w:t xml:space="preserve">
      32.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кредиттеудiң орындылығын айқындау қағидаларын бекіту туралы" Қазақстан Республикасы Ұлттық экономика министрінің 2014 жылғы 5 желтоқсандағы № 129 және "Мемлекеттік-жекешелік әріптестік жобаларын жоспарлаудың және іске асырудың кейбір мәселелері туралы" Қазақстан Республикасы Ұлттық экономика министрінің міндетін атқарушының 2015 жылғы 25 қарашадағы № 725 бұйрықтарына өзгерістер енгізу туралы" Қазақстан Республикасы Ұлттық экономика министрінің 2022 жылғы 13 сәуірдегі № 35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27569 болып тіркелген).</w:t>
      </w:r>
    </w:p>
    <w:bookmarkEnd w:id="37"/>
    <w:bookmarkStart w:name="z44" w:id="38"/>
    <w:p>
      <w:pPr>
        <w:spacing w:after="0"/>
        <w:ind w:left="0"/>
        <w:jc w:val="both"/>
      </w:pPr>
      <w:r>
        <w:rPr>
          <w:rFonts w:ascii="Times New Roman"/>
          <w:b w:val="false"/>
          <w:i w:val="false"/>
          <w:color w:val="000000"/>
          <w:sz w:val="28"/>
        </w:rPr>
        <w:t xml:space="preserve">
      33.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кредиттеудiң орындылығын айқындау қағидаларын бекіту туралы" Қазақстан Республикасы Ұлттық экономика министрінің 2014 жылғы 5 желтоқсандағы № 129 бұйрығына өзгерістер енгізу туралы" Қазақстан Республикасы Ұлттық экономика министрінің 2023 жылғы 7 ақпандағы № 18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31874 болып тіркелген).</w:t>
      </w:r>
    </w:p>
    <w:bookmarkEnd w:id="38"/>
    <w:bookmarkStart w:name="z45" w:id="39"/>
    <w:p>
      <w:pPr>
        <w:spacing w:after="0"/>
        <w:ind w:left="0"/>
        <w:jc w:val="both"/>
      </w:pPr>
      <w:r>
        <w:rPr>
          <w:rFonts w:ascii="Times New Roman"/>
          <w:b w:val="false"/>
          <w:i w:val="false"/>
          <w:color w:val="000000"/>
          <w:sz w:val="28"/>
        </w:rPr>
        <w:t xml:space="preserve">
      34.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кредиттеудiң орындылығын айқындау қағидаларын бекіту туралы" Қазақстан Республикасы Ұлттық экономика министрінің 2014 жылғы 5 желтоқсандағы № 129 бұйрығына өзгерістер енгізу туралы" Қазақстан Республикасы Ұлттық экономика министрінің 2023 жылғы 15 тамыздағы № 151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33274 болып тіркелген).</w:t>
      </w:r>
    </w:p>
    <w:bookmarkEnd w:id="39"/>
    <w:bookmarkStart w:name="z46" w:id="40"/>
    <w:p>
      <w:pPr>
        <w:spacing w:after="0"/>
        <w:ind w:left="0"/>
        <w:jc w:val="both"/>
      </w:pPr>
      <w:r>
        <w:rPr>
          <w:rFonts w:ascii="Times New Roman"/>
          <w:b w:val="false"/>
          <w:i w:val="false"/>
          <w:color w:val="000000"/>
          <w:sz w:val="28"/>
        </w:rPr>
        <w:t xml:space="preserve">
      35.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кредиттеудiң орындылығын айқындау қағидаларын бекіту туралы" Қазақстан Республикасы Ұлттық экономика министрінің 2014 жылғы 5 желтоқсандағы № 129 бұйрығына және "Мемлекеттік-жекешелік әріптестік жобаларын жоспарлаудың және іске асырудың кейбір мәселелері туралы" Қазақстан Республикасы Ұлттық экономика министрінің міндетін атқарушының 2015 жылғы 25 қарашадағы № 725 бұйрығына өзгерістер мен толықтырулар енгізу туралы" Қазақстан Республикасы Премьер-Министрінің орынбасары – Ұлттық экономика министрінің 2024 жылғы 19 ақпандағы № 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34014 болып тіркелген).</w:t>
      </w:r>
    </w:p>
    <w:bookmarkEnd w:id="40"/>
    <w:bookmarkStart w:name="z47" w:id="41"/>
    <w:p>
      <w:pPr>
        <w:spacing w:after="0"/>
        <w:ind w:left="0"/>
        <w:jc w:val="both"/>
      </w:pPr>
      <w:r>
        <w:rPr>
          <w:rFonts w:ascii="Times New Roman"/>
          <w:b w:val="false"/>
          <w:i w:val="false"/>
          <w:color w:val="000000"/>
          <w:sz w:val="28"/>
        </w:rPr>
        <w:t>
      36.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кредиттеудiң орындылығын айқындау қағидаларын бекіту туралы" Қазақстан Республикасы Премьер-Министрінің орынбасары – Ұлттық экономика министрінің 2014 жылғы 5 желтоқсандағы № 129 бұйрығына өзгерістер енгізу туралы" Қазақстан Республикасы Премьер-Министрінің орынбасары – Ұлттық экономика министрінің 2024 жылғы 22 ақпандағы № 5 бұйрығы (Нормативтік құқықтық актілерді мемлекеттік тіркеу тізілімінде № 34050 болып тіркелген).</w:t>
      </w:r>
    </w:p>
    <w:bookmarkEnd w:id="41"/>
    <w:bookmarkStart w:name="z48" w:id="42"/>
    <w:p>
      <w:pPr>
        <w:spacing w:after="0"/>
        <w:ind w:left="0"/>
        <w:jc w:val="both"/>
      </w:pPr>
      <w:r>
        <w:rPr>
          <w:rFonts w:ascii="Times New Roman"/>
          <w:b w:val="false"/>
          <w:i w:val="false"/>
          <w:color w:val="000000"/>
          <w:sz w:val="28"/>
        </w:rPr>
        <w:t xml:space="preserve">
      37. "Экспортты қолдау бойынша мемлекеттік кепілдіктер беру үшін мемлекеттік жоспарлау жөніндегі орталық уәкілетті органның қорытындысын әзірлеуге немесе түзетуге қойылатын талаптарды бекіту туралы" Қазақстан Республикасы Ұлттық экономика министрінің 2019 жылғы 2 шілдедегі № 60 бұйрығына өзгерістер енгізу туралы" Қазақстан Республикасы Премьер-Министрінің орынбасары – Ұлттық экономика министрінің 2024 жылғы 29 наурыздағы № 14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34199 болып тіркелген).</w:t>
      </w:r>
    </w:p>
    <w:bookmarkEnd w:id="42"/>
    <w:bookmarkStart w:name="z49" w:id="43"/>
    <w:p>
      <w:pPr>
        <w:spacing w:after="0"/>
        <w:ind w:left="0"/>
        <w:jc w:val="both"/>
      </w:pPr>
      <w:r>
        <w:rPr>
          <w:rFonts w:ascii="Times New Roman"/>
          <w:b w:val="false"/>
          <w:i w:val="false"/>
          <w:color w:val="000000"/>
          <w:sz w:val="28"/>
        </w:rPr>
        <w:t xml:space="preserve">
      38. "Мемлекеттік кепілдіктер беру үшін инвестициялық жобаның техникалық-экономикалық негіздемесін әзірлеуге немесе түзетуге, сондай-ақ қажетті сараптамалар жүргізуге қойылатын талаптарды бекіту туралы" Қазақстан Республикасы Экономикалық даму және сауда министрінің міндетін атқарушының 2010 жылғы 6 тамыздағы № 136 бұйрығына және "Мемлекеттік мүлікті сенімгерлік басқаруға беру қағидаларын және Мемлекеттік мүлікті сенімгерлік басқарудың үлгілік шартын бекіту туралы" Қазақстан Республикасы Ұлттық экономика министрінің 2015 жылғы 16 қаңтардағы № 17 бұйрығына өзгерістер мен толықтырулар енгізу туралы" Қазақстан Республикасы Премьер-Министрінің орынбасары – Ұлттық экономика министрінің 2024 жылғы 31 мамырдағы № 27 бұйрығының (Нормативтік құқықтық актілерді мемлекеттік тіркеу тізілімінде № 34431 болып тіркелген) </w:t>
      </w:r>
      <w:r>
        <w:rPr>
          <w:rFonts w:ascii="Times New Roman"/>
          <w:b w:val="false"/>
          <w:i w:val="false"/>
          <w:color w:val="000000"/>
          <w:sz w:val="28"/>
        </w:rPr>
        <w:t>1-тармағы</w:t>
      </w:r>
      <w:r>
        <w:rPr>
          <w:rFonts w:ascii="Times New Roman"/>
          <w:b w:val="false"/>
          <w:i w:val="false"/>
          <w:color w:val="000000"/>
          <w:sz w:val="28"/>
        </w:rPr>
        <w:t>.</w:t>
      </w:r>
    </w:p>
    <w:bookmarkEnd w:id="43"/>
    <w:bookmarkStart w:name="z50" w:id="44"/>
    <w:p>
      <w:pPr>
        <w:spacing w:after="0"/>
        <w:ind w:left="0"/>
        <w:jc w:val="both"/>
      </w:pPr>
      <w:r>
        <w:rPr>
          <w:rFonts w:ascii="Times New Roman"/>
          <w:b w:val="false"/>
          <w:i w:val="false"/>
          <w:color w:val="000000"/>
          <w:sz w:val="28"/>
        </w:rPr>
        <w:t xml:space="preserve">
      39.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кредиттеудiң орындылығын айқындау қағидаларын бекіту туралы" Қазақстан Республикасы Ұлттық экономика министрінің 2014 жылғы 5 желтоқсандағы № 129 бұйрығына өзгерістер енгізу туралы" Қазақстан Республикасы Премьер-Министрінің орынбасары – Ұлттық экономика министрінің 2024 жылғы 28 қарашадағы № 104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35429 болып тіркелген).</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