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9707b7" w14:textId="69707b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"Назарбаев Зияткерлік мектептері" дербес білім беру ұйымында дарынды балалардың оқуына ақы төлеу үшін Қазақстан Республикасы Президентінің "Өркен" білім беру грантын тағайындауға арналған конкурсқа қатысу үшін құжаттар қабылдау" мемлекеттік қызметін көрсету қағидаларын бекіту туралы" Қазақстан Республикасы Білім және ғылым министрінің 2020 жылғы 27 сәуірдегі № 164 бұйрығына өзгерістер енгізу туралы</w:t>
      </w:r>
    </w:p>
    <w:p>
      <w:pPr>
        <w:spacing w:after="0"/>
        <w:ind w:left="0"/>
        <w:jc w:val="both"/>
      </w:pPr>
      <w:r>
        <w:rPr>
          <w:rFonts w:ascii="Times New Roman"/>
          <w:b w:val="false"/>
          <w:i w:val="false"/>
          <w:color w:val="000000"/>
          <w:sz w:val="28"/>
        </w:rPr>
        <w:t>Қазақстан Республикасы Оқу-ағарту министрінің м.а. 2025 жылғы 10 желтоқсандағы № 278 бұйрығы. Қазақстан Республикасының Әділет министрлігінде 2025 жылғы 22 желтоқсанда № 37645 болып тіркелді</w:t>
      </w:r>
    </w:p>
    <w:p>
      <w:pPr>
        <w:spacing w:after="0"/>
        <w:ind w:left="0"/>
        <w:jc w:val="both"/>
      </w:pPr>
      <w:bookmarkStart w:name="z4" w:id="0"/>
      <w:r>
        <w:rPr>
          <w:rFonts w:ascii="Times New Roman"/>
          <w:b w:val="false"/>
          <w:i w:val="false"/>
          <w:color w:val="000000"/>
          <w:sz w:val="28"/>
        </w:rPr>
        <w:t>
      БҰЙЫРАМЫН:</w:t>
      </w:r>
    </w:p>
    <w:bookmarkEnd w:id="0"/>
    <w:bookmarkStart w:name="z5" w:id="1"/>
    <w:p>
      <w:pPr>
        <w:spacing w:after="0"/>
        <w:ind w:left="0"/>
        <w:jc w:val="both"/>
      </w:pPr>
      <w:r>
        <w:rPr>
          <w:rFonts w:ascii="Times New Roman"/>
          <w:b w:val="false"/>
          <w:i w:val="false"/>
          <w:color w:val="000000"/>
          <w:sz w:val="28"/>
        </w:rPr>
        <w:t xml:space="preserve">
      1. "Назарбаев Зияткерлік мектептері" дербес білім беру ұйымында дарынды балалардың оқуына ақы төлеу үшін Қазақстан Республикасы Президентінің "Өркен" білім беру грантын тағайындауға арналған конкурсқа қатысу үшін құжаттар қабылдау" мемлекеттік қызметін көрсету қағидаларын бекіту туралы" Қазақстан Республикасы Білім және ғылым министрінің 2020 жылғы 27 сәуірдегі № 164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20509 болып тіркелген) мынадай өзгерістер енгізілсін:</w:t>
      </w:r>
    </w:p>
    <w:bookmarkEnd w:id="1"/>
    <w:bookmarkStart w:name="z6" w:id="2"/>
    <w:p>
      <w:pPr>
        <w:spacing w:after="0"/>
        <w:ind w:left="0"/>
        <w:jc w:val="both"/>
      </w:pPr>
      <w:r>
        <w:rPr>
          <w:rFonts w:ascii="Times New Roman"/>
          <w:b w:val="false"/>
          <w:i w:val="false"/>
          <w:color w:val="000000"/>
          <w:sz w:val="28"/>
        </w:rPr>
        <w:t>
      тақырып мынадай редакцияда жазылсын:</w:t>
      </w:r>
    </w:p>
    <w:bookmarkEnd w:id="2"/>
    <w:bookmarkStart w:name="z7" w:id="3"/>
    <w:p>
      <w:pPr>
        <w:spacing w:after="0"/>
        <w:ind w:left="0"/>
        <w:jc w:val="both"/>
      </w:pPr>
      <w:r>
        <w:rPr>
          <w:rFonts w:ascii="Times New Roman"/>
          <w:b w:val="false"/>
          <w:i w:val="false"/>
          <w:color w:val="000000"/>
          <w:sz w:val="28"/>
        </w:rPr>
        <w:t>
      "Қазақстан Республикасы Президентінің "Өркен" білім беру гранты шеңберінде "Назарбаев Зияткерлік мектептері" дербес білім беру ұйымына конкурсқа қатысу үшін құжаттарды қабылдау және оқуға қабылдау" мемлекеттік қызметін көрсету қағидаларын бекіту туралы";</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9" w:id="4"/>
    <w:p>
      <w:pPr>
        <w:spacing w:after="0"/>
        <w:ind w:left="0"/>
        <w:jc w:val="both"/>
      </w:pPr>
      <w:r>
        <w:rPr>
          <w:rFonts w:ascii="Times New Roman"/>
          <w:b w:val="false"/>
          <w:i w:val="false"/>
          <w:color w:val="000000"/>
          <w:sz w:val="28"/>
        </w:rPr>
        <w:t>
      "1. Қоса беріліп отырған Қазақстан Республикасы Президентінің "Өркен" білім беру гранты шеңберінде "Назарбаев Зияткерлік мектептері" дербес білім беру ұйымына конкурсқа қатысу үшін құжаттарды қабылдау және оқуға қабылдау" мемлекеттік қызметін көрсету қағидалары бекітілсін.";</w:t>
      </w:r>
    </w:p>
    <w:bookmarkEnd w:id="4"/>
    <w:bookmarkStart w:name="z10" w:id="5"/>
    <w:p>
      <w:pPr>
        <w:spacing w:after="0"/>
        <w:ind w:left="0"/>
        <w:jc w:val="both"/>
      </w:pPr>
      <w:r>
        <w:rPr>
          <w:rFonts w:ascii="Times New Roman"/>
          <w:b w:val="false"/>
          <w:i w:val="false"/>
          <w:color w:val="000000"/>
          <w:sz w:val="28"/>
        </w:rPr>
        <w:t xml:space="preserve">
      көрсетілген бұйрықпен бекітілген "Назарбаев Зияткерлік мектептері" дербес білім беру ұйымында дарынды балалардың оқуына ақы төлеу үшін Қазақстан Республикасы Президентінің "Өркен" білім беру грантын тағайындауға арналған конкурсқа қатысу үшін құжаттар қабылдау" мемлекеттік қызметін көрсету </w:t>
      </w:r>
      <w:r>
        <w:rPr>
          <w:rFonts w:ascii="Times New Roman"/>
          <w:b w:val="false"/>
          <w:i w:val="false"/>
          <w:color w:val="000000"/>
          <w:sz w:val="28"/>
        </w:rPr>
        <w:t>қағидалары</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5"/>
    <w:bookmarkStart w:name="z11" w:id="6"/>
    <w:p>
      <w:pPr>
        <w:spacing w:after="0"/>
        <w:ind w:left="0"/>
        <w:jc w:val="both"/>
      </w:pPr>
      <w:r>
        <w:rPr>
          <w:rFonts w:ascii="Times New Roman"/>
          <w:b w:val="false"/>
          <w:i w:val="false"/>
          <w:color w:val="000000"/>
          <w:sz w:val="28"/>
        </w:rPr>
        <w:t>
      2. Қазақстан Республикасы Оқу-ағарту министрлігінің Орта білім беру комитеті Қазақстан Республикасының заңнамасында белгіленген тәртiппен:</w:t>
      </w:r>
    </w:p>
    <w:bookmarkEnd w:id="6"/>
    <w:bookmarkStart w:name="z12" w:id="7"/>
    <w:p>
      <w:pPr>
        <w:spacing w:after="0"/>
        <w:ind w:left="0"/>
        <w:jc w:val="both"/>
      </w:pPr>
      <w:r>
        <w:rPr>
          <w:rFonts w:ascii="Times New Roman"/>
          <w:b w:val="false"/>
          <w:i w:val="false"/>
          <w:color w:val="000000"/>
          <w:sz w:val="28"/>
        </w:rPr>
        <w:t>
      1) осы бұйрықтың Қазақстан Республикасының Әдiлет министрлiгiнде мемлекеттiк тiркелуін;</w:t>
      </w:r>
    </w:p>
    <w:bookmarkEnd w:id="7"/>
    <w:bookmarkStart w:name="z13" w:id="8"/>
    <w:p>
      <w:pPr>
        <w:spacing w:after="0"/>
        <w:ind w:left="0"/>
        <w:jc w:val="both"/>
      </w:pPr>
      <w:r>
        <w:rPr>
          <w:rFonts w:ascii="Times New Roman"/>
          <w:b w:val="false"/>
          <w:i w:val="false"/>
          <w:color w:val="000000"/>
          <w:sz w:val="28"/>
        </w:rPr>
        <w:t>
      2) осы бұйрықты ресми жарияланғаннан кейін Қазақстан Республикасы Оқу-ағарту министрлігінің интернет-ресурсында орналастыруды;</w:t>
      </w:r>
    </w:p>
    <w:bookmarkEnd w:id="8"/>
    <w:bookmarkStart w:name="z14" w:id="9"/>
    <w:p>
      <w:pPr>
        <w:spacing w:after="0"/>
        <w:ind w:left="0"/>
        <w:jc w:val="both"/>
      </w:pPr>
      <w:r>
        <w:rPr>
          <w:rFonts w:ascii="Times New Roman"/>
          <w:b w:val="false"/>
          <w:i w:val="false"/>
          <w:color w:val="000000"/>
          <w:sz w:val="28"/>
        </w:rPr>
        <w:t>
      3) осы бұйрық Қазақстан Республикасының Әділет министрлігінде мемлекеттік тіркелгеннен кейін он жұмыс күні ішінде Қазақстан Республикасы Оқу-ағарту министрлігінің Заң департаментіне осы тармақтың 1) және 2) тармақшаларында көзделген іс-шаралардың орындалуы туралы мәліметтерді ұсынуды қамтамасыз етсін.</w:t>
      </w:r>
    </w:p>
    <w:bookmarkEnd w:id="9"/>
    <w:bookmarkStart w:name="z15" w:id="10"/>
    <w:p>
      <w:pPr>
        <w:spacing w:after="0"/>
        <w:ind w:left="0"/>
        <w:jc w:val="both"/>
      </w:pPr>
      <w:r>
        <w:rPr>
          <w:rFonts w:ascii="Times New Roman"/>
          <w:b w:val="false"/>
          <w:i w:val="false"/>
          <w:color w:val="000000"/>
          <w:sz w:val="28"/>
        </w:rPr>
        <w:t>
      3. Осы бұйрықтың орындалуын бақылау Қазақстан Республикасының Оқу-ағарту бірінші вице-министріне жүктелсін.</w:t>
      </w:r>
    </w:p>
    <w:bookmarkEnd w:id="10"/>
    <w:bookmarkStart w:name="z16" w:id="11"/>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Оқу-ағарту министрінің міндетін атқарушы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Мелдебекова</w:t>
            </w:r>
            <w:r>
              <w:rPr>
                <w:rFonts w:ascii="Times New Roman"/>
                <w:b w:val="false"/>
                <w:i w:val="false"/>
                <w:color w:val="000000"/>
                <w:sz w:val="20"/>
              </w:rPr>
              <w:t>
</w:t>
            </w:r>
          </w:p>
        </w:tc>
      </w:tr>
    </w:tbl>
    <w:p>
      <w:pPr>
        <w:spacing w:after="0"/>
        <w:ind w:left="0"/>
        <w:jc w:val="both"/>
      </w:pPr>
      <w:bookmarkStart w:name="z18" w:id="12"/>
      <w:r>
        <w:rPr>
          <w:rFonts w:ascii="Times New Roman"/>
          <w:b w:val="false"/>
          <w:i w:val="false"/>
          <w:color w:val="000000"/>
          <w:sz w:val="28"/>
        </w:rPr>
        <w:t>
      "КЕЛІСІЛДІ"</w:t>
      </w:r>
    </w:p>
    <w:bookmarkEnd w:id="12"/>
    <w:p>
      <w:pPr>
        <w:spacing w:after="0"/>
        <w:ind w:left="0"/>
        <w:jc w:val="both"/>
      </w:pPr>
      <w:r>
        <w:rPr>
          <w:rFonts w:ascii="Times New Roman"/>
          <w:b w:val="false"/>
          <w:i w:val="false"/>
          <w:color w:val="000000"/>
          <w:sz w:val="28"/>
        </w:rPr>
        <w:t>Қазақстан Республикасының</w:t>
      </w:r>
    </w:p>
    <w:p>
      <w:pPr>
        <w:spacing w:after="0"/>
        <w:ind w:left="0"/>
        <w:jc w:val="both"/>
      </w:pPr>
      <w:r>
        <w:rPr>
          <w:rFonts w:ascii="Times New Roman"/>
          <w:b w:val="false"/>
          <w:i w:val="false"/>
          <w:color w:val="000000"/>
          <w:sz w:val="28"/>
        </w:rPr>
        <w:t>Жасанды интеллект және</w:t>
      </w:r>
    </w:p>
    <w:p>
      <w:pPr>
        <w:spacing w:after="0"/>
        <w:ind w:left="0"/>
        <w:jc w:val="both"/>
      </w:pPr>
      <w:r>
        <w:rPr>
          <w:rFonts w:ascii="Times New Roman"/>
          <w:b w:val="false"/>
          <w:i w:val="false"/>
          <w:color w:val="000000"/>
          <w:sz w:val="28"/>
        </w:rPr>
        <w:t>цифрлық даму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Оқу-ағарту министрінің</w:t>
            </w:r>
            <w:r>
              <w:br/>
            </w:r>
            <w:r>
              <w:rPr>
                <w:rFonts w:ascii="Times New Roman"/>
                <w:b w:val="false"/>
                <w:i w:val="false"/>
                <w:color w:val="000000"/>
                <w:sz w:val="20"/>
              </w:rPr>
              <w:t>міндетін атқарушы</w:t>
            </w:r>
            <w:r>
              <w:br/>
            </w:r>
            <w:r>
              <w:rPr>
                <w:rFonts w:ascii="Times New Roman"/>
                <w:b w:val="false"/>
                <w:i w:val="false"/>
                <w:color w:val="000000"/>
                <w:sz w:val="20"/>
              </w:rPr>
              <w:t>2025 жылғы 10 желтоқсандағы</w:t>
            </w:r>
            <w:r>
              <w:br/>
            </w:r>
            <w:r>
              <w:rPr>
                <w:rFonts w:ascii="Times New Roman"/>
                <w:b w:val="false"/>
                <w:i w:val="false"/>
                <w:color w:val="000000"/>
                <w:sz w:val="20"/>
              </w:rPr>
              <w:t>№ 278 Бұйрыққа 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2020 жылғы 27 сәуірдегі</w:t>
            </w:r>
            <w:r>
              <w:br/>
            </w:r>
            <w:r>
              <w:rPr>
                <w:rFonts w:ascii="Times New Roman"/>
                <w:b w:val="false"/>
                <w:i w:val="false"/>
                <w:color w:val="000000"/>
                <w:sz w:val="20"/>
              </w:rPr>
              <w:t>№ 164 бұйрығымен бекітілген</w:t>
            </w:r>
          </w:p>
        </w:tc>
      </w:tr>
    </w:tbl>
    <w:bookmarkStart w:name="z20" w:id="13"/>
    <w:p>
      <w:pPr>
        <w:spacing w:after="0"/>
        <w:ind w:left="0"/>
        <w:jc w:val="left"/>
      </w:pPr>
      <w:r>
        <w:rPr>
          <w:rFonts w:ascii="Times New Roman"/>
          <w:b/>
          <w:i w:val="false"/>
          <w:color w:val="000000"/>
        </w:rPr>
        <w:t xml:space="preserve"> "Қазақстан Республикасы Президентінің "Өркен" білім беру гранты шеңберінде "Назарбаев Зияткерлік мектептері" дербес білім беру ұйымына конкурсқа қатысу үшін құжаттарды қабылдау және оқуға қабылдау" мемлекеттік қызметін көрсету қағидалары</w:t>
      </w:r>
    </w:p>
    <w:bookmarkEnd w:id="13"/>
    <w:bookmarkStart w:name="z21" w:id="14"/>
    <w:p>
      <w:pPr>
        <w:spacing w:after="0"/>
        <w:ind w:left="0"/>
        <w:jc w:val="left"/>
      </w:pPr>
      <w:r>
        <w:rPr>
          <w:rFonts w:ascii="Times New Roman"/>
          <w:b/>
          <w:i w:val="false"/>
          <w:color w:val="000000"/>
        </w:rPr>
        <w:t xml:space="preserve"> 1-тарау. Жалпы ережелер</w:t>
      </w:r>
    </w:p>
    <w:bookmarkEnd w:id="14"/>
    <w:bookmarkStart w:name="z22" w:id="15"/>
    <w:p>
      <w:pPr>
        <w:spacing w:after="0"/>
        <w:ind w:left="0"/>
        <w:jc w:val="both"/>
      </w:pPr>
      <w:r>
        <w:rPr>
          <w:rFonts w:ascii="Times New Roman"/>
          <w:b w:val="false"/>
          <w:i w:val="false"/>
          <w:color w:val="000000"/>
          <w:sz w:val="28"/>
        </w:rPr>
        <w:t xml:space="preserve">
      1. Осы "Қазақстан Республикасы Президентінің "Өркен" білім беру гранты шеңберінде "Назарбаев Зияткерлік мектептері" дербес білім беру ұйымына конкурсқа қатысу үшін құжаттарды қабылдау және оқуға қабылдау"" мемлекеттік қызметін көрсету қағидалары (бұдан әрі – Қағидалар) "Мемлекеттік көрсетілетін қызметтер туралы" Қазақстан Республикасы Заңының (бұдан әрі – Заң) 10-бабының </w:t>
      </w:r>
      <w:r>
        <w:rPr>
          <w:rFonts w:ascii="Times New Roman"/>
          <w:b w:val="false"/>
          <w:i w:val="false"/>
          <w:color w:val="000000"/>
          <w:sz w:val="28"/>
        </w:rPr>
        <w:t>1) тармақшасына</w:t>
      </w:r>
      <w:r>
        <w:rPr>
          <w:rFonts w:ascii="Times New Roman"/>
          <w:b w:val="false"/>
          <w:i w:val="false"/>
          <w:color w:val="000000"/>
          <w:sz w:val="28"/>
        </w:rPr>
        <w:t xml:space="preserve"> сәйкес әзірленді және "Назарбаев Зияткерлік мектептері" дербес білім беру ұйымына құжаттарды қабылдау және оқуға қабылдау тәртібін айқындайды.</w:t>
      </w:r>
    </w:p>
    <w:bookmarkEnd w:id="15"/>
    <w:bookmarkStart w:name="z23" w:id="16"/>
    <w:p>
      <w:pPr>
        <w:spacing w:after="0"/>
        <w:ind w:left="0"/>
        <w:jc w:val="both"/>
      </w:pPr>
      <w:r>
        <w:rPr>
          <w:rFonts w:ascii="Times New Roman"/>
          <w:b w:val="false"/>
          <w:i w:val="false"/>
          <w:color w:val="000000"/>
          <w:sz w:val="28"/>
        </w:rPr>
        <w:t>
      2. "Қазақстан Республикасы Президентінің "Өркен" білім беру гранты шеңберінде "Назарбаев Зияткерлік мектептері" дербес білім беру ұйымына конкурсқа қатысу үшін құжаттарды қабылдау және оқуға қабылдау" мемлекеттік қызметі (бұдан әрі – мемлекеттік көрсетілетін қызмет) "электрондық үкімет" веб-порталы (бұдан әрі – Портал) арқылы немесе қағаз тасымалдағышта "Назарбаев Зияткерлік мектептері" дербес білім беру ұйымы (бұдан әрі – көрсетілетін қызметті беруші) арқылы жүзеге асырылады.</w:t>
      </w:r>
    </w:p>
    <w:bookmarkEnd w:id="16"/>
    <w:bookmarkStart w:name="z24" w:id="17"/>
    <w:p>
      <w:pPr>
        <w:spacing w:after="0"/>
        <w:ind w:left="0"/>
        <w:jc w:val="both"/>
      </w:pPr>
      <w:r>
        <w:rPr>
          <w:rFonts w:ascii="Times New Roman"/>
          <w:b w:val="false"/>
          <w:i w:val="false"/>
          <w:color w:val="000000"/>
          <w:sz w:val="28"/>
        </w:rPr>
        <w:t>
      Қағидаларға өзгерістер және (немесе) толықтырулар енгізілген жағдайда білім беру саласындағы уәкілетті орган нормативтік құқықтық актіні мемлекеттік тіркегеннен кейін 3 (үш) жұмыс күні ішінде енгізілген өзгерістер және (немесе) толықтырулар туралы ақпаратты "электрондық үкімет" ақпараттық-коммуникациялық инфрақұрылымының операторына және көрсетілетін қызметті берушіге, сондай-ақ Бірыңғай байланыс орталығына жібереді.</w:t>
      </w:r>
    </w:p>
    <w:bookmarkEnd w:id="17"/>
    <w:bookmarkStart w:name="z25" w:id="18"/>
    <w:p>
      <w:pPr>
        <w:spacing w:after="0"/>
        <w:ind w:left="0"/>
        <w:jc w:val="left"/>
      </w:pPr>
      <w:r>
        <w:rPr>
          <w:rFonts w:ascii="Times New Roman"/>
          <w:b/>
          <w:i w:val="false"/>
          <w:color w:val="000000"/>
        </w:rPr>
        <w:t xml:space="preserve"> 2-тарау. Мемлекеттік көрсетілетін қызметті көрсету тәртібі</w:t>
      </w:r>
    </w:p>
    <w:bookmarkEnd w:id="18"/>
    <w:bookmarkStart w:name="z26" w:id="19"/>
    <w:p>
      <w:pPr>
        <w:spacing w:after="0"/>
        <w:ind w:left="0"/>
        <w:jc w:val="both"/>
      </w:pPr>
      <w:r>
        <w:rPr>
          <w:rFonts w:ascii="Times New Roman"/>
          <w:b w:val="false"/>
          <w:i w:val="false"/>
          <w:color w:val="000000"/>
          <w:sz w:val="28"/>
        </w:rPr>
        <w:t>
      3. Көрсетілетін қызметті беруші мемлекеттік көрсетілетін қызметті Порталда ашу үшін білім беру саласындағы уәкілетті органға мемлекеттік қызметтер көрсету басталғанға дейін екі аптадан кешіктірмей хабарлама жібереді.</w:t>
      </w:r>
    </w:p>
    <w:bookmarkEnd w:id="19"/>
    <w:bookmarkStart w:name="z27" w:id="20"/>
    <w:p>
      <w:pPr>
        <w:spacing w:after="0"/>
        <w:ind w:left="0"/>
        <w:jc w:val="both"/>
      </w:pPr>
      <w:r>
        <w:rPr>
          <w:rFonts w:ascii="Times New Roman"/>
          <w:b w:val="false"/>
          <w:i w:val="false"/>
          <w:color w:val="000000"/>
          <w:sz w:val="28"/>
        </w:rPr>
        <w:t>
      Құжаттарды қабылдау және үміткерлерді конкурстық іріктеуден өткізуді ұйымдастыру үшін көрсетілетін қызметті беруші педагогтерден, әкімшілік-басқару және оқу-көмекші қызметкерлерден қабылдау комиссиясын құрады.</w:t>
      </w:r>
    </w:p>
    <w:bookmarkEnd w:id="20"/>
    <w:bookmarkStart w:name="z28" w:id="21"/>
    <w:p>
      <w:pPr>
        <w:spacing w:after="0"/>
        <w:ind w:left="0"/>
        <w:jc w:val="both"/>
      </w:pPr>
      <w:r>
        <w:rPr>
          <w:rFonts w:ascii="Times New Roman"/>
          <w:b w:val="false"/>
          <w:i w:val="false"/>
          <w:color w:val="000000"/>
          <w:sz w:val="28"/>
        </w:rPr>
        <w:t>
      Құжаттарды қабылдау мерзімі мен орнын, сондай-ақ конкурстың өту мерзімін көрсетілетін қызметті беруші айқындайды және көрсетілетін қызметті берушінің интернет-ресурсында, Қазақстан Республикасының бүкіл аумағына таратылатын әлеуметтік желідегі ресми аккаунттарында жарияланады.</w:t>
      </w:r>
    </w:p>
    <w:bookmarkEnd w:id="21"/>
    <w:bookmarkStart w:name="z29" w:id="22"/>
    <w:p>
      <w:pPr>
        <w:spacing w:after="0"/>
        <w:ind w:left="0"/>
        <w:jc w:val="both"/>
      </w:pPr>
      <w:r>
        <w:rPr>
          <w:rFonts w:ascii="Times New Roman"/>
          <w:b w:val="false"/>
          <w:i w:val="false"/>
          <w:color w:val="000000"/>
          <w:sz w:val="28"/>
        </w:rPr>
        <w:t xml:space="preserve">
      4. Мемлекеттік көрсетілетін қызметті Портал арқылы алу үшін үміткердің заңды өкілдері (бұдан әрі – көрсетілетін қызметті алушы)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Мемлекеттік көрсетілетін қызметке қойылатын негізгі талаптар тізбесінің 8-тармағында көрсетілген құжаттар тізбесін қоса бере отырып,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конкурсқа қатысуға сауалнамасы бар өтінішті тапсырады.</w:t>
      </w:r>
    </w:p>
    <w:bookmarkEnd w:id="22"/>
    <w:bookmarkStart w:name="z30" w:id="23"/>
    <w:p>
      <w:pPr>
        <w:spacing w:after="0"/>
        <w:ind w:left="0"/>
        <w:jc w:val="both"/>
      </w:pPr>
      <w:r>
        <w:rPr>
          <w:rFonts w:ascii="Times New Roman"/>
          <w:b w:val="false"/>
          <w:i w:val="false"/>
          <w:color w:val="000000"/>
          <w:sz w:val="28"/>
        </w:rPr>
        <w:t xml:space="preserve">
      Мемлекеттік көрсетілетін қызметті қағаз тасымалдағышта алу үшін көрсетілетін қызметті алушы көрсетілетін қызметті берушіге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Мемлекеттік көрсетілетін қызметке қойылатын негізгі талаптар тізбесінің 8-тармағында көрсетілген құжаттар тізбесін қоса бере отырып,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конкурсқа қатысуға сауалнамасы бар өтінішті ұсынады.</w:t>
      </w:r>
    </w:p>
    <w:bookmarkEnd w:id="23"/>
    <w:bookmarkStart w:name="z31" w:id="24"/>
    <w:p>
      <w:pPr>
        <w:spacing w:after="0"/>
        <w:ind w:left="0"/>
        <w:jc w:val="both"/>
      </w:pPr>
      <w:r>
        <w:rPr>
          <w:rFonts w:ascii="Times New Roman"/>
          <w:b w:val="false"/>
          <w:i w:val="false"/>
          <w:color w:val="000000"/>
          <w:sz w:val="28"/>
        </w:rPr>
        <w:t>
      5. Өтініш Портал арқылы Бірыңғай ақпараттық білім беру ортасына (бұдан әрі – БАББО) келіп түскеннен кейін көрсетілетін қызметті беруші 1 (бір) жұмыс күні ішінде мыналарды жүзеге асырады:</w:t>
      </w:r>
    </w:p>
    <w:bookmarkEnd w:id="24"/>
    <w:bookmarkStart w:name="z32" w:id="25"/>
    <w:p>
      <w:pPr>
        <w:spacing w:after="0"/>
        <w:ind w:left="0"/>
        <w:jc w:val="both"/>
      </w:pPr>
      <w:r>
        <w:rPr>
          <w:rFonts w:ascii="Times New Roman"/>
          <w:b w:val="false"/>
          <w:i w:val="false"/>
          <w:color w:val="000000"/>
          <w:sz w:val="28"/>
        </w:rPr>
        <w:t>
      1) құжаттар топтамасының осы Қағидалардың талаптарына сәйкестігін тексереді;</w:t>
      </w:r>
    </w:p>
    <w:bookmarkEnd w:id="25"/>
    <w:bookmarkStart w:name="z33" w:id="26"/>
    <w:p>
      <w:pPr>
        <w:spacing w:after="0"/>
        <w:ind w:left="0"/>
        <w:jc w:val="both"/>
      </w:pPr>
      <w:r>
        <w:rPr>
          <w:rFonts w:ascii="Times New Roman"/>
          <w:b w:val="false"/>
          <w:i w:val="false"/>
          <w:color w:val="000000"/>
          <w:sz w:val="28"/>
        </w:rPr>
        <w:t xml:space="preserve">
      2) құжаттардың толық топтамасы ұсынылған және олар осы Қағидалардың </w:t>
      </w:r>
      <w:r>
        <w:rPr>
          <w:rFonts w:ascii="Times New Roman"/>
          <w:b w:val="false"/>
          <w:i w:val="false"/>
          <w:color w:val="000000"/>
          <w:sz w:val="28"/>
        </w:rPr>
        <w:t>2-қосымшасының</w:t>
      </w:r>
      <w:r>
        <w:rPr>
          <w:rFonts w:ascii="Times New Roman"/>
          <w:b w:val="false"/>
          <w:i w:val="false"/>
          <w:color w:val="000000"/>
          <w:sz w:val="28"/>
        </w:rPr>
        <w:t xml:space="preserve"> 8-тармағында көрсетілген талаптарға сәйкес болған жағдайда, көрсетілетін қызметті алушының "жеке кабинетіне" осы Қағидалардың </w:t>
      </w:r>
      <w:r>
        <w:rPr>
          <w:rFonts w:ascii="Times New Roman"/>
          <w:b w:val="false"/>
          <w:i w:val="false"/>
          <w:color w:val="000000"/>
          <w:sz w:val="28"/>
        </w:rPr>
        <w:t>3-қосымшасына</w:t>
      </w:r>
      <w:r>
        <w:rPr>
          <w:rFonts w:ascii="Times New Roman"/>
          <w:b w:val="false"/>
          <w:i w:val="false"/>
          <w:color w:val="000000"/>
          <w:sz w:val="28"/>
        </w:rPr>
        <w:t xml:space="preserve"> сәйкес рұқсаттаманы жібереді. Тестілеу күндері үміткерлердің рұқсаттамасы өздерімен бірге болуы керек;</w:t>
      </w:r>
    </w:p>
    <w:bookmarkEnd w:id="26"/>
    <w:bookmarkStart w:name="z34" w:id="27"/>
    <w:p>
      <w:pPr>
        <w:spacing w:after="0"/>
        <w:ind w:left="0"/>
        <w:jc w:val="both"/>
      </w:pPr>
      <w:r>
        <w:rPr>
          <w:rFonts w:ascii="Times New Roman"/>
          <w:b w:val="false"/>
          <w:i w:val="false"/>
          <w:color w:val="000000"/>
          <w:sz w:val="28"/>
        </w:rPr>
        <w:t xml:space="preserve">
      3) құжаттар осы Қағидалардың </w:t>
      </w:r>
      <w:r>
        <w:rPr>
          <w:rFonts w:ascii="Times New Roman"/>
          <w:b w:val="false"/>
          <w:i w:val="false"/>
          <w:color w:val="000000"/>
          <w:sz w:val="28"/>
        </w:rPr>
        <w:t>2-қосымшасының</w:t>
      </w:r>
      <w:r>
        <w:rPr>
          <w:rFonts w:ascii="Times New Roman"/>
          <w:b w:val="false"/>
          <w:i w:val="false"/>
          <w:color w:val="000000"/>
          <w:sz w:val="28"/>
        </w:rPr>
        <w:t xml:space="preserve"> 8-тармағында көрсетілген талаптарға сәйкес келмеген жағдайда, мемлекеттік қызмет көрсетуден бас тартады.</w:t>
      </w:r>
    </w:p>
    <w:bookmarkEnd w:id="27"/>
    <w:bookmarkStart w:name="z35" w:id="28"/>
    <w:p>
      <w:pPr>
        <w:spacing w:after="0"/>
        <w:ind w:left="0"/>
        <w:jc w:val="both"/>
      </w:pPr>
      <w:r>
        <w:rPr>
          <w:rFonts w:ascii="Times New Roman"/>
          <w:b w:val="false"/>
          <w:i w:val="false"/>
          <w:color w:val="000000"/>
          <w:sz w:val="28"/>
        </w:rPr>
        <w:t>
      Портал арқылы келіп түскен өтініштердің барлығы БАББО-да өңделеді.</w:t>
      </w:r>
    </w:p>
    <w:bookmarkEnd w:id="28"/>
    <w:bookmarkStart w:name="z36" w:id="29"/>
    <w:p>
      <w:pPr>
        <w:spacing w:after="0"/>
        <w:ind w:left="0"/>
        <w:jc w:val="both"/>
      </w:pPr>
      <w:r>
        <w:rPr>
          <w:rFonts w:ascii="Times New Roman"/>
          <w:b w:val="false"/>
          <w:i w:val="false"/>
          <w:color w:val="000000"/>
          <w:sz w:val="28"/>
        </w:rPr>
        <w:t>
      6. Құжаттар топтамасы қағаз тасымалдағышта ұсынылған жағдайда көрсетілетін қызметті беруші 1 (бір) жұмыс күні ішінде мыналарды жүзеге асырады:</w:t>
      </w:r>
    </w:p>
    <w:bookmarkEnd w:id="29"/>
    <w:bookmarkStart w:name="z37" w:id="30"/>
    <w:p>
      <w:pPr>
        <w:spacing w:after="0"/>
        <w:ind w:left="0"/>
        <w:jc w:val="both"/>
      </w:pPr>
      <w:r>
        <w:rPr>
          <w:rFonts w:ascii="Times New Roman"/>
          <w:b w:val="false"/>
          <w:i w:val="false"/>
          <w:color w:val="000000"/>
          <w:sz w:val="28"/>
        </w:rPr>
        <w:t>
      1) құжаттар топтамасының осы Қағидалардың талаптарына сәйкестігін тексереді;</w:t>
      </w:r>
    </w:p>
    <w:bookmarkEnd w:id="30"/>
    <w:bookmarkStart w:name="z38" w:id="31"/>
    <w:p>
      <w:pPr>
        <w:spacing w:after="0"/>
        <w:ind w:left="0"/>
        <w:jc w:val="both"/>
      </w:pPr>
      <w:r>
        <w:rPr>
          <w:rFonts w:ascii="Times New Roman"/>
          <w:b w:val="false"/>
          <w:i w:val="false"/>
          <w:color w:val="000000"/>
          <w:sz w:val="28"/>
        </w:rPr>
        <w:t xml:space="preserve">
      2) құжаттардың толық топтамасы ұсынылған және олар осы Қағидалардың </w:t>
      </w:r>
      <w:r>
        <w:rPr>
          <w:rFonts w:ascii="Times New Roman"/>
          <w:b w:val="false"/>
          <w:i w:val="false"/>
          <w:color w:val="000000"/>
          <w:sz w:val="28"/>
        </w:rPr>
        <w:t>2-қосымшасының</w:t>
      </w:r>
      <w:r>
        <w:rPr>
          <w:rFonts w:ascii="Times New Roman"/>
          <w:b w:val="false"/>
          <w:i w:val="false"/>
          <w:color w:val="000000"/>
          <w:sz w:val="28"/>
        </w:rPr>
        <w:t xml:space="preserve"> 8-тармағында көрсетілген талаптарға сәйкес болған жағдайда, көрсетілетін қызметті алушыға осы Қағидалардың </w:t>
      </w:r>
      <w:r>
        <w:rPr>
          <w:rFonts w:ascii="Times New Roman"/>
          <w:b w:val="false"/>
          <w:i w:val="false"/>
          <w:color w:val="000000"/>
          <w:sz w:val="28"/>
        </w:rPr>
        <w:t>3-қосымшасына</w:t>
      </w:r>
      <w:r>
        <w:rPr>
          <w:rFonts w:ascii="Times New Roman"/>
          <w:b w:val="false"/>
          <w:i w:val="false"/>
          <w:color w:val="000000"/>
          <w:sz w:val="28"/>
        </w:rPr>
        <w:t xml:space="preserve"> сәйкес рұқсаттаманы береді. Тестілеу күндері үміткерлердің рұқсаттамасы өздерімен бірге болуы керек;</w:t>
      </w:r>
    </w:p>
    <w:bookmarkEnd w:id="31"/>
    <w:bookmarkStart w:name="z39" w:id="32"/>
    <w:p>
      <w:pPr>
        <w:spacing w:after="0"/>
        <w:ind w:left="0"/>
        <w:jc w:val="both"/>
      </w:pPr>
      <w:r>
        <w:rPr>
          <w:rFonts w:ascii="Times New Roman"/>
          <w:b w:val="false"/>
          <w:i w:val="false"/>
          <w:color w:val="000000"/>
          <w:sz w:val="28"/>
        </w:rPr>
        <w:t xml:space="preserve">
      3) құжаттар осы Қағидалардың </w:t>
      </w:r>
      <w:r>
        <w:rPr>
          <w:rFonts w:ascii="Times New Roman"/>
          <w:b w:val="false"/>
          <w:i w:val="false"/>
          <w:color w:val="000000"/>
          <w:sz w:val="28"/>
        </w:rPr>
        <w:t>2-қосымшасының</w:t>
      </w:r>
      <w:r>
        <w:rPr>
          <w:rFonts w:ascii="Times New Roman"/>
          <w:b w:val="false"/>
          <w:i w:val="false"/>
          <w:color w:val="000000"/>
          <w:sz w:val="28"/>
        </w:rPr>
        <w:t xml:space="preserve"> 8-тармағында көрсетілген талаптарға сәйкес келмеген жағдайда, мемлекеттік қызмет көрсетуден бас тартады.</w:t>
      </w:r>
    </w:p>
    <w:bookmarkEnd w:id="32"/>
    <w:bookmarkStart w:name="z40" w:id="33"/>
    <w:p>
      <w:pPr>
        <w:spacing w:after="0"/>
        <w:ind w:left="0"/>
        <w:jc w:val="both"/>
      </w:pPr>
      <w:r>
        <w:rPr>
          <w:rFonts w:ascii="Times New Roman"/>
          <w:b w:val="false"/>
          <w:i w:val="false"/>
          <w:color w:val="000000"/>
          <w:sz w:val="28"/>
        </w:rPr>
        <w:t>
      Құжаттарды қағаз тасымалдағышта қабылдаған жағдайда көрсетілетін қызметті беруші осы Қағидаларға сәйкес ұсынылған құжаттар негізінде БАББО-да үміткерлердің деректер базасын қалыптастырады.</w:t>
      </w:r>
    </w:p>
    <w:bookmarkEnd w:id="33"/>
    <w:bookmarkStart w:name="z41" w:id="34"/>
    <w:p>
      <w:pPr>
        <w:spacing w:after="0"/>
        <w:ind w:left="0"/>
        <w:jc w:val="both"/>
      </w:pPr>
      <w:r>
        <w:rPr>
          <w:rFonts w:ascii="Times New Roman"/>
          <w:b w:val="false"/>
          <w:i w:val="false"/>
          <w:color w:val="000000"/>
          <w:sz w:val="28"/>
        </w:rPr>
        <w:t xml:space="preserve">
      7. Көрсетілетін қызметті алушы Негізгі талаптар тізбесінің 8-тармағында көзделген тізбеге сәйкес Портал арқылы немесе қағаз тасымалдағышта құжаттар топтамасын толық ұсынбаған және (немесе) конкурстық іріктеуге қатысу туралы өтінішті белгіленген мерзімдерден кеш берген, сондай-ақ қолданылу мерзімі өткен құжаттарды ұсынған жағдайда, көрсетілетін қызметті беруші құжаттарды қабылдаудан бас тартады және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қолхат береді.</w:t>
      </w:r>
    </w:p>
    <w:bookmarkEnd w:id="34"/>
    <w:bookmarkStart w:name="z42" w:id="35"/>
    <w:p>
      <w:pPr>
        <w:spacing w:after="0"/>
        <w:ind w:left="0"/>
        <w:jc w:val="both"/>
      </w:pPr>
      <w:r>
        <w:rPr>
          <w:rFonts w:ascii="Times New Roman"/>
          <w:b w:val="false"/>
          <w:i w:val="false"/>
          <w:color w:val="000000"/>
          <w:sz w:val="28"/>
        </w:rPr>
        <w:t xml:space="preserve">
      8. Көрсетілетін қызметті беруші Заңның 5-бабы 2-тармағының </w:t>
      </w:r>
      <w:r>
        <w:rPr>
          <w:rFonts w:ascii="Times New Roman"/>
          <w:b w:val="false"/>
          <w:i w:val="false"/>
          <w:color w:val="000000"/>
          <w:sz w:val="28"/>
        </w:rPr>
        <w:t>11) тармақшасына</w:t>
      </w:r>
      <w:r>
        <w:rPr>
          <w:rFonts w:ascii="Times New Roman"/>
          <w:b w:val="false"/>
          <w:i w:val="false"/>
          <w:color w:val="000000"/>
          <w:sz w:val="28"/>
        </w:rPr>
        <w:t xml:space="preserve"> сәйкес мемлекеттік қызметті көрсету сатысы туралы деректердің мемлекеттік қызметтер көрсету мониторингінің ақпараттық жүйесіне "Мемлекеттік көрсетілетін қызметтерді көрсету мониторингінің ақпараттық жүйесіне мемлекеттік көрсетілетін қызметті көрсету сатысы туралы деректер енгізу қағидаларын бекіту туралы" Қазақстан Республикасы Көлік және коммуникация министрінің міндетін атқарушының 2013 жылғы 14 маусымдағы №452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№8555 болып тіркелген) белгіленген тәртіппен енгізілуін қамтамасыз етеді.</w:t>
      </w:r>
    </w:p>
    <w:bookmarkEnd w:id="35"/>
    <w:bookmarkStart w:name="z43" w:id="36"/>
    <w:p>
      <w:pPr>
        <w:spacing w:after="0"/>
        <w:ind w:left="0"/>
        <w:jc w:val="both"/>
      </w:pPr>
      <w:r>
        <w:rPr>
          <w:rFonts w:ascii="Times New Roman"/>
          <w:b w:val="false"/>
          <w:i w:val="false"/>
          <w:color w:val="000000"/>
          <w:sz w:val="28"/>
        </w:rPr>
        <w:t>
      9. Кешенді тестілеуден өткеннен кейін Портал арқылы жүгінген көрсетілетін қызметті алушыға "1414" бірыңғай байланыс орталығының SMS-шлюзі арқылы SMS-хабарламаларды мобильді азаматтар базасында (бұдан әрі – МАБ) тіркелген ұялы байланыс желісінің абоненттік нөміріне көрсетілетін қызметті берушінің ресми сайтында жарияланған күні кешенді тестілеудің нәтижелері туралы хабарлама жіберіледі.</w:t>
      </w:r>
    </w:p>
    <w:bookmarkEnd w:id="36"/>
    <w:bookmarkStart w:name="z44" w:id="37"/>
    <w:p>
      <w:pPr>
        <w:spacing w:after="0"/>
        <w:ind w:left="0"/>
        <w:jc w:val="both"/>
      </w:pPr>
      <w:r>
        <w:rPr>
          <w:rFonts w:ascii="Times New Roman"/>
          <w:b w:val="false"/>
          <w:i w:val="false"/>
          <w:color w:val="000000"/>
          <w:sz w:val="28"/>
        </w:rPr>
        <w:t>
      10. Үміткерге Қазақстан Республикасы Президентінің "Өркен" білім беру гранты тағайындалған жағдайда көрсетілетін қызметті алушыға "1414" бірыңғай байланыс орталығының SMS-шлюзі арқылы SMS-хабарламаларды МАБ-та тіркелген ұялы байланыс желісінің абоненттік нөміріне немесе конкурсқа қатысу үшін өтініш берген кезде көрсеткен электрондық поштасына мынадай мазмұндағы хабарлама жіберіледі:</w:t>
      </w:r>
    </w:p>
    <w:bookmarkEnd w:id="37"/>
    <w:bookmarkStart w:name="z45" w:id="38"/>
    <w:p>
      <w:pPr>
        <w:spacing w:after="0"/>
        <w:ind w:left="0"/>
        <w:jc w:val="both"/>
      </w:pPr>
      <w:r>
        <w:rPr>
          <w:rFonts w:ascii="Times New Roman"/>
          <w:b w:val="false"/>
          <w:i w:val="false"/>
          <w:color w:val="000000"/>
          <w:sz w:val="28"/>
        </w:rPr>
        <w:t>
      1) конкурс қорытындылары бойынша Қазақстан Республикасы Президентінің "Өркен" білім беру грантының тағайындалғаны туралы;</w:t>
      </w:r>
    </w:p>
    <w:bookmarkEnd w:id="38"/>
    <w:bookmarkStart w:name="z46" w:id="39"/>
    <w:p>
      <w:pPr>
        <w:spacing w:after="0"/>
        <w:ind w:left="0"/>
        <w:jc w:val="both"/>
      </w:pPr>
      <w:r>
        <w:rPr>
          <w:rFonts w:ascii="Times New Roman"/>
          <w:b w:val="false"/>
          <w:i w:val="false"/>
          <w:color w:val="000000"/>
          <w:sz w:val="28"/>
        </w:rPr>
        <w:t>
      2) Назарбаев Зияткерлік мектебінде оқуға келісім берген жағдайда хабарламаны алған күннен бастап 5 (бес) жұмыс күні ішінде "eGov Mobile" электрондық үкіметінің мобильді қосымшасының "Bilim" сервисі арқылы білім беру қызметтерін көрсету туралы шарт жасасу қажеттілігі туралы.</w:t>
      </w:r>
    </w:p>
    <w:bookmarkEnd w:id="39"/>
    <w:bookmarkStart w:name="z47" w:id="40"/>
    <w:p>
      <w:pPr>
        <w:spacing w:after="0"/>
        <w:ind w:left="0"/>
        <w:jc w:val="both"/>
      </w:pPr>
      <w:r>
        <w:rPr>
          <w:rFonts w:ascii="Times New Roman"/>
          <w:b w:val="false"/>
          <w:i w:val="false"/>
          <w:color w:val="000000"/>
          <w:sz w:val="28"/>
        </w:rPr>
        <w:t>
      11. Назарбаев Зияткерлік мектебінде оқитынын растау үшін көрсетілетін қызметті алушы:</w:t>
      </w:r>
    </w:p>
    <w:bookmarkEnd w:id="40"/>
    <w:bookmarkStart w:name="z48" w:id="41"/>
    <w:p>
      <w:pPr>
        <w:spacing w:after="0"/>
        <w:ind w:left="0"/>
        <w:jc w:val="both"/>
      </w:pPr>
      <w:r>
        <w:rPr>
          <w:rFonts w:ascii="Times New Roman"/>
          <w:b w:val="false"/>
          <w:i w:val="false"/>
          <w:color w:val="000000"/>
          <w:sz w:val="28"/>
        </w:rPr>
        <w:t>
      1) өтінішті Портал арқылы тапсырса, "eGov Mobile" электрондық үкіметінің мобильді қосымшасының "Bilim" сервисі арқылы білім беру қызметтерін көрсету туралы шартқа 5 (бес) жұмыс күні ішінде қол қояды;</w:t>
      </w:r>
    </w:p>
    <w:bookmarkEnd w:id="41"/>
    <w:bookmarkStart w:name="z49" w:id="42"/>
    <w:p>
      <w:pPr>
        <w:spacing w:after="0"/>
        <w:ind w:left="0"/>
        <w:jc w:val="both"/>
      </w:pPr>
      <w:r>
        <w:rPr>
          <w:rFonts w:ascii="Times New Roman"/>
          <w:b w:val="false"/>
          <w:i w:val="false"/>
          <w:color w:val="000000"/>
          <w:sz w:val="28"/>
        </w:rPr>
        <w:t>
      2) өтінішті қағаз тасымалдағышта тапсырса, көрсетілетін қызметті беруші ұсынған білім беру қызметін көрсету туралы шартқа 5 (бес) жұмыс күні ішінде қол қояды.</w:t>
      </w:r>
    </w:p>
    <w:bookmarkEnd w:id="42"/>
    <w:bookmarkStart w:name="z50" w:id="43"/>
    <w:p>
      <w:pPr>
        <w:spacing w:after="0"/>
        <w:ind w:left="0"/>
        <w:jc w:val="both"/>
      </w:pPr>
      <w:r>
        <w:rPr>
          <w:rFonts w:ascii="Times New Roman"/>
          <w:b w:val="false"/>
          <w:i w:val="false"/>
          <w:color w:val="000000"/>
          <w:sz w:val="28"/>
        </w:rPr>
        <w:t>
      Көрсетілетін қызметті алушы көрсетілген мерзімде білім беру қызметтерін көрсету туралы шартқа қол қоймаған жағдайда, оқушы Назарбаев Зияткерлік мектебіне қабылдана алмайды.</w:t>
      </w:r>
    </w:p>
    <w:bookmarkEnd w:id="43"/>
    <w:bookmarkStart w:name="z51" w:id="44"/>
    <w:p>
      <w:pPr>
        <w:spacing w:after="0"/>
        <w:ind w:left="0"/>
        <w:jc w:val="left"/>
      </w:pPr>
      <w:r>
        <w:rPr>
          <w:rFonts w:ascii="Times New Roman"/>
          <w:b/>
          <w:i w:val="false"/>
          <w:color w:val="000000"/>
        </w:rPr>
        <w:t xml:space="preserve"> 3-тарау. Мемлекеттік қызмет көрсету мәселелері бойынша көрсетілетін қызметті берушінің және (немесе) оның лауазымды адамдарының шешімдеріне, әрекетіне шағымдану тәртібі</w:t>
      </w:r>
    </w:p>
    <w:bookmarkEnd w:id="44"/>
    <w:bookmarkStart w:name="z52" w:id="45"/>
    <w:p>
      <w:pPr>
        <w:spacing w:after="0"/>
        <w:ind w:left="0"/>
        <w:jc w:val="both"/>
      </w:pPr>
      <w:r>
        <w:rPr>
          <w:rFonts w:ascii="Times New Roman"/>
          <w:b w:val="false"/>
          <w:i w:val="false"/>
          <w:color w:val="000000"/>
          <w:sz w:val="28"/>
        </w:rPr>
        <w:t>
      12. Мемлекеттік қызмет көрсету мәселелері бойынша шағымдарды қарауды жоғары тұрған әкімшілік орган, лауазымды адам, мемлекеттік қызмет көрсету сапасын бағалау және бақылау жөніндегі уәкілетті орган (бұдан әрі – шағымды қарайтын орган) жүзеге асырады.</w:t>
      </w:r>
    </w:p>
    <w:bookmarkEnd w:id="45"/>
    <w:bookmarkStart w:name="z53" w:id="46"/>
    <w:p>
      <w:pPr>
        <w:spacing w:after="0"/>
        <w:ind w:left="0"/>
        <w:jc w:val="both"/>
      </w:pPr>
      <w:r>
        <w:rPr>
          <w:rFonts w:ascii="Times New Roman"/>
          <w:b w:val="false"/>
          <w:i w:val="false"/>
          <w:color w:val="000000"/>
          <w:sz w:val="28"/>
        </w:rPr>
        <w:t>
      Шағымданатын әкімшілік актіге, әкімшілік әрекетке (әрекетсіздікке) шағым әкімшілік органға, лауазымды адамға беріледі.</w:t>
      </w:r>
    </w:p>
    <w:bookmarkEnd w:id="46"/>
    <w:bookmarkStart w:name="z54" w:id="47"/>
    <w:p>
      <w:pPr>
        <w:spacing w:after="0"/>
        <w:ind w:left="0"/>
        <w:jc w:val="both"/>
      </w:pPr>
      <w:r>
        <w:rPr>
          <w:rFonts w:ascii="Times New Roman"/>
          <w:b w:val="false"/>
          <w:i w:val="false"/>
          <w:color w:val="000000"/>
          <w:sz w:val="28"/>
        </w:rPr>
        <w:t>
      Шешіміне, әрекетіне (әрекетсіздігіне) шағым жасалып жатқан көрсетілетін қызметті беруші, лауазымды адам шағым келіп түскен күннен бастап 3 (үш) жұмыс күнінен кешіктірмей оны және әкімшілік істі шағымды қарайтын органға жолдайды.</w:t>
      </w:r>
    </w:p>
    <w:bookmarkEnd w:id="47"/>
    <w:bookmarkStart w:name="z55" w:id="48"/>
    <w:p>
      <w:pPr>
        <w:spacing w:after="0"/>
        <w:ind w:left="0"/>
        <w:jc w:val="both"/>
      </w:pPr>
      <w:r>
        <w:rPr>
          <w:rFonts w:ascii="Times New Roman"/>
          <w:b w:val="false"/>
          <w:i w:val="false"/>
          <w:color w:val="000000"/>
          <w:sz w:val="28"/>
        </w:rPr>
        <w:t>
      Бұл ретте шешіміне, әрекетіне (әрекетсіздігіне) шағым жасалып жатқан көрсетілетін қызметті беруші, лауазымды адам, егер ол 3 (үш) жұмыс күні ішінде оң шешім қабылдаған, шағымда көрсетілген талаптарға толық сәйкес келетін әрекет жасаған жағдайда, шағымды қарайтын органға шағымды жібермейді.</w:t>
      </w:r>
    </w:p>
    <w:bookmarkEnd w:id="48"/>
    <w:bookmarkStart w:name="z56" w:id="49"/>
    <w:p>
      <w:pPr>
        <w:spacing w:after="0"/>
        <w:ind w:left="0"/>
        <w:jc w:val="both"/>
      </w:pPr>
      <w:r>
        <w:rPr>
          <w:rFonts w:ascii="Times New Roman"/>
          <w:b w:val="false"/>
          <w:i w:val="false"/>
          <w:color w:val="000000"/>
          <w:sz w:val="28"/>
        </w:rPr>
        <w:t xml:space="preserve">
      13. "Мемлекеттік көрсетілетін қызметтер туралы" Заңның 25-бабының </w:t>
      </w:r>
      <w:r>
        <w:rPr>
          <w:rFonts w:ascii="Times New Roman"/>
          <w:b w:val="false"/>
          <w:i w:val="false"/>
          <w:color w:val="000000"/>
          <w:sz w:val="28"/>
        </w:rPr>
        <w:t>2-тармағына</w:t>
      </w:r>
      <w:r>
        <w:rPr>
          <w:rFonts w:ascii="Times New Roman"/>
          <w:b w:val="false"/>
          <w:i w:val="false"/>
          <w:color w:val="000000"/>
          <w:sz w:val="28"/>
        </w:rPr>
        <w:t xml:space="preserve"> сәйкес көрсетілетін қызметті берушінің атына келіп түскен көрсетілетін қызметті алушының шағымы тіркелген күнінен бастап 5 (бес) жұмыс күні ішінде қарауға жатады.</w:t>
      </w:r>
    </w:p>
    <w:bookmarkEnd w:id="49"/>
    <w:bookmarkStart w:name="z57" w:id="50"/>
    <w:p>
      <w:pPr>
        <w:spacing w:after="0"/>
        <w:ind w:left="0"/>
        <w:jc w:val="both"/>
      </w:pPr>
      <w:r>
        <w:rPr>
          <w:rFonts w:ascii="Times New Roman"/>
          <w:b w:val="false"/>
          <w:i w:val="false"/>
          <w:color w:val="000000"/>
          <w:sz w:val="28"/>
        </w:rPr>
        <w:t>
      14. Мемлекеттік қызметтер көрсету сапасын бағалау және бақылау жөніндегі уәкілетті органның мекенжайына келіп түскен көрсетілетін қызметті алушының шағымы тіркелген күнінен бастап 15 (он бес) жұмыс күні ішінде қарауға жатады.</w:t>
      </w:r>
    </w:p>
    <w:bookmarkEnd w:id="50"/>
    <w:bookmarkStart w:name="z58" w:id="51"/>
    <w:p>
      <w:pPr>
        <w:spacing w:after="0"/>
        <w:ind w:left="0"/>
        <w:jc w:val="both"/>
      </w:pPr>
      <w:r>
        <w:rPr>
          <w:rFonts w:ascii="Times New Roman"/>
          <w:b w:val="false"/>
          <w:i w:val="false"/>
          <w:color w:val="000000"/>
          <w:sz w:val="28"/>
        </w:rPr>
        <w:t xml:space="preserve">
      15. Егер Қазақстан Республикасының заңында өзгеше көзделмесе, Қазақстан Республикасы Әкімшілік рәсімдік-процестік кодексінің 91-бабының </w:t>
      </w:r>
      <w:r>
        <w:rPr>
          <w:rFonts w:ascii="Times New Roman"/>
          <w:b w:val="false"/>
          <w:i w:val="false"/>
          <w:color w:val="000000"/>
          <w:sz w:val="28"/>
        </w:rPr>
        <w:t>5-тармағына</w:t>
      </w:r>
      <w:r>
        <w:rPr>
          <w:rFonts w:ascii="Times New Roman"/>
          <w:b w:val="false"/>
          <w:i w:val="false"/>
          <w:color w:val="000000"/>
          <w:sz w:val="28"/>
        </w:rPr>
        <w:t xml:space="preserve"> сәйкес әкімшілік (сотқа дейінгі) тәртіппен шағымданғаннан кейін сотқа жүгінуге жол беріледі.</w:t>
      </w:r>
    </w:p>
    <w:bookmarkEnd w:id="5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Президентінің "Өркен" білім </w:t>
            </w:r>
            <w:r>
              <w:br/>
            </w:r>
            <w:r>
              <w:rPr>
                <w:rFonts w:ascii="Times New Roman"/>
                <w:b w:val="false"/>
                <w:i w:val="false"/>
                <w:color w:val="000000"/>
                <w:sz w:val="20"/>
              </w:rPr>
              <w:t>беру гранты шеңберінде</w:t>
            </w:r>
            <w:r>
              <w:br/>
            </w:r>
            <w:r>
              <w:rPr>
                <w:rFonts w:ascii="Times New Roman"/>
                <w:b w:val="false"/>
                <w:i w:val="false"/>
                <w:color w:val="000000"/>
                <w:sz w:val="20"/>
              </w:rPr>
              <w:t xml:space="preserve"> "Назарбаев Зияткерлік </w:t>
            </w:r>
            <w:r>
              <w:br/>
            </w:r>
            <w:r>
              <w:rPr>
                <w:rFonts w:ascii="Times New Roman"/>
                <w:b w:val="false"/>
                <w:i w:val="false"/>
                <w:color w:val="000000"/>
                <w:sz w:val="20"/>
              </w:rPr>
              <w:t xml:space="preserve">мектептері" дербес білім беру </w:t>
            </w:r>
            <w:r>
              <w:br/>
            </w:r>
            <w:r>
              <w:rPr>
                <w:rFonts w:ascii="Times New Roman"/>
                <w:b w:val="false"/>
                <w:i w:val="false"/>
                <w:color w:val="000000"/>
                <w:sz w:val="20"/>
              </w:rPr>
              <w:t xml:space="preserve">ұйымына конкурсқа қатысу </w:t>
            </w:r>
            <w:r>
              <w:br/>
            </w:r>
            <w:r>
              <w:rPr>
                <w:rFonts w:ascii="Times New Roman"/>
                <w:b w:val="false"/>
                <w:i w:val="false"/>
                <w:color w:val="000000"/>
                <w:sz w:val="20"/>
              </w:rPr>
              <w:t xml:space="preserve">үшін құжаттарды қабылдау және </w:t>
            </w:r>
            <w:r>
              <w:br/>
            </w:r>
            <w:r>
              <w:rPr>
                <w:rFonts w:ascii="Times New Roman"/>
                <w:b w:val="false"/>
                <w:i w:val="false"/>
                <w:color w:val="000000"/>
                <w:sz w:val="20"/>
              </w:rPr>
              <w:t xml:space="preserve">оқуға қабылдау" мемлекеттік </w:t>
            </w:r>
            <w:r>
              <w:br/>
            </w:r>
            <w:r>
              <w:rPr>
                <w:rFonts w:ascii="Times New Roman"/>
                <w:b w:val="false"/>
                <w:i w:val="false"/>
                <w:color w:val="000000"/>
                <w:sz w:val="20"/>
              </w:rPr>
              <w:t>қызметін көрсету қағидаларына</w:t>
            </w:r>
            <w:r>
              <w:br/>
            </w:r>
            <w:r>
              <w:rPr>
                <w:rFonts w:ascii="Times New Roman"/>
                <w:b w:val="false"/>
                <w:i w:val="false"/>
                <w:color w:val="000000"/>
                <w:sz w:val="20"/>
              </w:rPr>
              <w:t>1-қосымша</w:t>
            </w:r>
            <w:r>
              <w:br/>
            </w:r>
            <w:r>
              <w:rPr>
                <w:rFonts w:ascii="Times New Roman"/>
                <w:b w:val="false"/>
                <w:i w:val="false"/>
                <w:color w:val="000000"/>
                <w:sz w:val="20"/>
              </w:rPr>
              <w:t>Қабылдау комиссиясына</w:t>
            </w:r>
            <w:r>
              <w:br/>
            </w:r>
            <w:r>
              <w:rPr>
                <w:rFonts w:ascii="Times New Roman"/>
                <w:b w:val="false"/>
                <w:i w:val="false"/>
                <w:color w:val="000000"/>
                <w:sz w:val="20"/>
              </w:rPr>
              <w:t>үміткердің заңды өкілінен</w:t>
            </w:r>
            <w:r>
              <w:br/>
            </w:r>
            <w:r>
              <w:rPr>
                <w:rFonts w:ascii="Times New Roman"/>
                <w:b w:val="false"/>
                <w:i w:val="false"/>
                <w:color w:val="000000"/>
                <w:sz w:val="20"/>
              </w:rPr>
              <w:t>Тегі__________ Аты_________</w:t>
            </w:r>
            <w:r>
              <w:br/>
            </w:r>
            <w:r>
              <w:rPr>
                <w:rFonts w:ascii="Times New Roman"/>
                <w:b w:val="false"/>
                <w:i w:val="false"/>
                <w:color w:val="000000"/>
                <w:sz w:val="20"/>
              </w:rPr>
              <w:t>Әкесінің аты (ол болған жағдайда) _______</w:t>
            </w:r>
            <w:r>
              <w:br/>
            </w:r>
            <w:r>
              <w:rPr>
                <w:rFonts w:ascii="Times New Roman"/>
                <w:b w:val="false"/>
                <w:i w:val="false"/>
                <w:color w:val="000000"/>
                <w:sz w:val="20"/>
              </w:rPr>
              <w:t>Тұрақты тіркелген мекенжайы___________</w:t>
            </w:r>
            <w:r>
              <w:br/>
            </w:r>
            <w:r>
              <w:rPr>
                <w:rFonts w:ascii="Times New Roman"/>
                <w:b w:val="false"/>
                <w:i w:val="false"/>
                <w:color w:val="000000"/>
                <w:sz w:val="20"/>
              </w:rPr>
              <w:t>Тұрғылықты (нақты) тұратын мекенжайы</w:t>
            </w:r>
            <w:r>
              <w:br/>
            </w:r>
            <w:r>
              <w:rPr>
                <w:rFonts w:ascii="Times New Roman"/>
                <w:b w:val="false"/>
                <w:i w:val="false"/>
                <w:color w:val="000000"/>
                <w:sz w:val="20"/>
              </w:rPr>
              <w:t>_____________________________________</w:t>
            </w:r>
            <w:r>
              <w:br/>
            </w:r>
            <w:r>
              <w:rPr>
                <w:rFonts w:ascii="Times New Roman"/>
                <w:b w:val="false"/>
                <w:i w:val="false"/>
                <w:color w:val="000000"/>
                <w:sz w:val="20"/>
              </w:rPr>
              <w:t>Телефон нөмірі _______________________</w:t>
            </w:r>
            <w:r>
              <w:br/>
            </w:r>
            <w:r>
              <w:rPr>
                <w:rFonts w:ascii="Times New Roman"/>
                <w:b w:val="false"/>
                <w:i w:val="false"/>
                <w:color w:val="000000"/>
                <w:sz w:val="20"/>
              </w:rPr>
              <w:t>Жеке куәлік № ______________________</w:t>
            </w:r>
            <w:r>
              <w:br/>
            </w:r>
            <w:r>
              <w:rPr>
                <w:rFonts w:ascii="Times New Roman"/>
                <w:b w:val="false"/>
                <w:i w:val="false"/>
                <w:color w:val="000000"/>
                <w:sz w:val="20"/>
              </w:rPr>
              <w:t xml:space="preserve">Берген (кім және қашан) </w:t>
            </w:r>
            <w:r>
              <w:br/>
            </w:r>
            <w:r>
              <w:rPr>
                <w:rFonts w:ascii="Times New Roman"/>
                <w:b w:val="false"/>
                <w:i w:val="false"/>
                <w:color w:val="000000"/>
                <w:sz w:val="20"/>
              </w:rPr>
              <w:t>_____________</w:t>
            </w:r>
          </w:p>
        </w:tc>
      </w:tr>
    </w:tbl>
    <w:bookmarkStart w:name="z60" w:id="52"/>
    <w:p>
      <w:pPr>
        <w:spacing w:after="0"/>
        <w:ind w:left="0"/>
        <w:jc w:val="left"/>
      </w:pPr>
      <w:r>
        <w:rPr>
          <w:rFonts w:ascii="Times New Roman"/>
          <w:b/>
          <w:i w:val="false"/>
          <w:color w:val="000000"/>
        </w:rPr>
        <w:t xml:space="preserve"> Конкурсқа қатысуға өтініш</w:t>
      </w:r>
    </w:p>
    <w:bookmarkEnd w:id="52"/>
    <w:bookmarkStart w:name="z61" w:id="53"/>
    <w:p>
      <w:pPr>
        <w:spacing w:after="0"/>
        <w:ind w:left="0"/>
        <w:jc w:val="both"/>
      </w:pPr>
      <w:r>
        <w:rPr>
          <w:rFonts w:ascii="Times New Roman"/>
          <w:b w:val="false"/>
          <w:i w:val="false"/>
          <w:color w:val="000000"/>
          <w:sz w:val="28"/>
        </w:rPr>
        <w:t xml:space="preserve">
      ______________ туған үміткер ___________________________________________, </w:t>
      </w:r>
    </w:p>
    <w:bookmarkEnd w:id="53"/>
    <w:bookmarkStart w:name="z62" w:id="54"/>
    <w:p>
      <w:pPr>
        <w:spacing w:after="0"/>
        <w:ind w:left="0"/>
        <w:jc w:val="both"/>
      </w:pPr>
      <w:r>
        <w:rPr>
          <w:rFonts w:ascii="Times New Roman"/>
          <w:b w:val="false"/>
          <w:i w:val="false"/>
          <w:color w:val="000000"/>
          <w:sz w:val="28"/>
        </w:rPr>
        <w:t>
       (</w:t>
      </w:r>
      <w:r>
        <w:rPr>
          <w:rFonts w:ascii="Times New Roman"/>
          <w:b w:val="false"/>
          <w:i/>
          <w:color w:val="000000"/>
          <w:sz w:val="28"/>
        </w:rPr>
        <w:t>жылы</w:t>
      </w:r>
      <w:r>
        <w:rPr>
          <w:rFonts w:ascii="Times New Roman"/>
          <w:b w:val="false"/>
          <w:i/>
          <w:color w:val="000000"/>
          <w:sz w:val="28"/>
        </w:rPr>
        <w:t xml:space="preserve">, </w:t>
      </w:r>
      <w:r>
        <w:rPr>
          <w:rFonts w:ascii="Times New Roman"/>
          <w:b w:val="false"/>
          <w:i/>
          <w:color w:val="000000"/>
          <w:sz w:val="28"/>
        </w:rPr>
        <w:t>айы</w:t>
      </w:r>
      <w:r>
        <w:rPr>
          <w:rFonts w:ascii="Times New Roman"/>
          <w:b w:val="false"/>
          <w:i/>
          <w:color w:val="000000"/>
          <w:sz w:val="28"/>
        </w:rPr>
        <w:t xml:space="preserve">, </w:t>
      </w:r>
      <w:r>
        <w:rPr>
          <w:rFonts w:ascii="Times New Roman"/>
          <w:b w:val="false"/>
          <w:i/>
          <w:color w:val="000000"/>
          <w:sz w:val="28"/>
        </w:rPr>
        <w:t>күні</w:t>
      </w:r>
      <w:r>
        <w:rPr>
          <w:rFonts w:ascii="Times New Roman"/>
          <w:b w:val="false"/>
          <w:i/>
          <w:color w:val="000000"/>
          <w:sz w:val="28"/>
        </w:rPr>
        <w:t>) (</w:t>
      </w:r>
      <w:r>
        <w:rPr>
          <w:rFonts w:ascii="Times New Roman"/>
          <w:b w:val="false"/>
          <w:i/>
          <w:color w:val="000000"/>
          <w:sz w:val="28"/>
        </w:rPr>
        <w:t>Тегі</w:t>
      </w:r>
      <w:r>
        <w:rPr>
          <w:rFonts w:ascii="Times New Roman"/>
          <w:b w:val="false"/>
          <w:i/>
          <w:color w:val="000000"/>
          <w:sz w:val="28"/>
        </w:rPr>
        <w:t xml:space="preserve">, </w:t>
      </w:r>
      <w:r>
        <w:rPr>
          <w:rFonts w:ascii="Times New Roman"/>
          <w:b w:val="false"/>
          <w:i/>
          <w:color w:val="000000"/>
          <w:sz w:val="28"/>
        </w:rPr>
        <w:t>аты</w:t>
      </w:r>
      <w:r>
        <w:rPr>
          <w:rFonts w:ascii="Times New Roman"/>
          <w:b w:val="false"/>
          <w:i/>
          <w:color w:val="000000"/>
          <w:sz w:val="28"/>
        </w:rPr>
        <w:t xml:space="preserve">, </w:t>
      </w:r>
      <w:r>
        <w:rPr>
          <w:rFonts w:ascii="Times New Roman"/>
          <w:b w:val="false"/>
          <w:i/>
          <w:color w:val="000000"/>
          <w:sz w:val="28"/>
        </w:rPr>
        <w:t>әкесінің</w:t>
      </w:r>
      <w:r>
        <w:rPr>
          <w:rFonts w:ascii="Times New Roman"/>
          <w:b w:val="false"/>
          <w:i w:val="false"/>
          <w:color w:val="000000"/>
          <w:sz w:val="28"/>
        </w:rPr>
        <w:t xml:space="preserve"> </w:t>
      </w:r>
      <w:r>
        <w:rPr>
          <w:rFonts w:ascii="Times New Roman"/>
          <w:b w:val="false"/>
          <w:i/>
          <w:color w:val="000000"/>
          <w:sz w:val="28"/>
        </w:rPr>
        <w:t>аты</w:t>
      </w:r>
      <w:r>
        <w:rPr>
          <w:rFonts w:ascii="Times New Roman"/>
          <w:b w:val="false"/>
          <w:i/>
          <w:color w:val="000000"/>
          <w:sz w:val="28"/>
        </w:rPr>
        <w:t xml:space="preserve"> (</w:t>
      </w:r>
      <w:r>
        <w:rPr>
          <w:rFonts w:ascii="Times New Roman"/>
          <w:b w:val="false"/>
          <w:i/>
          <w:color w:val="000000"/>
          <w:sz w:val="28"/>
        </w:rPr>
        <w:t>ол</w:t>
      </w:r>
      <w:r>
        <w:rPr>
          <w:rFonts w:ascii="Times New Roman"/>
          <w:b w:val="false"/>
          <w:i w:val="false"/>
          <w:color w:val="000000"/>
          <w:sz w:val="28"/>
        </w:rPr>
        <w:t xml:space="preserve"> </w:t>
      </w:r>
      <w:r>
        <w:rPr>
          <w:rFonts w:ascii="Times New Roman"/>
          <w:b w:val="false"/>
          <w:i/>
          <w:color w:val="000000"/>
          <w:sz w:val="28"/>
        </w:rPr>
        <w:t>болған</w:t>
      </w:r>
      <w:r>
        <w:rPr>
          <w:rFonts w:ascii="Times New Roman"/>
          <w:b w:val="false"/>
          <w:i w:val="false"/>
          <w:color w:val="000000"/>
          <w:sz w:val="28"/>
        </w:rPr>
        <w:t xml:space="preserve"> </w:t>
      </w:r>
      <w:r>
        <w:rPr>
          <w:rFonts w:ascii="Times New Roman"/>
          <w:b w:val="false"/>
          <w:i/>
          <w:color w:val="000000"/>
          <w:sz w:val="28"/>
        </w:rPr>
        <w:t>жағдайда</w:t>
      </w:r>
      <w:r>
        <w:rPr>
          <w:rFonts w:ascii="Times New Roman"/>
          <w:b w:val="false"/>
          <w:i/>
          <w:color w:val="000000"/>
          <w:sz w:val="28"/>
        </w:rPr>
        <w:t xml:space="preserve">) </w:t>
      </w:r>
      <w:r>
        <w:rPr>
          <w:rFonts w:ascii="Times New Roman"/>
          <w:b w:val="false"/>
          <w:i/>
          <w:color w:val="000000"/>
          <w:sz w:val="28"/>
        </w:rPr>
        <w:t>толық</w:t>
      </w:r>
      <w:r>
        <w:rPr>
          <w:rFonts w:ascii="Times New Roman"/>
          <w:b w:val="false"/>
          <w:i w:val="false"/>
          <w:color w:val="000000"/>
          <w:sz w:val="28"/>
        </w:rPr>
        <w:t>)</w:t>
      </w:r>
    </w:p>
    <w:bookmarkEnd w:id="54"/>
    <w:bookmarkStart w:name="z63" w:id="55"/>
    <w:p>
      <w:pPr>
        <w:spacing w:after="0"/>
        <w:ind w:left="0"/>
        <w:jc w:val="both"/>
      </w:pPr>
      <w:r>
        <w:rPr>
          <w:rFonts w:ascii="Times New Roman"/>
          <w:b w:val="false"/>
          <w:i w:val="false"/>
          <w:color w:val="000000"/>
          <w:sz w:val="28"/>
        </w:rPr>
        <w:t xml:space="preserve">
      ______________________________________________________________________ </w:t>
      </w:r>
    </w:p>
    <w:bookmarkEnd w:id="55"/>
    <w:bookmarkStart w:name="z64" w:id="56"/>
    <w:p>
      <w:pPr>
        <w:spacing w:after="0"/>
        <w:ind w:left="0"/>
        <w:jc w:val="both"/>
      </w:pPr>
      <w:r>
        <w:rPr>
          <w:rFonts w:ascii="Times New Roman"/>
          <w:b w:val="false"/>
          <w:i w:val="false"/>
          <w:color w:val="000000"/>
          <w:sz w:val="28"/>
        </w:rPr>
        <w:t xml:space="preserve">
       </w:t>
      </w:r>
      <w:r>
        <w:rPr>
          <w:rFonts w:ascii="Times New Roman"/>
          <w:b w:val="false"/>
          <w:i/>
          <w:color w:val="000000"/>
          <w:sz w:val="28"/>
        </w:rPr>
        <w:t>(</w:t>
      </w:r>
      <w:r>
        <w:rPr>
          <w:rFonts w:ascii="Times New Roman"/>
          <w:b w:val="false"/>
          <w:i/>
          <w:color w:val="000000"/>
          <w:sz w:val="28"/>
        </w:rPr>
        <w:t>мектептің</w:t>
      </w:r>
      <w:r>
        <w:rPr>
          <w:rFonts w:ascii="Times New Roman"/>
          <w:b w:val="false"/>
          <w:i w:val="false"/>
          <w:color w:val="000000"/>
          <w:sz w:val="28"/>
        </w:rPr>
        <w:t xml:space="preserve"> </w:t>
      </w:r>
      <w:r>
        <w:rPr>
          <w:rFonts w:ascii="Times New Roman"/>
          <w:b w:val="false"/>
          <w:i/>
          <w:color w:val="000000"/>
          <w:sz w:val="28"/>
        </w:rPr>
        <w:t>атауы</w:t>
      </w:r>
      <w:r>
        <w:rPr>
          <w:rFonts w:ascii="Times New Roman"/>
          <w:b w:val="false"/>
          <w:i w:val="false"/>
          <w:color w:val="000000"/>
          <w:sz w:val="28"/>
        </w:rPr>
        <w:t>)</w:t>
      </w:r>
    </w:p>
    <w:bookmarkEnd w:id="56"/>
    <w:bookmarkStart w:name="z65" w:id="57"/>
    <w:p>
      <w:pPr>
        <w:spacing w:after="0"/>
        <w:ind w:left="0"/>
        <w:jc w:val="both"/>
      </w:pPr>
      <w:r>
        <w:rPr>
          <w:rFonts w:ascii="Times New Roman"/>
          <w:b w:val="false"/>
          <w:i w:val="false"/>
          <w:color w:val="000000"/>
          <w:sz w:val="28"/>
        </w:rPr>
        <w:t>
      Назарбаев Зияткерлік мектебінің оқыту __________тілінде жүргізілетін ___ сыныбында оқу үшін өткізілетін конкурстық іріктеуге қатысуына рұқсат беруіңізді сұраймын.</w:t>
      </w:r>
    </w:p>
    <w:bookmarkEnd w:id="57"/>
    <w:bookmarkStart w:name="z66" w:id="58"/>
    <w:p>
      <w:pPr>
        <w:spacing w:after="0"/>
        <w:ind w:left="0"/>
        <w:jc w:val="both"/>
      </w:pPr>
      <w:r>
        <w:rPr>
          <w:rFonts w:ascii="Times New Roman"/>
          <w:b w:val="false"/>
          <w:i w:val="false"/>
          <w:color w:val="000000"/>
          <w:sz w:val="28"/>
        </w:rPr>
        <w:t>
      Осымен үміткердің осы өтініште көрсетілген мектепте бөлінген гранттар шегінде оқу үшін конкурсқа қатысатыны туралы "Назарбаев Зияткерлік мектептері" дербес білім беру ұйымында дарынды балалардың оқуына ақы төлеу үшін Қазақстан Республикасы Президентінің "Өркен" білім беру грантын тағайындау қағидаларының және оның мөлшерлерінің талаптарымен танысқанымды растаймын.</w:t>
      </w:r>
    </w:p>
    <w:bookmarkEnd w:id="58"/>
    <w:bookmarkStart w:name="z67" w:id="59"/>
    <w:p>
      <w:pPr>
        <w:spacing w:after="0"/>
        <w:ind w:left="0"/>
        <w:jc w:val="both"/>
      </w:pPr>
      <w:r>
        <w:rPr>
          <w:rFonts w:ascii="Times New Roman"/>
          <w:b w:val="false"/>
          <w:i w:val="false"/>
          <w:color w:val="000000"/>
          <w:sz w:val="28"/>
        </w:rPr>
        <w:t xml:space="preserve">
      _________ "____" ______________________________ </w:t>
      </w:r>
    </w:p>
    <w:bookmarkEnd w:id="59"/>
    <w:p>
      <w:pPr>
        <w:spacing w:after="0"/>
        <w:ind w:left="0"/>
        <w:jc w:val="both"/>
      </w:pPr>
      <w:r>
        <w:rPr>
          <w:rFonts w:ascii="Times New Roman"/>
          <w:b w:val="false"/>
          <w:i w:val="false"/>
          <w:color w:val="000000"/>
          <w:sz w:val="28"/>
        </w:rPr>
        <w:t>
       (</w:t>
      </w:r>
      <w:r>
        <w:rPr>
          <w:rFonts w:ascii="Times New Roman"/>
          <w:b w:val="false"/>
          <w:i/>
          <w:color w:val="000000"/>
          <w:sz w:val="28"/>
        </w:rPr>
        <w:t>қолы</w:t>
      </w:r>
      <w:r>
        <w:rPr>
          <w:rFonts w:ascii="Times New Roman"/>
          <w:b w:val="false"/>
          <w:i/>
          <w:color w:val="000000"/>
          <w:sz w:val="28"/>
        </w:rPr>
        <w:t xml:space="preserve">) </w:t>
      </w:r>
      <w:r>
        <w:rPr>
          <w:rFonts w:ascii="Times New Roman"/>
          <w:b w:val="false"/>
          <w:i w:val="false"/>
          <w:color w:val="000000"/>
          <w:sz w:val="28"/>
        </w:rPr>
        <w:t xml:space="preserve">            </w:t>
      </w:r>
      <w:r>
        <w:rPr>
          <w:rFonts w:ascii="Times New Roman"/>
          <w:b w:val="false"/>
          <w:i/>
          <w:color w:val="000000"/>
          <w:sz w:val="28"/>
        </w:rPr>
        <w:t>(</w:t>
      </w:r>
      <w:r>
        <w:rPr>
          <w:rFonts w:ascii="Times New Roman"/>
          <w:b w:val="false"/>
          <w:i/>
          <w:color w:val="000000"/>
          <w:sz w:val="28"/>
        </w:rPr>
        <w:t>өтінішті</w:t>
      </w:r>
      <w:r>
        <w:rPr>
          <w:rFonts w:ascii="Times New Roman"/>
          <w:b w:val="false"/>
          <w:i w:val="false"/>
          <w:color w:val="000000"/>
          <w:sz w:val="28"/>
        </w:rPr>
        <w:t xml:space="preserve"> </w:t>
      </w:r>
      <w:r>
        <w:rPr>
          <w:rFonts w:ascii="Times New Roman"/>
          <w:b w:val="false"/>
          <w:i/>
          <w:color w:val="000000"/>
          <w:sz w:val="28"/>
        </w:rPr>
        <w:t>тапсыру</w:t>
      </w:r>
      <w:r>
        <w:rPr>
          <w:rFonts w:ascii="Times New Roman"/>
          <w:b w:val="false"/>
          <w:i w:val="false"/>
          <w:color w:val="000000"/>
          <w:sz w:val="28"/>
        </w:rPr>
        <w:t xml:space="preserve"> </w:t>
      </w:r>
      <w:r>
        <w:rPr>
          <w:rFonts w:ascii="Times New Roman"/>
          <w:b w:val="false"/>
          <w:i/>
          <w:color w:val="000000"/>
          <w:sz w:val="28"/>
        </w:rPr>
        <w:t>күні</w:t>
      </w:r>
      <w:r>
        <w:rPr>
          <w:rFonts w:ascii="Times New Roman"/>
          <w:b w:val="false"/>
          <w:i w:val="false"/>
          <w:color w:val="000000"/>
          <w:sz w:val="28"/>
        </w:rPr>
        <w:t>)</w:t>
      </w:r>
    </w:p>
    <w:bookmarkStart w:name="z68" w:id="60"/>
    <w:p>
      <w:pPr>
        <w:spacing w:after="0"/>
        <w:ind w:left="0"/>
        <w:jc w:val="left"/>
      </w:pPr>
      <w:r>
        <w:rPr>
          <w:rFonts w:ascii="Times New Roman"/>
          <w:b/>
          <w:i w:val="false"/>
          <w:color w:val="000000"/>
        </w:rPr>
        <w:t xml:space="preserve"> "Назарбаев Зияткерлік мектептері" ДББҰ филиалдарында оқуға үміткердің сауалнамасы</w:t>
      </w:r>
    </w:p>
    <w:bookmarkEnd w:id="60"/>
    <w:bookmarkStart w:name="z69" w:id="61"/>
    <w:p>
      <w:pPr>
        <w:spacing w:after="0"/>
        <w:ind w:left="0"/>
        <w:jc w:val="both"/>
      </w:pPr>
      <w:r>
        <w:rPr>
          <w:rFonts w:ascii="Times New Roman"/>
          <w:b w:val="false"/>
          <w:i w:val="false"/>
          <w:color w:val="000000"/>
          <w:sz w:val="28"/>
        </w:rPr>
        <w:t>
      ________________________________________________________________________</w:t>
      </w:r>
    </w:p>
    <w:bookmarkEnd w:id="61"/>
    <w:bookmarkStart w:name="z70" w:id="62"/>
    <w:p>
      <w:pPr>
        <w:spacing w:after="0"/>
        <w:ind w:left="0"/>
        <w:jc w:val="both"/>
      </w:pPr>
      <w:r>
        <w:rPr>
          <w:rFonts w:ascii="Times New Roman"/>
          <w:b w:val="false"/>
          <w:i w:val="false"/>
          <w:color w:val="000000"/>
          <w:sz w:val="28"/>
        </w:rPr>
        <w:t xml:space="preserve">
      </w:t>
      </w:r>
      <w:r>
        <w:rPr>
          <w:rFonts w:ascii="Times New Roman"/>
          <w:b/>
          <w:i w:val="false"/>
          <w:color w:val="000000"/>
          <w:sz w:val="28"/>
        </w:rPr>
        <w:t>Үміткердің</w:t>
      </w:r>
      <w:r>
        <w:rPr>
          <w:rFonts w:ascii="Times New Roman"/>
          <w:b w:val="false"/>
          <w:i w:val="false"/>
          <w:color w:val="000000"/>
          <w:sz w:val="28"/>
        </w:rPr>
        <w:t xml:space="preserve"> </w:t>
      </w:r>
      <w:r>
        <w:rPr>
          <w:rFonts w:ascii="Times New Roman"/>
          <w:b/>
          <w:i w:val="false"/>
          <w:color w:val="000000"/>
          <w:sz w:val="28"/>
        </w:rPr>
        <w:t>тегі</w:t>
      </w:r>
      <w:r>
        <w:rPr>
          <w:rFonts w:ascii="Times New Roman"/>
          <w:b/>
          <w:i w:val="false"/>
          <w:color w:val="000000"/>
          <w:sz w:val="28"/>
        </w:rPr>
        <w:t xml:space="preserve">, </w:t>
      </w:r>
      <w:r>
        <w:rPr>
          <w:rFonts w:ascii="Times New Roman"/>
          <w:b/>
          <w:i w:val="false"/>
          <w:color w:val="000000"/>
          <w:sz w:val="28"/>
        </w:rPr>
        <w:t>аты</w:t>
      </w:r>
      <w:r>
        <w:rPr>
          <w:rFonts w:ascii="Times New Roman"/>
          <w:b w:val="false"/>
          <w:i w:val="false"/>
          <w:color w:val="000000"/>
          <w:sz w:val="28"/>
        </w:rPr>
        <w:t xml:space="preserve"> (туу туралы куәлік немесе жеке куәлік бойынша)</w:t>
      </w:r>
    </w:p>
    <w:bookmarkEnd w:id="62"/>
    <w:bookmarkStart w:name="z71" w:id="63"/>
    <w:p>
      <w:pPr>
        <w:spacing w:after="0"/>
        <w:ind w:left="0"/>
        <w:jc w:val="both"/>
      </w:pPr>
      <w:r>
        <w:rPr>
          <w:rFonts w:ascii="Times New Roman"/>
          <w:b w:val="false"/>
          <w:i w:val="false"/>
          <w:color w:val="000000"/>
          <w:sz w:val="28"/>
        </w:rPr>
        <w:t>
      ________________________________________________________________________</w:t>
      </w:r>
    </w:p>
    <w:bookmarkEnd w:id="63"/>
    <w:bookmarkStart w:name="z72" w:id="64"/>
    <w:p>
      <w:pPr>
        <w:spacing w:after="0"/>
        <w:ind w:left="0"/>
        <w:jc w:val="both"/>
      </w:pPr>
      <w:r>
        <w:rPr>
          <w:rFonts w:ascii="Times New Roman"/>
          <w:b w:val="false"/>
          <w:i w:val="false"/>
          <w:color w:val="000000"/>
          <w:sz w:val="28"/>
        </w:rPr>
        <w:t xml:space="preserve">
      </w:t>
      </w:r>
      <w:r>
        <w:rPr>
          <w:rFonts w:ascii="Times New Roman"/>
          <w:b/>
          <w:i w:val="false"/>
          <w:color w:val="000000"/>
          <w:sz w:val="28"/>
        </w:rPr>
        <w:t>Әкесінің</w:t>
      </w:r>
      <w:r>
        <w:rPr>
          <w:rFonts w:ascii="Times New Roman"/>
          <w:b w:val="false"/>
          <w:i w:val="false"/>
          <w:color w:val="000000"/>
          <w:sz w:val="28"/>
        </w:rPr>
        <w:t xml:space="preserve"> </w:t>
      </w:r>
      <w:r>
        <w:rPr>
          <w:rFonts w:ascii="Times New Roman"/>
          <w:b/>
          <w:i w:val="false"/>
          <w:color w:val="000000"/>
          <w:sz w:val="28"/>
        </w:rPr>
        <w:t>аты</w:t>
      </w:r>
      <w:r>
        <w:rPr>
          <w:rFonts w:ascii="Times New Roman"/>
          <w:b w:val="false"/>
          <w:i w:val="false"/>
          <w:color w:val="000000"/>
          <w:sz w:val="28"/>
        </w:rPr>
        <w:t xml:space="preserve"> (ол болған жағдайда) (туу туралы куәлік немесе жеке куәлік бойынша)</w:t>
      </w:r>
    </w:p>
    <w:bookmarkEnd w:id="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Азаматтығы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 w:id="65"/>
          <w:p>
            <w:pPr>
              <w:spacing w:after="20"/>
              <w:ind w:left="20"/>
              <w:jc w:val="both"/>
            </w:pPr>
            <w:r>
              <w:rPr>
                <w:rFonts w:ascii="Times New Roman"/>
                <w:b w:val="false"/>
                <w:i w:val="false"/>
                <w:color w:val="000000"/>
                <w:sz w:val="20"/>
              </w:rPr>
              <w:t>
</w:t>
            </w:r>
            <w:r>
              <w:rPr>
                <w:rFonts w:ascii="Times New Roman"/>
                <w:b/>
                <w:i w:val="false"/>
                <w:color w:val="000000"/>
                <w:sz w:val="20"/>
              </w:rPr>
              <w:t>___________________________________</w:t>
            </w:r>
          </w:p>
          <w:bookmarkEnd w:id="65"/>
          <w:p>
            <w:pPr>
              <w:spacing w:after="20"/>
              <w:ind w:left="20"/>
              <w:jc w:val="both"/>
            </w:pPr>
            <w:r>
              <w:rPr>
                <w:rFonts w:ascii="Times New Roman"/>
                <w:b w:val="false"/>
                <w:i w:val="false"/>
                <w:color w:val="000000"/>
                <w:sz w:val="20"/>
              </w:rPr>
              <w:t>
</w:t>
            </w:r>
            <w:r>
              <w:rPr>
                <w:rFonts w:ascii="Times New Roman"/>
                <w:b/>
                <w:i w:val="false"/>
                <w:color w:val="000000"/>
                <w:sz w:val="20"/>
              </w:rPr>
              <w:t>азаматтығын</w:t>
            </w:r>
            <w:r>
              <w:rPr>
                <w:rFonts w:ascii="Times New Roman"/>
                <w:b w:val="false"/>
                <w:i w:val="false"/>
                <w:color w:val="000000"/>
                <w:sz w:val="20"/>
              </w:rPr>
              <w:t xml:space="preserve"> </w:t>
            </w:r>
            <w:r>
              <w:rPr>
                <w:rFonts w:ascii="Times New Roman"/>
                <w:b/>
                <w:i w:val="false"/>
                <w:color w:val="000000"/>
                <w:sz w:val="20"/>
              </w:rPr>
              <w:t>көрсетіңіз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 w:id="66"/>
          <w:p>
            <w:pPr>
              <w:spacing w:after="20"/>
              <w:ind w:left="20"/>
              <w:jc w:val="both"/>
            </w:pPr>
            <w:r>
              <w:rPr>
                <w:rFonts w:ascii="Times New Roman"/>
                <w:b w:val="false"/>
                <w:i w:val="false"/>
                <w:color w:val="000000"/>
                <w:sz w:val="20"/>
              </w:rPr>
              <w:t>
</w:t>
            </w:r>
            <w:r>
              <w:rPr>
                <w:rFonts w:ascii="Times New Roman"/>
                <w:b w:val="false"/>
                <w:i/>
                <w:color w:val="000000"/>
                <w:sz w:val="20"/>
              </w:rPr>
              <w:t>___________________________________</w:t>
            </w:r>
          </w:p>
          <w:bookmarkEnd w:id="66"/>
          <w:p>
            <w:pPr>
              <w:spacing w:after="20"/>
              <w:ind w:left="20"/>
              <w:jc w:val="both"/>
            </w:pPr>
            <w:r>
              <w:rPr>
                <w:rFonts w:ascii="Times New Roman"/>
                <w:b w:val="false"/>
                <w:i w:val="false"/>
                <w:color w:val="000000"/>
                <w:sz w:val="20"/>
              </w:rPr>
              <w:t>
</w:t>
            </w:r>
            <w:r>
              <w:rPr>
                <w:rFonts w:ascii="Times New Roman"/>
                <w:b w:val="false"/>
                <w:i/>
                <w:color w:val="000000"/>
                <w:sz w:val="20"/>
              </w:rPr>
              <w:t>туған</w:t>
            </w:r>
            <w:r>
              <w:rPr>
                <w:rFonts w:ascii="Times New Roman"/>
                <w:b w:val="false"/>
                <w:i w:val="false"/>
                <w:color w:val="000000"/>
                <w:sz w:val="20"/>
              </w:rPr>
              <w:t xml:space="preserve"> </w:t>
            </w:r>
            <w:r>
              <w:rPr>
                <w:rFonts w:ascii="Times New Roman"/>
                <w:b w:val="false"/>
                <w:i/>
                <w:color w:val="000000"/>
                <w:sz w:val="20"/>
              </w:rPr>
              <w:t>күнін</w:t>
            </w:r>
            <w:r>
              <w:rPr>
                <w:rFonts w:ascii="Times New Roman"/>
                <w:b w:val="false"/>
                <w:i w:val="false"/>
                <w:color w:val="000000"/>
                <w:sz w:val="20"/>
              </w:rPr>
              <w:t xml:space="preserve"> </w:t>
            </w:r>
            <w:r>
              <w:rPr>
                <w:rFonts w:ascii="Times New Roman"/>
                <w:b w:val="false"/>
                <w:i/>
                <w:color w:val="000000"/>
                <w:sz w:val="20"/>
              </w:rPr>
              <w:t>көрсетіңіз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 w:id="67"/>
          <w:p>
            <w:pPr>
              <w:spacing w:after="20"/>
              <w:ind w:left="20"/>
              <w:jc w:val="both"/>
            </w:pPr>
            <w:r>
              <w:rPr>
                <w:rFonts w:ascii="Times New Roman"/>
                <w:b w:val="false"/>
                <w:i w:val="false"/>
                <w:color w:val="000000"/>
                <w:sz w:val="20"/>
              </w:rPr>
              <w:t>
Конкурсқа қатысу үшін таңдаған</w:t>
            </w:r>
          </w:p>
          <w:bookmarkEnd w:id="67"/>
          <w:p>
            <w:pPr>
              <w:spacing w:after="20"/>
              <w:ind w:left="20"/>
              <w:jc w:val="both"/>
            </w:pPr>
            <w:r>
              <w:rPr>
                <w:rFonts w:ascii="Times New Roman"/>
                <w:b w:val="false"/>
                <w:i w:val="false"/>
                <w:color w:val="000000"/>
                <w:sz w:val="20"/>
              </w:rPr>
              <w:t>
Назарбаев Зияткерлік мектебі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 w:id="68"/>
          <w:p>
            <w:pPr>
              <w:spacing w:after="20"/>
              <w:ind w:left="20"/>
              <w:jc w:val="both"/>
            </w:pPr>
            <w:r>
              <w:rPr>
                <w:rFonts w:ascii="Times New Roman"/>
                <w:b w:val="false"/>
                <w:i w:val="false"/>
                <w:color w:val="000000"/>
                <w:sz w:val="20"/>
              </w:rPr>
              <w:t>
</w:t>
            </w:r>
            <w:r>
              <w:rPr>
                <w:rFonts w:ascii="Times New Roman"/>
                <w:b w:val="false"/>
                <w:i/>
                <w:color w:val="000000"/>
                <w:sz w:val="20"/>
              </w:rPr>
              <w:t>___________________________________</w:t>
            </w:r>
          </w:p>
          <w:bookmarkEnd w:id="68"/>
          <w:p>
            <w:pPr>
              <w:spacing w:after="20"/>
              <w:ind w:left="20"/>
              <w:jc w:val="both"/>
            </w:pPr>
            <w:r>
              <w:rPr>
                <w:rFonts w:ascii="Times New Roman"/>
                <w:b w:val="false"/>
                <w:i w:val="false"/>
                <w:color w:val="000000"/>
                <w:sz w:val="20"/>
              </w:rPr>
              <w:t>
</w:t>
            </w:r>
            <w:r>
              <w:rPr>
                <w:rFonts w:ascii="Times New Roman"/>
                <w:b w:val="false"/>
                <w:i/>
                <w:color w:val="000000"/>
                <w:sz w:val="20"/>
              </w:rPr>
              <w:t>___________________________________</w:t>
            </w:r>
          </w:p>
          <w:p>
            <w:pPr>
              <w:spacing w:after="20"/>
              <w:ind w:left="20"/>
              <w:jc w:val="both"/>
            </w:pPr>
            <w:r>
              <w:rPr>
                <w:rFonts w:ascii="Times New Roman"/>
                <w:b w:val="false"/>
                <w:i w:val="false"/>
                <w:color w:val="000000"/>
                <w:sz w:val="20"/>
              </w:rPr>
              <w:t>
</w:t>
            </w:r>
            <w:r>
              <w:rPr>
                <w:rFonts w:ascii="Times New Roman"/>
                <w:b w:val="false"/>
                <w:i/>
                <w:color w:val="000000"/>
                <w:sz w:val="20"/>
              </w:rPr>
              <w:t>мектептің</w:t>
            </w:r>
            <w:r>
              <w:rPr>
                <w:rFonts w:ascii="Times New Roman"/>
                <w:b w:val="false"/>
                <w:i w:val="false"/>
                <w:color w:val="000000"/>
                <w:sz w:val="20"/>
              </w:rPr>
              <w:t xml:space="preserve"> </w:t>
            </w:r>
            <w:r>
              <w:rPr>
                <w:rFonts w:ascii="Times New Roman"/>
                <w:b w:val="false"/>
                <w:i/>
                <w:color w:val="000000"/>
                <w:sz w:val="20"/>
              </w:rPr>
              <w:t>атауын</w:t>
            </w:r>
            <w:r>
              <w:rPr>
                <w:rFonts w:ascii="Times New Roman"/>
                <w:b w:val="false"/>
                <w:i w:val="false"/>
                <w:color w:val="000000"/>
                <w:sz w:val="20"/>
              </w:rPr>
              <w:t xml:space="preserve"> </w:t>
            </w:r>
            <w:r>
              <w:rPr>
                <w:rFonts w:ascii="Times New Roman"/>
                <w:b w:val="false"/>
                <w:i/>
                <w:color w:val="000000"/>
                <w:sz w:val="20"/>
              </w:rPr>
              <w:t>көрсетіңіз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 w:id="69"/>
          <w:p>
            <w:pPr>
              <w:spacing w:after="20"/>
              <w:ind w:left="20"/>
              <w:jc w:val="both"/>
            </w:pPr>
            <w:r>
              <w:rPr>
                <w:rFonts w:ascii="Times New Roman"/>
                <w:b w:val="false"/>
                <w:i w:val="false"/>
                <w:color w:val="000000"/>
                <w:sz w:val="20"/>
              </w:rPr>
              <w:t>
</w:t>
            </w:r>
            <w:r>
              <w:rPr>
                <w:rFonts w:ascii="Times New Roman"/>
                <w:b w:val="false"/>
                <w:i/>
                <w:color w:val="000000"/>
                <w:sz w:val="20"/>
              </w:rPr>
              <w:t>___________________________________</w:t>
            </w:r>
          </w:p>
          <w:bookmarkEnd w:id="69"/>
          <w:p>
            <w:pPr>
              <w:spacing w:after="20"/>
              <w:ind w:left="20"/>
              <w:jc w:val="both"/>
            </w:pPr>
            <w:r>
              <w:rPr>
                <w:rFonts w:ascii="Times New Roman"/>
                <w:b w:val="false"/>
                <w:i w:val="false"/>
                <w:color w:val="000000"/>
                <w:sz w:val="20"/>
              </w:rPr>
              <w:t>
</w:t>
            </w:r>
            <w:r>
              <w:rPr>
                <w:rFonts w:ascii="Times New Roman"/>
                <w:b w:val="false"/>
                <w:i/>
                <w:color w:val="000000"/>
                <w:sz w:val="20"/>
              </w:rPr>
              <w:t>оқу</w:t>
            </w:r>
            <w:r>
              <w:rPr>
                <w:rFonts w:ascii="Times New Roman"/>
                <w:b w:val="false"/>
                <w:i w:val="false"/>
                <w:color w:val="000000"/>
                <w:sz w:val="20"/>
              </w:rPr>
              <w:t xml:space="preserve"> </w:t>
            </w:r>
            <w:r>
              <w:rPr>
                <w:rFonts w:ascii="Times New Roman"/>
                <w:b w:val="false"/>
                <w:i/>
                <w:color w:val="000000"/>
                <w:sz w:val="20"/>
              </w:rPr>
              <w:t>сыныбын</w:t>
            </w:r>
            <w:r>
              <w:rPr>
                <w:rFonts w:ascii="Times New Roman"/>
                <w:b w:val="false"/>
                <w:i w:val="false"/>
                <w:color w:val="000000"/>
                <w:sz w:val="20"/>
              </w:rPr>
              <w:t xml:space="preserve"> </w:t>
            </w:r>
            <w:r>
              <w:rPr>
                <w:rFonts w:ascii="Times New Roman"/>
                <w:b w:val="false"/>
                <w:i/>
                <w:color w:val="000000"/>
                <w:sz w:val="20"/>
              </w:rPr>
              <w:t>көрсетіңіз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тілі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 w:id="70"/>
          <w:p>
            <w:pPr>
              <w:spacing w:after="20"/>
              <w:ind w:left="20"/>
              <w:jc w:val="both"/>
            </w:pPr>
            <w:r>
              <w:rPr>
                <w:rFonts w:ascii="Times New Roman"/>
                <w:b w:val="false"/>
                <w:i w:val="false"/>
                <w:color w:val="000000"/>
                <w:sz w:val="20"/>
              </w:rPr>
              <w:t>
</w:t>
            </w:r>
            <w:r>
              <w:rPr>
                <w:rFonts w:ascii="Times New Roman"/>
                <w:b w:val="false"/>
                <w:i/>
                <w:color w:val="000000"/>
                <w:sz w:val="20"/>
              </w:rPr>
              <w:t>___________________________________</w:t>
            </w:r>
          </w:p>
          <w:bookmarkEnd w:id="70"/>
          <w:p>
            <w:pPr>
              <w:spacing w:after="20"/>
              <w:ind w:left="20"/>
              <w:jc w:val="both"/>
            </w:pPr>
            <w:r>
              <w:rPr>
                <w:rFonts w:ascii="Times New Roman"/>
                <w:b w:val="false"/>
                <w:i w:val="false"/>
                <w:color w:val="000000"/>
                <w:sz w:val="20"/>
              </w:rPr>
              <w:t>
</w:t>
            </w:r>
            <w:r>
              <w:rPr>
                <w:rFonts w:ascii="Times New Roman"/>
                <w:b w:val="false"/>
                <w:i/>
                <w:color w:val="000000"/>
                <w:sz w:val="20"/>
              </w:rPr>
              <w:t>қалаған</w:t>
            </w:r>
            <w:r>
              <w:rPr>
                <w:rFonts w:ascii="Times New Roman"/>
                <w:b w:val="false"/>
                <w:i w:val="false"/>
                <w:color w:val="000000"/>
                <w:sz w:val="20"/>
              </w:rPr>
              <w:t xml:space="preserve"> </w:t>
            </w:r>
            <w:r>
              <w:rPr>
                <w:rFonts w:ascii="Times New Roman"/>
                <w:b w:val="false"/>
                <w:i/>
                <w:color w:val="000000"/>
                <w:sz w:val="20"/>
              </w:rPr>
              <w:t>оқу</w:t>
            </w:r>
            <w:r>
              <w:rPr>
                <w:rFonts w:ascii="Times New Roman"/>
                <w:b w:val="false"/>
                <w:i w:val="false"/>
                <w:color w:val="000000"/>
                <w:sz w:val="20"/>
              </w:rPr>
              <w:t xml:space="preserve"> </w:t>
            </w:r>
            <w:r>
              <w:rPr>
                <w:rFonts w:ascii="Times New Roman"/>
                <w:b w:val="false"/>
                <w:i/>
                <w:color w:val="000000"/>
                <w:sz w:val="20"/>
              </w:rPr>
              <w:t>тілін</w:t>
            </w:r>
            <w:r>
              <w:rPr>
                <w:rFonts w:ascii="Times New Roman"/>
                <w:b w:val="false"/>
                <w:i w:val="false"/>
                <w:color w:val="000000"/>
                <w:sz w:val="20"/>
              </w:rPr>
              <w:t xml:space="preserve"> </w:t>
            </w:r>
            <w:r>
              <w:rPr>
                <w:rFonts w:ascii="Times New Roman"/>
                <w:b w:val="false"/>
                <w:i/>
                <w:color w:val="000000"/>
                <w:sz w:val="20"/>
              </w:rPr>
              <w:t>көрсетіңіз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 мектептен келді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 w:id="71"/>
          <w:p>
            <w:pPr>
              <w:spacing w:after="20"/>
              <w:ind w:left="20"/>
              <w:jc w:val="both"/>
            </w:pPr>
            <w:r>
              <w:rPr>
                <w:rFonts w:ascii="Times New Roman"/>
                <w:b w:val="false"/>
                <w:i w:val="false"/>
                <w:color w:val="000000"/>
                <w:sz w:val="20"/>
              </w:rPr>
              <w:t>
</w:t>
            </w:r>
            <w:r>
              <w:rPr>
                <w:rFonts w:ascii="Times New Roman"/>
                <w:b w:val="false"/>
                <w:i/>
                <w:color w:val="000000"/>
                <w:sz w:val="20"/>
              </w:rPr>
              <w:t>___________________________________</w:t>
            </w:r>
          </w:p>
          <w:bookmarkEnd w:id="71"/>
          <w:p>
            <w:pPr>
              <w:spacing w:after="20"/>
              <w:ind w:left="20"/>
              <w:jc w:val="both"/>
            </w:pPr>
            <w:r>
              <w:rPr>
                <w:rFonts w:ascii="Times New Roman"/>
                <w:b w:val="false"/>
                <w:i w:val="false"/>
                <w:color w:val="000000"/>
                <w:sz w:val="20"/>
              </w:rPr>
              <w:t>
</w:t>
            </w:r>
            <w:r>
              <w:rPr>
                <w:rFonts w:ascii="Times New Roman"/>
                <w:b w:val="false"/>
                <w:i/>
                <w:color w:val="000000"/>
                <w:sz w:val="20"/>
              </w:rPr>
              <w:t>толық</w:t>
            </w:r>
            <w:r>
              <w:rPr>
                <w:rFonts w:ascii="Times New Roman"/>
                <w:b w:val="false"/>
                <w:i w:val="false"/>
                <w:color w:val="000000"/>
                <w:sz w:val="20"/>
              </w:rPr>
              <w:t xml:space="preserve"> </w:t>
            </w:r>
            <w:r>
              <w:rPr>
                <w:rFonts w:ascii="Times New Roman"/>
                <w:b w:val="false"/>
                <w:i/>
                <w:color w:val="000000"/>
                <w:sz w:val="20"/>
              </w:rPr>
              <w:t>атауы</w:t>
            </w:r>
          </w:p>
          <w:p>
            <w:pPr>
              <w:spacing w:after="20"/>
              <w:ind w:left="20"/>
              <w:jc w:val="both"/>
            </w:pPr>
            <w:r>
              <w:rPr>
                <w:rFonts w:ascii="Times New Roman"/>
                <w:b w:val="false"/>
                <w:i w:val="false"/>
                <w:color w:val="000000"/>
                <w:sz w:val="20"/>
              </w:rPr>
              <w:t>
</w:t>
            </w:r>
            <w:r>
              <w:rPr>
                <w:rFonts w:ascii="Times New Roman"/>
                <w:b w:val="false"/>
                <w:i/>
                <w:color w:val="000000"/>
                <w:sz w:val="20"/>
              </w:rPr>
              <w:t>___________________________________</w:t>
            </w:r>
          </w:p>
          <w:p>
            <w:pPr>
              <w:spacing w:after="20"/>
              <w:ind w:left="20"/>
              <w:jc w:val="both"/>
            </w:pPr>
            <w:r>
              <w:rPr>
                <w:rFonts w:ascii="Times New Roman"/>
                <w:b w:val="false"/>
                <w:i w:val="false"/>
                <w:color w:val="000000"/>
                <w:sz w:val="20"/>
              </w:rPr>
              <w:t>
</w:t>
            </w:r>
            <w:r>
              <w:rPr>
                <w:rFonts w:ascii="Times New Roman"/>
                <w:b w:val="false"/>
                <w:i/>
                <w:color w:val="000000"/>
                <w:sz w:val="20"/>
              </w:rPr>
              <w:t>___________________________________</w:t>
            </w:r>
          </w:p>
          <w:p>
            <w:pPr>
              <w:spacing w:after="20"/>
              <w:ind w:left="20"/>
              <w:jc w:val="both"/>
            </w:pPr>
            <w:r>
              <w:rPr>
                <w:rFonts w:ascii="Times New Roman"/>
                <w:b w:val="false"/>
                <w:i w:val="false"/>
                <w:color w:val="000000"/>
                <w:sz w:val="20"/>
              </w:rPr>
              <w:t>
</w:t>
            </w:r>
            <w:r>
              <w:rPr>
                <w:rFonts w:ascii="Times New Roman"/>
                <w:b w:val="false"/>
                <w:i/>
                <w:color w:val="000000"/>
                <w:sz w:val="20"/>
              </w:rPr>
              <w:t>мектептің</w:t>
            </w:r>
            <w:r>
              <w:rPr>
                <w:rFonts w:ascii="Times New Roman"/>
                <w:b w:val="false"/>
                <w:i w:val="false"/>
                <w:color w:val="000000"/>
                <w:sz w:val="20"/>
              </w:rPr>
              <w:t xml:space="preserve"> </w:t>
            </w:r>
            <w:r>
              <w:rPr>
                <w:rFonts w:ascii="Times New Roman"/>
                <w:b w:val="false"/>
                <w:i/>
                <w:color w:val="000000"/>
                <w:sz w:val="20"/>
              </w:rPr>
              <w:t>орналасқан</w:t>
            </w:r>
            <w:r>
              <w:rPr>
                <w:rFonts w:ascii="Times New Roman"/>
                <w:b w:val="false"/>
                <w:i w:val="false"/>
                <w:color w:val="000000"/>
                <w:sz w:val="20"/>
              </w:rPr>
              <w:t xml:space="preserve"> </w:t>
            </w:r>
            <w:r>
              <w:rPr>
                <w:rFonts w:ascii="Times New Roman"/>
                <w:b w:val="false"/>
                <w:i/>
                <w:color w:val="000000"/>
                <w:sz w:val="20"/>
              </w:rPr>
              <w:t>жері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деректері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 w:id="72"/>
          <w:p>
            <w:pPr>
              <w:spacing w:after="20"/>
              <w:ind w:left="20"/>
              <w:jc w:val="both"/>
            </w:pPr>
            <w:r>
              <w:rPr>
                <w:rFonts w:ascii="Times New Roman"/>
                <w:b w:val="false"/>
                <w:i w:val="false"/>
                <w:color w:val="000000"/>
                <w:sz w:val="20"/>
              </w:rPr>
              <w:t>
 </w:t>
            </w:r>
          </w:p>
          <w:bookmarkEnd w:id="72"/>
          <w:p>
            <w:pPr>
              <w:spacing w:after="20"/>
              <w:ind w:left="20"/>
              <w:jc w:val="both"/>
            </w:pPr>
            <w:r>
              <w:rPr>
                <w:rFonts w:ascii="Times New Roman"/>
                <w:b w:val="false"/>
                <w:i w:val="false"/>
                <w:color w:val="000000"/>
                <w:sz w:val="20"/>
              </w:rPr>
              <w:t>
үй телефоны 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ұялы телефоны ______________</w:t>
            </w:r>
          </w:p>
          <w:p>
            <w:pPr>
              <w:spacing w:after="20"/>
              <w:ind w:left="20"/>
              <w:jc w:val="both"/>
            </w:pPr>
            <w:r>
              <w:rPr>
                <w:rFonts w:ascii="Times New Roman"/>
                <w:b w:val="false"/>
                <w:i w:val="false"/>
                <w:color w:val="000000"/>
                <w:sz w:val="20"/>
              </w:rPr>
              <w:t>
e-mail ______________________</w:t>
            </w:r>
          </w:p>
        </w:tc>
      </w:tr>
    </w:tbl>
    <w:p>
      <w:pPr>
        <w:spacing w:after="0"/>
        <w:ind w:left="0"/>
        <w:jc w:val="both"/>
      </w:pPr>
      <w:bookmarkStart w:name="z86" w:id="73"/>
      <w:r>
        <w:rPr>
          <w:rFonts w:ascii="Times New Roman"/>
          <w:b w:val="false"/>
          <w:i w:val="false"/>
          <w:color w:val="000000"/>
          <w:sz w:val="28"/>
        </w:rPr>
        <w:t xml:space="preserve">
       ___________________________ </w:t>
      </w:r>
    </w:p>
    <w:bookmarkEnd w:id="73"/>
    <w:p>
      <w:pPr>
        <w:spacing w:after="0"/>
        <w:ind w:left="0"/>
        <w:jc w:val="both"/>
      </w:pPr>
      <w:r>
        <w:rPr>
          <w:rFonts w:ascii="Times New Roman"/>
          <w:b w:val="false"/>
          <w:i/>
          <w:color w:val="000000"/>
          <w:sz w:val="28"/>
        </w:rPr>
        <w:t>Үміткердің</w:t>
      </w:r>
      <w:r>
        <w:rPr>
          <w:rFonts w:ascii="Times New Roman"/>
          <w:b w:val="false"/>
          <w:i w:val="false"/>
          <w:color w:val="000000"/>
          <w:sz w:val="28"/>
        </w:rPr>
        <w:t xml:space="preserve"> </w:t>
      </w:r>
      <w:r>
        <w:rPr>
          <w:rFonts w:ascii="Times New Roman"/>
          <w:b w:val="false"/>
          <w:i/>
          <w:color w:val="000000"/>
          <w:sz w:val="28"/>
        </w:rPr>
        <w:t>заңды</w:t>
      </w:r>
      <w:r>
        <w:rPr>
          <w:rFonts w:ascii="Times New Roman"/>
          <w:b w:val="false"/>
          <w:i w:val="false"/>
          <w:color w:val="000000"/>
          <w:sz w:val="28"/>
        </w:rPr>
        <w:t xml:space="preserve"> </w:t>
      </w:r>
      <w:r>
        <w:rPr>
          <w:rFonts w:ascii="Times New Roman"/>
          <w:b w:val="false"/>
          <w:i/>
          <w:color w:val="000000"/>
          <w:sz w:val="28"/>
        </w:rPr>
        <w:t>өкілінің</w:t>
      </w:r>
      <w:r>
        <w:rPr>
          <w:rFonts w:ascii="Times New Roman"/>
          <w:b w:val="false"/>
          <w:i w:val="false"/>
          <w:color w:val="000000"/>
          <w:sz w:val="28"/>
        </w:rPr>
        <w:t xml:space="preserve"> </w:t>
      </w:r>
      <w:r>
        <w:rPr>
          <w:rFonts w:ascii="Times New Roman"/>
          <w:b w:val="false"/>
          <w:i/>
          <w:color w:val="000000"/>
          <w:sz w:val="28"/>
        </w:rPr>
        <w:t>қолы</w:t>
      </w:r>
    </w:p>
    <w:bookmarkStart w:name="z87" w:id="74"/>
    <w:p>
      <w:pPr>
        <w:spacing w:after="0"/>
        <w:ind w:left="0"/>
        <w:jc w:val="left"/>
      </w:pPr>
      <w:r>
        <w:rPr>
          <w:rFonts w:ascii="Times New Roman"/>
          <w:b/>
          <w:i w:val="false"/>
          <w:color w:val="000000"/>
        </w:rPr>
        <w:t xml:space="preserve"> Үміткердің заңды өкілдері туралы мәліметтер*</w:t>
      </w:r>
    </w:p>
    <w:bookmarkEnd w:id="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Туысқандық дәрежесі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заңды өкілдер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(ол болған жағдайда), туған жылы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Жұмыс/оқу орны, қызметі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жұмыс телефоны, елді мекен телефонының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8" w:id="75"/>
    <w:p>
      <w:pPr>
        <w:spacing w:after="0"/>
        <w:ind w:left="0"/>
        <w:jc w:val="left"/>
      </w:pPr>
      <w:r>
        <w:rPr>
          <w:rFonts w:ascii="Times New Roman"/>
          <w:b/>
          <w:i w:val="false"/>
          <w:color w:val="000000"/>
        </w:rPr>
        <w:t xml:space="preserve"> Үміткердің мекенжай деректері*</w:t>
      </w:r>
    </w:p>
    <w:bookmarkEnd w:id="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Тұратын орны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Тіркелген орны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 шағын аудан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9" w:id="76"/>
    <w:p>
      <w:pPr>
        <w:spacing w:after="0"/>
        <w:ind w:left="0"/>
        <w:jc w:val="both"/>
      </w:pPr>
      <w:r>
        <w:rPr>
          <w:rFonts w:ascii="Times New Roman"/>
          <w:b w:val="false"/>
          <w:i w:val="false"/>
          <w:color w:val="000000"/>
          <w:sz w:val="28"/>
        </w:rPr>
        <w:t>
      * Байланыс, мекенжай деректері өзгерген жағдайда, 5 күн ішінде қабылдау комиссиясының мүшелеріне хабарлау қажет</w:t>
      </w:r>
    </w:p>
    <w:bookmarkEnd w:id="76"/>
    <w:p>
      <w:pPr>
        <w:spacing w:after="0"/>
        <w:ind w:left="0"/>
        <w:jc w:val="both"/>
      </w:pPr>
      <w:bookmarkStart w:name="z90" w:id="77"/>
      <w:r>
        <w:rPr>
          <w:rFonts w:ascii="Times New Roman"/>
          <w:b w:val="false"/>
          <w:i w:val="false"/>
          <w:color w:val="000000"/>
          <w:sz w:val="28"/>
        </w:rPr>
        <w:t xml:space="preserve">
      ___________________________ </w:t>
      </w:r>
    </w:p>
    <w:bookmarkEnd w:id="77"/>
    <w:p>
      <w:pPr>
        <w:spacing w:after="0"/>
        <w:ind w:left="0"/>
        <w:jc w:val="both"/>
      </w:pPr>
      <w:r>
        <w:rPr>
          <w:rFonts w:ascii="Times New Roman"/>
          <w:b w:val="false"/>
          <w:i/>
          <w:color w:val="000000"/>
          <w:sz w:val="28"/>
        </w:rPr>
        <w:t>Үміткердің</w:t>
      </w:r>
      <w:r>
        <w:rPr>
          <w:rFonts w:ascii="Times New Roman"/>
          <w:b w:val="false"/>
          <w:i w:val="false"/>
          <w:color w:val="000000"/>
          <w:sz w:val="28"/>
        </w:rPr>
        <w:t xml:space="preserve"> </w:t>
      </w:r>
      <w:r>
        <w:rPr>
          <w:rFonts w:ascii="Times New Roman"/>
          <w:b w:val="false"/>
          <w:i/>
          <w:color w:val="000000"/>
          <w:sz w:val="28"/>
        </w:rPr>
        <w:t>заңды</w:t>
      </w:r>
      <w:r>
        <w:rPr>
          <w:rFonts w:ascii="Times New Roman"/>
          <w:b w:val="false"/>
          <w:i w:val="false"/>
          <w:color w:val="000000"/>
          <w:sz w:val="28"/>
        </w:rPr>
        <w:t xml:space="preserve"> </w:t>
      </w:r>
      <w:r>
        <w:rPr>
          <w:rFonts w:ascii="Times New Roman"/>
          <w:b w:val="false"/>
          <w:i/>
          <w:color w:val="000000"/>
          <w:sz w:val="28"/>
        </w:rPr>
        <w:t>өкілінің</w:t>
      </w:r>
      <w:r>
        <w:rPr>
          <w:rFonts w:ascii="Times New Roman"/>
          <w:b w:val="false"/>
          <w:i w:val="false"/>
          <w:color w:val="000000"/>
          <w:sz w:val="28"/>
        </w:rPr>
        <w:t xml:space="preserve"> </w:t>
      </w:r>
      <w:r>
        <w:rPr>
          <w:rFonts w:ascii="Times New Roman"/>
          <w:b w:val="false"/>
          <w:i/>
          <w:color w:val="000000"/>
          <w:sz w:val="28"/>
        </w:rPr>
        <w:t>қолы</w:t>
      </w:r>
    </w:p>
    <w:bookmarkStart w:name="z91" w:id="78"/>
    <w:p>
      <w:pPr>
        <w:spacing w:after="0"/>
        <w:ind w:left="0"/>
        <w:jc w:val="both"/>
      </w:pPr>
      <w:r>
        <w:rPr>
          <w:rFonts w:ascii="Times New Roman"/>
          <w:b w:val="false"/>
          <w:i w:val="false"/>
          <w:color w:val="000000"/>
          <w:sz w:val="28"/>
        </w:rPr>
        <w:t xml:space="preserve">
      Мен ____________________________________________________________________ </w:t>
      </w:r>
    </w:p>
    <w:bookmarkEnd w:id="78"/>
    <w:bookmarkStart w:name="z92" w:id="79"/>
    <w:p>
      <w:pPr>
        <w:spacing w:after="0"/>
        <w:ind w:left="0"/>
        <w:jc w:val="both"/>
      </w:pPr>
      <w:r>
        <w:rPr>
          <w:rFonts w:ascii="Times New Roman"/>
          <w:b w:val="false"/>
          <w:i w:val="false"/>
          <w:color w:val="000000"/>
          <w:sz w:val="28"/>
        </w:rPr>
        <w:t>
       үміткердің заңды өкілінің тегі, аты, әкесінің аты (ол болған жағдайда)</w:t>
      </w:r>
    </w:p>
    <w:bookmarkEnd w:id="79"/>
    <w:bookmarkStart w:name="z93" w:id="80"/>
    <w:p>
      <w:pPr>
        <w:spacing w:after="0"/>
        <w:ind w:left="0"/>
        <w:jc w:val="both"/>
      </w:pPr>
      <w:r>
        <w:rPr>
          <w:rFonts w:ascii="Times New Roman"/>
          <w:b w:val="false"/>
          <w:i w:val="false"/>
          <w:color w:val="000000"/>
          <w:sz w:val="28"/>
        </w:rPr>
        <w:t>
      ________________________________________________________________________ үміткердің тегі, аты, әкесінің аты (ол болған жағдайда) (бұдан әрі – үміткер)</w:t>
      </w:r>
    </w:p>
    <w:bookmarkEnd w:id="80"/>
    <w:bookmarkStart w:name="z94" w:id="81"/>
    <w:p>
      <w:pPr>
        <w:spacing w:after="0"/>
        <w:ind w:left="0"/>
        <w:jc w:val="both"/>
      </w:pPr>
      <w:r>
        <w:rPr>
          <w:rFonts w:ascii="Times New Roman"/>
          <w:b w:val="false"/>
          <w:i w:val="false"/>
          <w:color w:val="000000"/>
          <w:sz w:val="28"/>
        </w:rPr>
        <w:t xml:space="preserve">
      осы сауалнамада көрсетілген барлық ақпараттың толық және дұрыс екендігін растаймын. </w:t>
      </w:r>
    </w:p>
    <w:bookmarkEnd w:id="81"/>
    <w:bookmarkStart w:name="z95" w:id="82"/>
    <w:p>
      <w:pPr>
        <w:spacing w:after="0"/>
        <w:ind w:left="0"/>
        <w:jc w:val="both"/>
      </w:pPr>
      <w:r>
        <w:rPr>
          <w:rFonts w:ascii="Times New Roman"/>
          <w:b w:val="false"/>
          <w:i w:val="false"/>
          <w:color w:val="000000"/>
          <w:sz w:val="28"/>
        </w:rPr>
        <w:t>
      Біле тұра жалған немесе толық емес деректерді беру үміткердің конкурстан шығып қалуына, сондай-ақ тағайындалған жағдайда "Өркен" білім беру грантынан айыруға әкеп соғатыны маған мәлім.</w:t>
      </w:r>
    </w:p>
    <w:bookmarkEnd w:id="82"/>
    <w:bookmarkStart w:name="z96" w:id="83"/>
    <w:p>
      <w:pPr>
        <w:spacing w:after="0"/>
        <w:ind w:left="0"/>
        <w:jc w:val="both"/>
      </w:pPr>
      <w:r>
        <w:rPr>
          <w:rFonts w:ascii="Times New Roman"/>
          <w:b w:val="false"/>
          <w:i w:val="false"/>
          <w:color w:val="000000"/>
          <w:sz w:val="28"/>
        </w:rPr>
        <w:t>
      Мен төмендегі:</w:t>
      </w:r>
    </w:p>
    <w:bookmarkEnd w:id="83"/>
    <w:bookmarkStart w:name="z97" w:id="84"/>
    <w:p>
      <w:pPr>
        <w:spacing w:after="0"/>
        <w:ind w:left="0"/>
        <w:jc w:val="both"/>
      </w:pPr>
      <w:r>
        <w:rPr>
          <w:rFonts w:ascii="Times New Roman"/>
          <w:b w:val="false"/>
          <w:i w:val="false"/>
          <w:color w:val="000000"/>
          <w:sz w:val="28"/>
        </w:rPr>
        <w:t>
      "Назарбаев Зияткерлік мектептері" дербес білім беру ұйымында дарынды балалардың оқуына ақы төлеу үшін Қазақстан Республикасы Президентінің "Өркен" білім беру грантын тағайындау қағидаларымен және мөлшерілерімен;</w:t>
      </w:r>
    </w:p>
    <w:bookmarkEnd w:id="84"/>
    <w:bookmarkStart w:name="z98" w:id="85"/>
    <w:p>
      <w:pPr>
        <w:spacing w:after="0"/>
        <w:ind w:left="0"/>
        <w:jc w:val="both"/>
      </w:pPr>
      <w:r>
        <w:rPr>
          <w:rFonts w:ascii="Times New Roman"/>
          <w:b w:val="false"/>
          <w:i w:val="false"/>
          <w:color w:val="000000"/>
          <w:sz w:val="28"/>
        </w:rPr>
        <w:t>
      Назарбаев Зияткерлік мектептері жатақханаларының қызметін ұйымдастыру қағидаларының талаптарымен;</w:t>
      </w:r>
    </w:p>
    <w:bookmarkEnd w:id="85"/>
    <w:bookmarkStart w:name="z99" w:id="86"/>
    <w:p>
      <w:pPr>
        <w:spacing w:after="0"/>
        <w:ind w:left="0"/>
        <w:jc w:val="both"/>
      </w:pPr>
      <w:r>
        <w:rPr>
          <w:rFonts w:ascii="Times New Roman"/>
          <w:b w:val="false"/>
          <w:i w:val="false"/>
          <w:color w:val="000000"/>
          <w:sz w:val="28"/>
        </w:rPr>
        <w:t>
      Назарбаев Зияткерлік мектептерінің құқықтық актілеріне сәйкес іскерлік, классикалық үлгідегі бірыңғай мектеп формасы мен оқушылардың сыртқы келбетіне қойылатын талаптармен таныстым.</w:t>
      </w:r>
    </w:p>
    <w:bookmarkEnd w:id="86"/>
    <w:bookmarkStart w:name="z100" w:id="87"/>
    <w:p>
      <w:pPr>
        <w:spacing w:after="0"/>
        <w:ind w:left="0"/>
        <w:jc w:val="both"/>
      </w:pPr>
      <w:r>
        <w:rPr>
          <w:rFonts w:ascii="Times New Roman"/>
          <w:b w:val="false"/>
          <w:i w:val="false"/>
          <w:color w:val="000000"/>
          <w:sz w:val="28"/>
        </w:rPr>
        <w:t>
      Мен, үміткерге Қазақстан Республикасы Президентінің "Өркен" білім беру грантын тағайындаған жағдайда, "Білім туралы" Қазақстан Республикасының Заңына сәйкес Назарбаев Зияткерлік мектептерінде белгіленген барлық ережелерді орындауға міндеттенемін, оның ішінде үміткердің сыртқы келбетіне және бірыңғай мектеп формасын кию міндеттемесіне қойылатын талаптарды орындауға кепілдік беремін.</w:t>
      </w:r>
    </w:p>
    <w:bookmarkEnd w:id="87"/>
    <w:bookmarkStart w:name="z101" w:id="88"/>
    <w:p>
      <w:pPr>
        <w:spacing w:after="0"/>
        <w:ind w:left="0"/>
        <w:jc w:val="both"/>
      </w:pPr>
      <w:r>
        <w:rPr>
          <w:rFonts w:ascii="Times New Roman"/>
          <w:b w:val="false"/>
          <w:i w:val="false"/>
          <w:color w:val="000000"/>
          <w:sz w:val="28"/>
        </w:rPr>
        <w:t xml:space="preserve">
      Маған жоғарыда көрсетілген талаптар мен міндеттемелер орындалмаған жағдайда, оқушының Назарбаев Зияткерлік мектептерінің құқықтық актілерінде көрсетілген, оның ішінде Назарбаев Зияткерлік мектебінен шығарылуына дейін алып келетін тәртіптік шаралардың қолданылуына әкелуі мүмкін екені белгілі. </w:t>
      </w:r>
    </w:p>
    <w:bookmarkEnd w:id="88"/>
    <w:bookmarkStart w:name="z102" w:id="89"/>
    <w:p>
      <w:pPr>
        <w:spacing w:after="0"/>
        <w:ind w:left="0"/>
        <w:jc w:val="both"/>
      </w:pPr>
      <w:r>
        <w:rPr>
          <w:rFonts w:ascii="Times New Roman"/>
          <w:b w:val="false"/>
          <w:i w:val="false"/>
          <w:color w:val="000000"/>
          <w:sz w:val="28"/>
        </w:rPr>
        <w:t>
      Үміткердің сауалнамалық деректерін, конкурстық іріктеу нәтижелерін шетелдік әріптестерге, мемлекеттік органдарға, сарапшыларға және өзге де мүдделі ұйымдарға беруге, сондай-ақ конкурстық іріктеу нәтижелерін "Назарбаев Зияткерлік мектептері" ДББҰ интернет-ресурсында орналастыруға қарсы емеспін.</w:t>
      </w:r>
    </w:p>
    <w:bookmarkEnd w:id="89"/>
    <w:bookmarkStart w:name="z103" w:id="90"/>
    <w:p>
      <w:pPr>
        <w:spacing w:after="0"/>
        <w:ind w:left="0"/>
        <w:jc w:val="both"/>
      </w:pPr>
      <w:r>
        <w:rPr>
          <w:rFonts w:ascii="Times New Roman"/>
          <w:b w:val="false"/>
          <w:i w:val="false"/>
          <w:color w:val="000000"/>
          <w:sz w:val="28"/>
        </w:rPr>
        <w:t>
      Мен үміткердің дербес және биометриялық деректерін жинақтауға, өңдеуге келісемін.</w:t>
      </w:r>
    </w:p>
    <w:bookmarkEnd w:id="90"/>
    <w:bookmarkStart w:name="z104" w:id="91"/>
    <w:p>
      <w:pPr>
        <w:spacing w:after="0"/>
        <w:ind w:left="0"/>
        <w:jc w:val="both"/>
      </w:pPr>
      <w:r>
        <w:rPr>
          <w:rFonts w:ascii="Times New Roman"/>
          <w:b w:val="false"/>
          <w:i w:val="false"/>
          <w:color w:val="000000"/>
          <w:sz w:val="28"/>
        </w:rPr>
        <w:t>
      Үміткердің конкурстық іріктеуге қатысуына дербес жауапкершілікте боламын және үміткердің конкурстың барлық шарттары мен талаптарын сақтауын, сондай-ақ конкурсқа делдалдардың қатысуынсыз тікелей өз бетінше қатысуын қамтамасыз етуге міндеттенемін. Үміткердің конкурстан өтуі кезінде конкурстық іріктеуді ұйымдастыруға және өткізуге жауап беретін ұйымдардың қызметкерлерімен ізетті болуға міндеттенемін.</w:t>
      </w:r>
    </w:p>
    <w:bookmarkEnd w:id="91"/>
    <w:bookmarkStart w:name="z105" w:id="92"/>
    <w:p>
      <w:pPr>
        <w:spacing w:after="0"/>
        <w:ind w:left="0"/>
        <w:jc w:val="both"/>
      </w:pPr>
      <w:r>
        <w:rPr>
          <w:rFonts w:ascii="Times New Roman"/>
          <w:b w:val="false"/>
          <w:i w:val="false"/>
          <w:color w:val="000000"/>
          <w:sz w:val="28"/>
        </w:rPr>
        <w:t>
      Конкурстан өткен соң менің және үміткердің "Назарбаев Зияткерлік мектептері" ДББҰ-ның зияткерлік меншігі мен құпия ақпарат саналатын кешенді тестілеудің тест тапсырмаларының мазмұнын таратпауына міндеттенемін.</w:t>
      </w:r>
    </w:p>
    <w:bookmarkEnd w:id="92"/>
    <w:bookmarkStart w:name="z106" w:id="93"/>
    <w:p>
      <w:pPr>
        <w:spacing w:after="0"/>
        <w:ind w:left="0"/>
        <w:jc w:val="both"/>
      </w:pPr>
      <w:r>
        <w:rPr>
          <w:rFonts w:ascii="Times New Roman"/>
          <w:b w:val="false"/>
          <w:i w:val="false"/>
          <w:color w:val="000000"/>
          <w:sz w:val="28"/>
        </w:rPr>
        <w:t xml:space="preserve">
      </w:t>
      </w:r>
      <w:r>
        <w:rPr>
          <w:rFonts w:ascii="Times New Roman"/>
          <w:b w:val="false"/>
          <w:i/>
          <w:color w:val="000000"/>
          <w:sz w:val="28"/>
        </w:rPr>
        <w:t>Ескерту</w:t>
      </w:r>
      <w:r>
        <w:rPr>
          <w:rFonts w:ascii="Times New Roman"/>
          <w:b w:val="false"/>
          <w:i/>
          <w:color w:val="000000"/>
          <w:sz w:val="28"/>
        </w:rPr>
        <w:t xml:space="preserve">: </w:t>
      </w:r>
      <w:r>
        <w:rPr>
          <w:rFonts w:ascii="Times New Roman"/>
          <w:b w:val="false"/>
          <w:i/>
          <w:color w:val="000000"/>
          <w:sz w:val="28"/>
        </w:rPr>
        <w:t>Жоғарыда</w:t>
      </w:r>
      <w:r>
        <w:rPr>
          <w:rFonts w:ascii="Times New Roman"/>
          <w:b w:val="false"/>
          <w:i w:val="false"/>
          <w:color w:val="000000"/>
          <w:sz w:val="28"/>
        </w:rPr>
        <w:t xml:space="preserve"> </w:t>
      </w:r>
      <w:r>
        <w:rPr>
          <w:rFonts w:ascii="Times New Roman"/>
          <w:b w:val="false"/>
          <w:i/>
          <w:color w:val="000000"/>
          <w:sz w:val="28"/>
        </w:rPr>
        <w:t>аталған</w:t>
      </w:r>
      <w:r>
        <w:rPr>
          <w:rFonts w:ascii="Times New Roman"/>
          <w:b w:val="false"/>
          <w:i w:val="false"/>
          <w:color w:val="000000"/>
          <w:sz w:val="28"/>
        </w:rPr>
        <w:t xml:space="preserve"> </w:t>
      </w:r>
      <w:r>
        <w:rPr>
          <w:rFonts w:ascii="Times New Roman"/>
          <w:b w:val="false"/>
          <w:i/>
          <w:color w:val="000000"/>
          <w:sz w:val="28"/>
        </w:rPr>
        <w:t>барлық</w:t>
      </w:r>
      <w:r>
        <w:rPr>
          <w:rFonts w:ascii="Times New Roman"/>
          <w:b w:val="false"/>
          <w:i w:val="false"/>
          <w:color w:val="000000"/>
          <w:sz w:val="28"/>
        </w:rPr>
        <w:t xml:space="preserve"> </w:t>
      </w:r>
      <w:r>
        <w:rPr>
          <w:rFonts w:ascii="Times New Roman"/>
          <w:b w:val="false"/>
          <w:i/>
          <w:color w:val="000000"/>
          <w:sz w:val="28"/>
        </w:rPr>
        <w:t>нормативтік-құқықтық</w:t>
      </w:r>
      <w:r>
        <w:rPr>
          <w:rFonts w:ascii="Times New Roman"/>
          <w:b w:val="false"/>
          <w:i w:val="false"/>
          <w:color w:val="000000"/>
          <w:sz w:val="28"/>
        </w:rPr>
        <w:t xml:space="preserve"> </w:t>
      </w:r>
      <w:r>
        <w:rPr>
          <w:rFonts w:ascii="Times New Roman"/>
          <w:b w:val="false"/>
          <w:i/>
          <w:color w:val="000000"/>
          <w:sz w:val="28"/>
        </w:rPr>
        <w:t>актілер</w:t>
      </w:r>
      <w:r>
        <w:rPr>
          <w:rFonts w:ascii="Times New Roman"/>
          <w:b w:val="false"/>
          <w:i w:val="false"/>
          <w:color w:val="000000"/>
          <w:sz w:val="28"/>
        </w:rPr>
        <w:t xml:space="preserve"> </w:t>
      </w:r>
      <w:r>
        <w:rPr>
          <w:rFonts w:ascii="Times New Roman"/>
          <w:b w:val="false"/>
          <w:i/>
          <w:color w:val="000000"/>
          <w:sz w:val="28"/>
        </w:rPr>
        <w:t>көрсетілетін</w:t>
      </w:r>
      <w:r>
        <w:rPr>
          <w:rFonts w:ascii="Times New Roman"/>
          <w:b w:val="false"/>
          <w:i w:val="false"/>
          <w:color w:val="000000"/>
          <w:sz w:val="28"/>
        </w:rPr>
        <w:t xml:space="preserve"> </w:t>
      </w:r>
      <w:r>
        <w:rPr>
          <w:rFonts w:ascii="Times New Roman"/>
          <w:b w:val="false"/>
          <w:i/>
          <w:color w:val="000000"/>
          <w:sz w:val="28"/>
        </w:rPr>
        <w:t>қызметті</w:t>
      </w:r>
      <w:r>
        <w:rPr>
          <w:rFonts w:ascii="Times New Roman"/>
          <w:b w:val="false"/>
          <w:i w:val="false"/>
          <w:color w:val="000000"/>
          <w:sz w:val="28"/>
        </w:rPr>
        <w:t xml:space="preserve"> </w:t>
      </w:r>
      <w:r>
        <w:rPr>
          <w:rFonts w:ascii="Times New Roman"/>
          <w:b w:val="false"/>
          <w:i/>
          <w:color w:val="000000"/>
          <w:sz w:val="28"/>
        </w:rPr>
        <w:t>берушінің</w:t>
      </w:r>
      <w:r>
        <w:rPr>
          <w:rFonts w:ascii="Times New Roman"/>
          <w:b w:val="false"/>
          <w:i/>
          <w:color w:val="000000"/>
          <w:sz w:val="28"/>
        </w:rPr>
        <w:t xml:space="preserve"> www.nis.edu.kz </w:t>
      </w:r>
      <w:r>
        <w:rPr>
          <w:rFonts w:ascii="Times New Roman"/>
          <w:b w:val="false"/>
          <w:i/>
          <w:color w:val="000000"/>
          <w:sz w:val="28"/>
        </w:rPr>
        <w:t>ресми</w:t>
      </w:r>
      <w:r>
        <w:rPr>
          <w:rFonts w:ascii="Times New Roman"/>
          <w:b w:val="false"/>
          <w:i w:val="false"/>
          <w:color w:val="000000"/>
          <w:sz w:val="28"/>
        </w:rPr>
        <w:t xml:space="preserve"> </w:t>
      </w:r>
      <w:r>
        <w:rPr>
          <w:rFonts w:ascii="Times New Roman"/>
          <w:b w:val="false"/>
          <w:i/>
          <w:color w:val="000000"/>
          <w:sz w:val="28"/>
        </w:rPr>
        <w:t>сайтында</w:t>
      </w:r>
      <w:r>
        <w:rPr>
          <w:rFonts w:ascii="Times New Roman"/>
          <w:b w:val="false"/>
          <w:i w:val="false"/>
          <w:color w:val="000000"/>
          <w:sz w:val="28"/>
        </w:rPr>
        <w:t xml:space="preserve"> </w:t>
      </w:r>
      <w:r>
        <w:rPr>
          <w:rFonts w:ascii="Times New Roman"/>
          <w:b w:val="false"/>
          <w:i/>
          <w:color w:val="000000"/>
          <w:sz w:val="28"/>
        </w:rPr>
        <w:t>орналастырылған</w:t>
      </w:r>
      <w:r>
        <w:rPr>
          <w:rFonts w:ascii="Times New Roman"/>
          <w:b w:val="false"/>
          <w:i/>
          <w:color w:val="000000"/>
          <w:sz w:val="28"/>
        </w:rPr>
        <w:t>.</w:t>
      </w:r>
    </w:p>
    <w:bookmarkEnd w:id="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 ______</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Үміткердің</w:t>
            </w:r>
            <w:r>
              <w:rPr>
                <w:rFonts w:ascii="Times New Roman"/>
                <w:b w:val="false"/>
                <w:i w:val="false"/>
                <w:color w:val="000000"/>
                <w:sz w:val="20"/>
              </w:rPr>
              <w:t xml:space="preserve"> </w:t>
            </w:r>
            <w:r>
              <w:rPr>
                <w:rFonts w:ascii="Times New Roman"/>
                <w:b w:val="false"/>
                <w:i/>
                <w:color w:val="000000"/>
                <w:sz w:val="20"/>
              </w:rPr>
              <w:t>заңды</w:t>
            </w:r>
            <w:r>
              <w:rPr>
                <w:rFonts w:ascii="Times New Roman"/>
                <w:b w:val="false"/>
                <w:i w:val="false"/>
                <w:color w:val="000000"/>
                <w:sz w:val="20"/>
              </w:rPr>
              <w:t xml:space="preserve"> </w:t>
            </w:r>
            <w:r>
              <w:rPr>
                <w:rFonts w:ascii="Times New Roman"/>
                <w:b w:val="false"/>
                <w:i/>
                <w:color w:val="000000"/>
                <w:sz w:val="20"/>
              </w:rPr>
              <w:t>өкілінің</w:t>
            </w:r>
            <w:r>
              <w:rPr>
                <w:rFonts w:ascii="Times New Roman"/>
                <w:b w:val="false"/>
                <w:i w:val="false"/>
                <w:color w:val="000000"/>
                <w:sz w:val="20"/>
              </w:rPr>
              <w:t xml:space="preserve"> </w:t>
            </w:r>
            <w:r>
              <w:rPr>
                <w:rFonts w:ascii="Times New Roman"/>
                <w:b w:val="false"/>
                <w:i/>
                <w:color w:val="000000"/>
                <w:sz w:val="20"/>
              </w:rPr>
              <w:t>қолы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 Президентінің "Өркен" білім </w:t>
            </w:r>
            <w:r>
              <w:br/>
            </w:r>
            <w:r>
              <w:rPr>
                <w:rFonts w:ascii="Times New Roman"/>
                <w:b w:val="false"/>
                <w:i w:val="false"/>
                <w:color w:val="000000"/>
                <w:sz w:val="20"/>
              </w:rPr>
              <w:t xml:space="preserve">беру гранты шеңберінде </w:t>
            </w:r>
            <w:r>
              <w:br/>
            </w:r>
            <w:r>
              <w:rPr>
                <w:rFonts w:ascii="Times New Roman"/>
                <w:b w:val="false"/>
                <w:i w:val="false"/>
                <w:color w:val="000000"/>
                <w:sz w:val="20"/>
              </w:rPr>
              <w:t xml:space="preserve">"Назарбаев Зияткерлік </w:t>
            </w:r>
            <w:r>
              <w:br/>
            </w:r>
            <w:r>
              <w:rPr>
                <w:rFonts w:ascii="Times New Roman"/>
                <w:b w:val="false"/>
                <w:i w:val="false"/>
                <w:color w:val="000000"/>
                <w:sz w:val="20"/>
              </w:rPr>
              <w:t xml:space="preserve">мектептері" дербес білім беру </w:t>
            </w:r>
            <w:r>
              <w:br/>
            </w:r>
            <w:r>
              <w:rPr>
                <w:rFonts w:ascii="Times New Roman"/>
                <w:b w:val="false"/>
                <w:i w:val="false"/>
                <w:color w:val="000000"/>
                <w:sz w:val="20"/>
              </w:rPr>
              <w:t xml:space="preserve">ұйымына конкурсқа қатысу </w:t>
            </w:r>
            <w:r>
              <w:br/>
            </w:r>
            <w:r>
              <w:rPr>
                <w:rFonts w:ascii="Times New Roman"/>
                <w:b w:val="false"/>
                <w:i w:val="false"/>
                <w:color w:val="000000"/>
                <w:sz w:val="20"/>
              </w:rPr>
              <w:t xml:space="preserve">үшін құжаттарды қабылдау және </w:t>
            </w:r>
            <w:r>
              <w:br/>
            </w:r>
            <w:r>
              <w:rPr>
                <w:rFonts w:ascii="Times New Roman"/>
                <w:b w:val="false"/>
                <w:i w:val="false"/>
                <w:color w:val="000000"/>
                <w:sz w:val="20"/>
              </w:rPr>
              <w:t xml:space="preserve">оқуға қабылдау" мемлекеттік </w:t>
            </w:r>
            <w:r>
              <w:br/>
            </w:r>
            <w:r>
              <w:rPr>
                <w:rFonts w:ascii="Times New Roman"/>
                <w:b w:val="false"/>
                <w:i w:val="false"/>
                <w:color w:val="000000"/>
                <w:sz w:val="20"/>
              </w:rPr>
              <w:t>қызметін көрсету қағидаларына</w:t>
            </w:r>
            <w:r>
              <w:br/>
            </w:r>
            <w:r>
              <w:rPr>
                <w:rFonts w:ascii="Times New Roman"/>
                <w:b w:val="false"/>
                <w:i w:val="false"/>
                <w:color w:val="000000"/>
                <w:sz w:val="20"/>
              </w:rPr>
              <w:t>2-қосымша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Президентінің "Өркен" білім беру гранты шеңберінде "Назарбаев Зияткерлік мектептері" дербес білім беру ұйымына конкурсқа қатысу үшін құжаттарды қабылдау және оқуға қабылдау" мемлекеттік қызметін көрсетуге қойылатын негізгі талаптардың тізбесі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"Назарбаев Зияткерлік мектептері" дербес білім беру ұйымы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 ұсыну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 w:id="94"/>
          <w:p>
            <w:pPr>
              <w:spacing w:after="20"/>
              <w:ind w:left="20"/>
              <w:jc w:val="both"/>
            </w:pPr>
            <w:r>
              <w:rPr>
                <w:rFonts w:ascii="Times New Roman"/>
                <w:b w:val="false"/>
                <w:i w:val="false"/>
                <w:color w:val="000000"/>
                <w:sz w:val="20"/>
              </w:rPr>
              <w:t>
1) "электрондық үкімет" веб-порталы;</w:t>
            </w:r>
          </w:p>
          <w:bookmarkEnd w:id="94"/>
          <w:p>
            <w:pPr>
              <w:spacing w:after="20"/>
              <w:ind w:left="20"/>
              <w:jc w:val="both"/>
            </w:pPr>
            <w:r>
              <w:rPr>
                <w:rFonts w:ascii="Times New Roman"/>
                <w:b w:val="false"/>
                <w:i w:val="false"/>
                <w:color w:val="000000"/>
                <w:sz w:val="20"/>
              </w:rPr>
              <w:t>
2) көрсетілетін қызметті берушінің қабылдау комиссиясы.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берушіге құжаттар топтамасын тапсырған сәттен бастап, сондай-ақ Портал арқылы жүгінген кезде – 1 (бір) жұмыс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(ішінара автоматтандырылған) / қағаз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 w:id="95"/>
          <w:p>
            <w:pPr>
              <w:spacing w:after="20"/>
              <w:ind w:left="20"/>
              <w:jc w:val="both"/>
            </w:pPr>
            <w:r>
              <w:rPr>
                <w:rFonts w:ascii="Times New Roman"/>
                <w:b w:val="false"/>
                <w:i w:val="false"/>
                <w:color w:val="000000"/>
                <w:sz w:val="20"/>
              </w:rPr>
              <w:t>
Көрсетілетін қызметті беруші арқылы мемлекеттік қызмет көрсету нәтижесі – үміткерге конкурсқа қатысу үшін рұқсаттама беру не Негізгі талаптар тізбесінің 9-тармағында көрсетілген негіздер бойынша мемлекеттік қызметті көрсетуден дәлелді бас тарту.</w:t>
            </w:r>
          </w:p>
          <w:bookmarkEnd w:id="95"/>
          <w:p>
            <w:pPr>
              <w:spacing w:after="20"/>
              <w:ind w:left="20"/>
              <w:jc w:val="both"/>
            </w:pPr>
            <w:r>
              <w:rPr>
                <w:rFonts w:ascii="Times New Roman"/>
                <w:b w:val="false"/>
                <w:i w:val="false"/>
                <w:color w:val="000000"/>
                <w:sz w:val="20"/>
              </w:rPr>
              <w:t>
Портал арқылы мемлекеттік қызмет көрсету нәтижесі: көрсетілетін қызметті алушының жеке кабинетіне үміткердің конкурсқа қатысуы үшін рұқсаттама не Негізгі талаптар тізбесінің 9-тармағында көрсетілген негіздер бойынша мемлекеттік қызметті көрсетуден дәлелді бас тарту жауабы жіберіледі.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көзделген жағдайларда көрсетілетін қызметті алушыдан мемлекеттік қызмет көрсету кезінде алынатын төлемақы мөлшері және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Көрсетілетін қызметті алушыға мемлекеттік қызмет тегін көрсетіледі.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 w:id="96"/>
          <w:p>
            <w:pPr>
              <w:spacing w:after="20"/>
              <w:ind w:left="20"/>
              <w:jc w:val="both"/>
            </w:pPr>
            <w:r>
              <w:rPr>
                <w:rFonts w:ascii="Times New Roman"/>
                <w:b w:val="false"/>
                <w:i w:val="false"/>
                <w:color w:val="000000"/>
                <w:sz w:val="20"/>
              </w:rPr>
              <w:t xml:space="preserve">
1) көрсетілетін қызметті беруші – Қазақстан Республикасының </w:t>
            </w:r>
            <w:r>
              <w:rPr>
                <w:rFonts w:ascii="Times New Roman"/>
                <w:b w:val="false"/>
                <w:i w:val="false"/>
                <w:color w:val="000000"/>
                <w:sz w:val="20"/>
              </w:rPr>
              <w:t xml:space="preserve">Еңбек кодексіне </w:t>
            </w:r>
            <w:r>
              <w:rPr>
                <w:rFonts w:ascii="Times New Roman"/>
                <w:b w:val="false"/>
                <w:i w:val="false"/>
                <w:color w:val="000000"/>
                <w:sz w:val="20"/>
              </w:rPr>
              <w:t>(бұдан әрі – Кодекс) сәйкес демалыс және мереке күндерін қоспағанда, белгіленген жұмыс кестесіне сәйкес дүйсенбі-жұма аралығында сағат 12:30-дан 13:30-ға дейінгі түскі үзіліспен сағат 09:00-ден 18:00-ге дейін.</w:t>
            </w:r>
          </w:p>
          <w:bookmarkEnd w:id="96"/>
          <w:p>
            <w:pPr>
              <w:spacing w:after="20"/>
              <w:ind w:left="20"/>
              <w:jc w:val="both"/>
            </w:pPr>
            <w:r>
              <w:rPr>
                <w:rFonts w:ascii="Times New Roman"/>
                <w:b w:val="false"/>
                <w:i w:val="false"/>
                <w:color w:val="000000"/>
                <w:sz w:val="20"/>
              </w:rPr>
              <w:t>
</w:t>
            </w:r>
            <w:r>
              <w:rPr>
                <w:rFonts w:ascii="Times New Roman"/>
                <w:b w:val="false"/>
                <w:i w:val="false"/>
                <w:color w:val="000000"/>
                <w:sz w:val="20"/>
              </w:rPr>
              <w:t>2) Портал – жөндеу жұмыстарын жүргізуге байланысты техникалық үзілістерді қоспағанда, тәулік бойы (көрсетілетін қызметті алушы жұмыс уақытындағы сағат 18:00-ден кейін, Кодекске сәйкес демалыс және мереке күндері жүгінген кезде өтініштерді қабылдау және мемлекеттік көрсетілетін қызмет көрсету нәтижелерін беру келесі жұмыс күні жүзеге асырылады).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Мемлекеттік қызметті көрсету мерзімдері мен орындарының мекенжайлары: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1) көрсетілетін қызметті берушінің интернет-ресурсында, әлеуметтік желідегі ресми аккаунттарында;</w:t>
            </w:r>
          </w:p>
          <w:p>
            <w:pPr>
              <w:spacing w:after="20"/>
              <w:ind w:left="20"/>
              <w:jc w:val="both"/>
            </w:pPr>
            <w:r>
              <w:rPr>
                <w:rFonts w:ascii="Times New Roman"/>
                <w:b w:val="false"/>
                <w:i w:val="false"/>
                <w:color w:val="000000"/>
                <w:sz w:val="20"/>
              </w:rPr>
              <w:t>
</w:t>
            </w:r>
            <w:r>
              <w:rPr>
                <w:rFonts w:ascii="Times New Roman"/>
                <w:b w:val="false"/>
                <w:i w:val="false"/>
                <w:color w:val="000000"/>
                <w:sz w:val="20"/>
              </w:rPr>
              <w:t>2) Порталда жарияланады.</w:t>
            </w:r>
          </w:p>
          <w:p>
            <w:pPr>
              <w:spacing w:after="20"/>
              <w:ind w:left="20"/>
              <w:jc w:val="both"/>
            </w:pPr>
            <w:r>
              <w:rPr>
                <w:rFonts w:ascii="Times New Roman"/>
                <w:b w:val="false"/>
                <w:i w:val="false"/>
                <w:color w:val="000000"/>
                <w:sz w:val="20"/>
              </w:rPr>
              <w:t>
Мемлекеттік қызмет алдын ала жазылусыз және жеделдетілген қызмет көрсетусіз кезек тәртібімен көрсетіледі.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 w:id="97"/>
          <w:p>
            <w:pPr>
              <w:spacing w:after="20"/>
              <w:ind w:left="20"/>
              <w:jc w:val="both"/>
            </w:pPr>
            <w:r>
              <w:rPr>
                <w:rFonts w:ascii="Times New Roman"/>
                <w:b w:val="false"/>
                <w:i w:val="false"/>
                <w:color w:val="000000"/>
                <w:sz w:val="20"/>
              </w:rPr>
              <w:t xml:space="preserve">
Көрсетілетін қызметті берушіге (қағаз тасымалдағышта): </w:t>
            </w:r>
          </w:p>
          <w:bookmarkEnd w:id="9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Қағидаларға </w:t>
            </w:r>
            <w:r>
              <w:rPr>
                <w:rFonts w:ascii="Times New Roman"/>
                <w:b w:val="false"/>
                <w:i w:val="false"/>
                <w:color w:val="000000"/>
                <w:sz w:val="20"/>
              </w:rPr>
              <w:t>1-қосымшаға</w:t>
            </w:r>
            <w:r>
              <w:rPr>
                <w:rFonts w:ascii="Times New Roman"/>
                <w:b w:val="false"/>
                <w:i w:val="false"/>
                <w:color w:val="000000"/>
                <w:sz w:val="20"/>
              </w:rPr>
              <w:t xml:space="preserve"> сәйкес конкурсқа қатысуға өтінім және келісім;</w:t>
            </w:r>
          </w:p>
          <w:p>
            <w:pPr>
              <w:spacing w:after="20"/>
              <w:ind w:left="20"/>
              <w:jc w:val="both"/>
            </w:pPr>
            <w:r>
              <w:rPr>
                <w:rFonts w:ascii="Times New Roman"/>
                <w:b w:val="false"/>
                <w:i w:val="false"/>
                <w:color w:val="000000"/>
                <w:sz w:val="20"/>
              </w:rPr>
              <w:t>
</w:t>
            </w:r>
            <w:r>
              <w:rPr>
                <w:rFonts w:ascii="Times New Roman"/>
                <w:b w:val="false"/>
                <w:i w:val="false"/>
                <w:color w:val="000000"/>
                <w:sz w:val="20"/>
              </w:rPr>
              <w:t>2) үміткердің туу туралы куәлігі/жеке басын растайтын құжаты (түпнұсқасы сәйкестендіру үшін қажет, ол көрсетілетін қызметті алушыға қайтарылады) немесе цифрлық құжаттар сервисінен алынған электрондық құжаты;</w:t>
            </w:r>
          </w:p>
          <w:p>
            <w:pPr>
              <w:spacing w:after="20"/>
              <w:ind w:left="20"/>
              <w:jc w:val="both"/>
            </w:pPr>
            <w:r>
              <w:rPr>
                <w:rFonts w:ascii="Times New Roman"/>
                <w:b w:val="false"/>
                <w:i w:val="false"/>
                <w:color w:val="000000"/>
                <w:sz w:val="20"/>
              </w:rPr>
              <w:t>
</w:t>
            </w:r>
            <w:r>
              <w:rPr>
                <w:rFonts w:ascii="Times New Roman"/>
                <w:b w:val="false"/>
                <w:i w:val="false"/>
                <w:color w:val="000000"/>
                <w:sz w:val="20"/>
              </w:rPr>
              <w:t>3) үміткердің заңды өкілінің жеке басын растайтын құжаты (түпнұсқасы сәйкестендіру үшін қажет, ол көрсетілетін қызметті алушыға қайтарылады) немесе цифрлық құжаттар сервисінен алынған электрондық құжаты.</w:t>
            </w:r>
          </w:p>
          <w:p>
            <w:pPr>
              <w:spacing w:after="20"/>
              <w:ind w:left="20"/>
              <w:jc w:val="both"/>
            </w:pPr>
            <w:r>
              <w:rPr>
                <w:rFonts w:ascii="Times New Roman"/>
                <w:b w:val="false"/>
                <w:i w:val="false"/>
                <w:color w:val="000000"/>
                <w:sz w:val="20"/>
              </w:rPr>
              <w:t>
</w:t>
            </w:r>
            <w:r>
              <w:rPr>
                <w:rFonts w:ascii="Times New Roman"/>
                <w:b w:val="false"/>
                <w:i w:val="false"/>
                <w:color w:val="000000"/>
                <w:sz w:val="20"/>
              </w:rPr>
              <w:t>Қажет болған жағдайда, көрсетілетін қызметті берушінің талабына сәйкес үміткердің заңды өкілдері үміткердің азаматтығын растайтын құжаттар ұсынуы тиіс;</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үміткердің ағымдағы оқу жылындағы үлгерім табелінің көшірмесі. Қажетті құжаттар басшының қолымен және тиісті білім беру ұйымының мөрімен куәландырылуы тиіс. </w:t>
            </w:r>
          </w:p>
          <w:p>
            <w:pPr>
              <w:spacing w:after="20"/>
              <w:ind w:left="20"/>
              <w:jc w:val="both"/>
            </w:pPr>
            <w:r>
              <w:rPr>
                <w:rFonts w:ascii="Times New Roman"/>
                <w:b w:val="false"/>
                <w:i w:val="false"/>
                <w:color w:val="000000"/>
                <w:sz w:val="20"/>
              </w:rPr>
              <w:t>
</w:t>
            </w:r>
            <w:r>
              <w:rPr>
                <w:rFonts w:ascii="Times New Roman"/>
                <w:b w:val="false"/>
                <w:i w:val="false"/>
                <w:color w:val="000000"/>
                <w:sz w:val="20"/>
              </w:rPr>
              <w:t>5) құжаттарды тапсыру кезінде шетелдік білім беру ұйымдарында оқитын үміткерлер мектептен оқу сыныбын және оқу/күнтізбелік жылын, анықтаманың берілген күнін көрсете отырып, мемлекеттік немесе орыс тіліндегі, немесе мемлекеттік немесе орыс тіліндегі нотариалды расталған аудармасы бар табельдің/анықтаманың немесе басқа да ресми құжаттың түрлі-түсті көшірмесін қосуы/тіркеуі тиіс;</w:t>
            </w:r>
          </w:p>
          <w:p>
            <w:pPr>
              <w:spacing w:after="20"/>
              <w:ind w:left="20"/>
              <w:jc w:val="both"/>
            </w:pPr>
            <w:r>
              <w:rPr>
                <w:rFonts w:ascii="Times New Roman"/>
                <w:b w:val="false"/>
                <w:i w:val="false"/>
                <w:color w:val="000000"/>
                <w:sz w:val="20"/>
              </w:rPr>
              <w:t>
</w:t>
            </w:r>
            <w:r>
              <w:rPr>
                <w:rFonts w:ascii="Times New Roman"/>
                <w:b w:val="false"/>
                <w:i w:val="false"/>
                <w:color w:val="000000"/>
                <w:sz w:val="20"/>
              </w:rPr>
              <w:t>6) үміткердің цифрлық түрлі-түсті фотосуретіне қойылатын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фотосуретті алдыңғы жағынан ақшыл фонда, бет әлпеті ешқандай қимылсыз бейтарап түрінде және аузы жабық күйінде түсіру;</w:t>
            </w:r>
          </w:p>
          <w:p>
            <w:pPr>
              <w:spacing w:after="20"/>
              <w:ind w:left="20"/>
              <w:jc w:val="both"/>
            </w:pPr>
            <w:r>
              <w:rPr>
                <w:rFonts w:ascii="Times New Roman"/>
                <w:b w:val="false"/>
                <w:i w:val="false"/>
                <w:color w:val="000000"/>
                <w:sz w:val="20"/>
              </w:rPr>
              <w:t>
</w:t>
            </w:r>
            <w:r>
              <w:rPr>
                <w:rFonts w:ascii="Times New Roman"/>
                <w:b w:val="false"/>
                <w:i w:val="false"/>
                <w:color w:val="000000"/>
                <w:sz w:val="20"/>
              </w:rPr>
              <w:t>көздері ашық, анық көрінуі және оларды шашпен жаппау;</w:t>
            </w:r>
          </w:p>
          <w:p>
            <w:pPr>
              <w:spacing w:after="20"/>
              <w:ind w:left="20"/>
              <w:jc w:val="both"/>
            </w:pPr>
            <w:r>
              <w:rPr>
                <w:rFonts w:ascii="Times New Roman"/>
                <w:b w:val="false"/>
                <w:i w:val="false"/>
                <w:color w:val="000000"/>
                <w:sz w:val="20"/>
              </w:rPr>
              <w:t>
</w:t>
            </w:r>
            <w:r>
              <w:rPr>
                <w:rFonts w:ascii="Times New Roman"/>
                <w:b w:val="false"/>
                <w:i w:val="false"/>
                <w:color w:val="000000"/>
                <w:sz w:val="20"/>
              </w:rPr>
              <w:t>бет әлпеті фотосуреттің жалпы ауданының 70-85%-ын құруы;</w:t>
            </w:r>
          </w:p>
          <w:p>
            <w:pPr>
              <w:spacing w:after="20"/>
              <w:ind w:left="20"/>
              <w:jc w:val="both"/>
            </w:pPr>
            <w:r>
              <w:rPr>
                <w:rFonts w:ascii="Times New Roman"/>
                <w:b w:val="false"/>
                <w:i w:val="false"/>
                <w:color w:val="000000"/>
                <w:sz w:val="20"/>
              </w:rPr>
              <w:t>
</w:t>
            </w:r>
            <w:r>
              <w:rPr>
                <w:rFonts w:ascii="Times New Roman"/>
                <w:b w:val="false"/>
                <w:i w:val="false"/>
                <w:color w:val="000000"/>
                <w:sz w:val="20"/>
              </w:rPr>
              <w:t>жан-жағы 3х4 қатынасындағы өлшемі 1 МБ (мегабайт) аспайтын графикалық файл түрінде;</w:t>
            </w:r>
          </w:p>
          <w:p>
            <w:pPr>
              <w:spacing w:after="20"/>
              <w:ind w:left="20"/>
              <w:jc w:val="both"/>
            </w:pPr>
            <w:r>
              <w:rPr>
                <w:rFonts w:ascii="Times New Roman"/>
                <w:b w:val="false"/>
                <w:i w:val="false"/>
                <w:color w:val="000000"/>
                <w:sz w:val="20"/>
              </w:rPr>
              <w:t>
</w:t>
            </w:r>
            <w:r>
              <w:rPr>
                <w:rFonts w:ascii="Times New Roman"/>
                <w:b w:val="false"/>
                <w:i w:val="false"/>
                <w:color w:val="000000"/>
                <w:sz w:val="20"/>
              </w:rPr>
              <w:t>фотосурет өлшемі кемінде 450x600 пиксель, ажыратымдылығы 80 пиксель/дюйм (dpi) болуы тиіс.</w:t>
            </w:r>
          </w:p>
          <w:p>
            <w:pPr>
              <w:spacing w:after="20"/>
              <w:ind w:left="20"/>
              <w:jc w:val="both"/>
            </w:pPr>
            <w:r>
              <w:rPr>
                <w:rFonts w:ascii="Times New Roman"/>
                <w:b w:val="false"/>
                <w:i w:val="false"/>
                <w:color w:val="000000"/>
                <w:sz w:val="20"/>
              </w:rPr>
              <w:t>
</w:t>
            </w:r>
            <w:r>
              <w:rPr>
                <w:rFonts w:ascii="Times New Roman"/>
                <w:b w:val="false"/>
                <w:i w:val="false"/>
                <w:color w:val="000000"/>
                <w:sz w:val="20"/>
              </w:rPr>
              <w:t>Рұқсат етілмейді:</w:t>
            </w:r>
          </w:p>
          <w:p>
            <w:pPr>
              <w:spacing w:after="20"/>
              <w:ind w:left="20"/>
              <w:jc w:val="both"/>
            </w:pPr>
            <w:r>
              <w:rPr>
                <w:rFonts w:ascii="Times New Roman"/>
                <w:b w:val="false"/>
                <w:i w:val="false"/>
                <w:color w:val="000000"/>
                <w:sz w:val="20"/>
              </w:rPr>
              <w:t>
</w:t>
            </w:r>
            <w:r>
              <w:rPr>
                <w:rFonts w:ascii="Times New Roman"/>
                <w:b w:val="false"/>
                <w:i w:val="false"/>
                <w:color w:val="000000"/>
                <w:sz w:val="20"/>
              </w:rPr>
              <w:t>бас киім мен көзілдірік киіп түсуге;</w:t>
            </w:r>
          </w:p>
          <w:p>
            <w:pPr>
              <w:spacing w:after="20"/>
              <w:ind w:left="20"/>
              <w:jc w:val="both"/>
            </w:pPr>
            <w:r>
              <w:rPr>
                <w:rFonts w:ascii="Times New Roman"/>
                <w:b w:val="false"/>
                <w:i w:val="false"/>
                <w:color w:val="000000"/>
                <w:sz w:val="20"/>
              </w:rPr>
              <w:t>
</w:t>
            </w:r>
            <w:r>
              <w:rPr>
                <w:rFonts w:ascii="Times New Roman"/>
                <w:b w:val="false"/>
                <w:i w:val="false"/>
                <w:color w:val="000000"/>
                <w:sz w:val="20"/>
              </w:rPr>
              <w:t>компьютерлік сканерлеу, модельдеу немесе көшіру арқылы жасалған фотоларды пайдалануға;</w:t>
            </w:r>
          </w:p>
          <w:p>
            <w:pPr>
              <w:spacing w:after="20"/>
              <w:ind w:left="20"/>
              <w:jc w:val="both"/>
            </w:pPr>
            <w:r>
              <w:rPr>
                <w:rFonts w:ascii="Times New Roman"/>
                <w:b w:val="false"/>
                <w:i w:val="false"/>
                <w:color w:val="000000"/>
                <w:sz w:val="20"/>
              </w:rPr>
              <w:t>
</w:t>
            </w:r>
            <w:r>
              <w:rPr>
                <w:rFonts w:ascii="Times New Roman"/>
                <w:b w:val="false"/>
                <w:i w:val="false"/>
                <w:color w:val="000000"/>
                <w:sz w:val="20"/>
              </w:rPr>
              <w:t>7) сенімхат (үміткердің заңды өкілінің атынан үшінші тұлға өтініш берген жағдайда).</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Порталға: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Қағидаларға </w:t>
            </w:r>
            <w:r>
              <w:rPr>
                <w:rFonts w:ascii="Times New Roman"/>
                <w:b w:val="false"/>
                <w:i w:val="false"/>
                <w:color w:val="000000"/>
                <w:sz w:val="20"/>
              </w:rPr>
              <w:t xml:space="preserve">1-қосымшаға </w:t>
            </w:r>
            <w:r>
              <w:rPr>
                <w:rFonts w:ascii="Times New Roman"/>
                <w:b w:val="false"/>
                <w:i w:val="false"/>
                <w:color w:val="000000"/>
                <w:sz w:val="20"/>
              </w:rPr>
              <w:t xml:space="preserve"> сәйкес конкурсқа қатысуға өтініш және көрсетілетін қызметті алушының ЭЦҚ қойылған электрондық құжат нысанындағы келісім;</w:t>
            </w:r>
          </w:p>
          <w:p>
            <w:pPr>
              <w:spacing w:after="20"/>
              <w:ind w:left="20"/>
              <w:jc w:val="both"/>
            </w:pPr>
            <w:r>
              <w:rPr>
                <w:rFonts w:ascii="Times New Roman"/>
                <w:b w:val="false"/>
                <w:i w:val="false"/>
                <w:color w:val="000000"/>
                <w:sz w:val="20"/>
              </w:rPr>
              <w:t>
</w:t>
            </w:r>
            <w:r>
              <w:rPr>
                <w:rFonts w:ascii="Times New Roman"/>
                <w:b w:val="false"/>
                <w:i w:val="false"/>
                <w:color w:val="000000"/>
                <w:sz w:val="20"/>
              </w:rPr>
              <w:t>2) құжаттарды тапсыру кезінде шетелдік білім беру ұйымдарында оқитын үміткерлер мектептен оқу сыныбын және оқу/күнтізбелік жылын, анықтаманың берілген күнін көрсете отырып, мемлекеттік немесе орыс тіліндегі, немесе мемлекеттік немесе орыс тіліндегі нотариалды расталған аудармасы бар табельдің/анықтаманың немесе басқа да ресми құжаттың түрлі-түсті электрондық көшірмесін қосуы/тіркеуі тиіс;</w:t>
            </w:r>
          </w:p>
          <w:p>
            <w:pPr>
              <w:spacing w:after="20"/>
              <w:ind w:left="20"/>
              <w:jc w:val="both"/>
            </w:pPr>
            <w:r>
              <w:rPr>
                <w:rFonts w:ascii="Times New Roman"/>
                <w:b w:val="false"/>
                <w:i w:val="false"/>
                <w:color w:val="000000"/>
                <w:sz w:val="20"/>
              </w:rPr>
              <w:t>
</w:t>
            </w:r>
            <w:r>
              <w:rPr>
                <w:rFonts w:ascii="Times New Roman"/>
                <w:b w:val="false"/>
                <w:i w:val="false"/>
                <w:color w:val="000000"/>
                <w:sz w:val="20"/>
              </w:rPr>
              <w:t>3) үміткердің цифрлық түрлі-түсті фотосуретіне қойылатын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фотосуретті алдыңғы жағынан ақшыл фонда, бет әлпеті ешқандай қимылсыз бейтарап түрінде және аузы жабық күйінде түсіру;</w:t>
            </w:r>
          </w:p>
          <w:p>
            <w:pPr>
              <w:spacing w:after="20"/>
              <w:ind w:left="20"/>
              <w:jc w:val="both"/>
            </w:pPr>
            <w:r>
              <w:rPr>
                <w:rFonts w:ascii="Times New Roman"/>
                <w:b w:val="false"/>
                <w:i w:val="false"/>
                <w:color w:val="000000"/>
                <w:sz w:val="20"/>
              </w:rPr>
              <w:t>
</w:t>
            </w:r>
            <w:r>
              <w:rPr>
                <w:rFonts w:ascii="Times New Roman"/>
                <w:b w:val="false"/>
                <w:i w:val="false"/>
                <w:color w:val="000000"/>
                <w:sz w:val="20"/>
              </w:rPr>
              <w:t>көздері ашық, анық көрінуі және оларды шашпен жаппау;</w:t>
            </w:r>
          </w:p>
          <w:p>
            <w:pPr>
              <w:spacing w:after="20"/>
              <w:ind w:left="20"/>
              <w:jc w:val="both"/>
            </w:pPr>
            <w:r>
              <w:rPr>
                <w:rFonts w:ascii="Times New Roman"/>
                <w:b w:val="false"/>
                <w:i w:val="false"/>
                <w:color w:val="000000"/>
                <w:sz w:val="20"/>
              </w:rPr>
              <w:t>
</w:t>
            </w:r>
            <w:r>
              <w:rPr>
                <w:rFonts w:ascii="Times New Roman"/>
                <w:b w:val="false"/>
                <w:i w:val="false"/>
                <w:color w:val="000000"/>
                <w:sz w:val="20"/>
              </w:rPr>
              <w:t>бет әлпеті фотосуреттің жалпы ауданының 70-85%-ын құруы;</w:t>
            </w:r>
          </w:p>
          <w:p>
            <w:pPr>
              <w:spacing w:after="20"/>
              <w:ind w:left="20"/>
              <w:jc w:val="both"/>
            </w:pPr>
            <w:r>
              <w:rPr>
                <w:rFonts w:ascii="Times New Roman"/>
                <w:b w:val="false"/>
                <w:i w:val="false"/>
                <w:color w:val="000000"/>
                <w:sz w:val="20"/>
              </w:rPr>
              <w:t>
</w:t>
            </w:r>
            <w:r>
              <w:rPr>
                <w:rFonts w:ascii="Times New Roman"/>
                <w:b w:val="false"/>
                <w:i w:val="false"/>
                <w:color w:val="000000"/>
                <w:sz w:val="20"/>
              </w:rPr>
              <w:t>жан жағы 3х4 қатынасындағы өлшемі 1 МБ (мегабайт) аспайтын графикалық файл түрінде;</w:t>
            </w:r>
          </w:p>
          <w:p>
            <w:pPr>
              <w:spacing w:after="20"/>
              <w:ind w:left="20"/>
              <w:jc w:val="both"/>
            </w:pPr>
            <w:r>
              <w:rPr>
                <w:rFonts w:ascii="Times New Roman"/>
                <w:b w:val="false"/>
                <w:i w:val="false"/>
                <w:color w:val="000000"/>
                <w:sz w:val="20"/>
              </w:rPr>
              <w:t>
</w:t>
            </w:r>
            <w:r>
              <w:rPr>
                <w:rFonts w:ascii="Times New Roman"/>
                <w:b w:val="false"/>
                <w:i w:val="false"/>
                <w:color w:val="000000"/>
                <w:sz w:val="20"/>
              </w:rPr>
              <w:t>фотосурет өлшемі кемінде 450x600 пиксель, ажыратымдылығы 80 пиксель/дюйм (dpi) болуы тиіс.</w:t>
            </w:r>
          </w:p>
          <w:p>
            <w:pPr>
              <w:spacing w:after="20"/>
              <w:ind w:left="20"/>
              <w:jc w:val="both"/>
            </w:pPr>
            <w:r>
              <w:rPr>
                <w:rFonts w:ascii="Times New Roman"/>
                <w:b w:val="false"/>
                <w:i w:val="false"/>
                <w:color w:val="000000"/>
                <w:sz w:val="20"/>
              </w:rPr>
              <w:t>
</w:t>
            </w:r>
            <w:r>
              <w:rPr>
                <w:rFonts w:ascii="Times New Roman"/>
                <w:b w:val="false"/>
                <w:i w:val="false"/>
                <w:color w:val="000000"/>
                <w:sz w:val="20"/>
              </w:rPr>
              <w:t>Рұқсат етілмейді:</w:t>
            </w:r>
          </w:p>
          <w:p>
            <w:pPr>
              <w:spacing w:after="20"/>
              <w:ind w:left="20"/>
              <w:jc w:val="both"/>
            </w:pPr>
            <w:r>
              <w:rPr>
                <w:rFonts w:ascii="Times New Roman"/>
                <w:b w:val="false"/>
                <w:i w:val="false"/>
                <w:color w:val="000000"/>
                <w:sz w:val="20"/>
              </w:rPr>
              <w:t>
</w:t>
            </w:r>
            <w:r>
              <w:rPr>
                <w:rFonts w:ascii="Times New Roman"/>
                <w:b w:val="false"/>
                <w:i w:val="false"/>
                <w:color w:val="000000"/>
                <w:sz w:val="20"/>
              </w:rPr>
              <w:t>бас киім мен көзілдірік киіп түсуге;</w:t>
            </w:r>
          </w:p>
          <w:p>
            <w:pPr>
              <w:spacing w:after="20"/>
              <w:ind w:left="20"/>
              <w:jc w:val="both"/>
            </w:pPr>
            <w:r>
              <w:rPr>
                <w:rFonts w:ascii="Times New Roman"/>
                <w:b w:val="false"/>
                <w:i w:val="false"/>
                <w:color w:val="000000"/>
                <w:sz w:val="20"/>
              </w:rPr>
              <w:t>
</w:t>
            </w:r>
            <w:r>
              <w:rPr>
                <w:rFonts w:ascii="Times New Roman"/>
                <w:b w:val="false"/>
                <w:i w:val="false"/>
                <w:color w:val="000000"/>
                <w:sz w:val="20"/>
              </w:rPr>
              <w:t>компьютерлік сканерлеу, модельдеу немесе көшіру арқылы жасалған фотоларды пайдалануға.</w:t>
            </w:r>
          </w:p>
          <w:p>
            <w:pPr>
              <w:spacing w:after="20"/>
              <w:ind w:left="20"/>
              <w:jc w:val="both"/>
            </w:pPr>
            <w:r>
              <w:rPr>
                <w:rFonts w:ascii="Times New Roman"/>
                <w:b w:val="false"/>
                <w:i w:val="false"/>
                <w:color w:val="000000"/>
                <w:sz w:val="20"/>
              </w:rPr>
              <w:t>
Жеке басын куәландыратын құжаттар, туу туралы куәліктер туралы мәліметті көрсетілетін қызметті беруші "электрондық үкімет" шлюзі арқылы тиісті мемлекеттік ақпараттық жүйелерден 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заңдарында белгіленген мемлекеттік қызмет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 w:id="98"/>
          <w:p>
            <w:pPr>
              <w:spacing w:after="20"/>
              <w:ind w:left="20"/>
              <w:jc w:val="both"/>
            </w:pPr>
            <w:r>
              <w:rPr>
                <w:rFonts w:ascii="Times New Roman"/>
                <w:b w:val="false"/>
                <w:i w:val="false"/>
                <w:color w:val="000000"/>
                <w:sz w:val="20"/>
              </w:rPr>
              <w:t>
1) көрсетілетін қызметті алушы мемлекеттік қызметті алу үшін ұсынған құжаттардың және (немесе) олардағы деректердің (мәліметтердің) дұрыс еместігі анықталғанда;</w:t>
            </w:r>
          </w:p>
          <w:bookmarkEnd w:id="9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көрсетілетін қызметті алушының және (немесе) мемлекеттік қызмет көрсету үшін қажетті ұсынылған материалдардың, объектілердің, деректердің және мәліметтердің осы Қағидалармен және "Назарбаев Зияткерлік мектептері" дербес білім беру ұйымында дарынды балалардың оқуына ақы төлеу үшін Қазақстан Республикасы Президентінің "Өркен" білім беру грантын тағайындау қағидалары мен мөлшерлерін бекіту туралы" Қазақстан Республикасы Оқу-ағарту министрінің 2023 жылғы 14 тамыздағы № 255 </w:t>
            </w:r>
            <w:r>
              <w:rPr>
                <w:rFonts w:ascii="Times New Roman"/>
                <w:b w:val="false"/>
                <w:i w:val="false"/>
                <w:color w:val="000000"/>
                <w:sz w:val="20"/>
              </w:rPr>
              <w:t>бұйрығымен</w:t>
            </w:r>
            <w:r>
              <w:rPr>
                <w:rFonts w:ascii="Times New Roman"/>
                <w:b w:val="false"/>
                <w:i w:val="false"/>
                <w:color w:val="000000"/>
                <w:sz w:val="20"/>
              </w:rPr>
              <w:t xml:space="preserve"> (Нормативтік құқықтық актілерді мемлекеттік тіркеу тізілімінде № 33295 болып тіркелген) бекітілген талаптарға сәйкес келмеуі;</w:t>
            </w:r>
          </w:p>
          <w:p>
            <w:pPr>
              <w:spacing w:after="20"/>
              <w:ind w:left="20"/>
              <w:jc w:val="both"/>
            </w:pPr>
            <w:r>
              <w:rPr>
                <w:rFonts w:ascii="Times New Roman"/>
                <w:b w:val="false"/>
                <w:i w:val="false"/>
                <w:color w:val="000000"/>
                <w:sz w:val="20"/>
              </w:rPr>
              <w:t xml:space="preserve">
3) көрсетілетін қызметті алушының "Дербес деректер және оларды қорғау туралы" Қазақстан Республикасы Заңының </w:t>
            </w:r>
            <w:r>
              <w:rPr>
                <w:rFonts w:ascii="Times New Roman"/>
                <w:b w:val="false"/>
                <w:i w:val="false"/>
                <w:color w:val="000000"/>
                <w:sz w:val="20"/>
              </w:rPr>
              <w:t>8-бабына</w:t>
            </w:r>
            <w:r>
              <w:rPr>
                <w:rFonts w:ascii="Times New Roman"/>
                <w:b w:val="false"/>
                <w:i w:val="false"/>
                <w:color w:val="000000"/>
                <w:sz w:val="20"/>
              </w:rPr>
              <w:t xml:space="preserve"> сәйкес ұсынылған мемлекеттік қызмет көрсету үшін қажетті қолжетімділігі шектеулі дербес деректерге қол жеткізуге келісімінің болмауы.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ерекшеліктері ескеріле отырып қойылатын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 w:id="99"/>
          <w:p>
            <w:pPr>
              <w:spacing w:after="20"/>
              <w:ind w:left="20"/>
              <w:jc w:val="both"/>
            </w:pPr>
            <w:r>
              <w:rPr>
                <w:rFonts w:ascii="Times New Roman"/>
                <w:b w:val="false"/>
                <w:i w:val="false"/>
                <w:color w:val="000000"/>
                <w:sz w:val="20"/>
              </w:rPr>
              <w:t xml:space="preserve">
Көрсетілетін қызметті алушының ЭЦҚ болған жағдайда Портал арқылы мемлекеттік көрсетілетін қызметті электрондық нысанда алуға мүмкіндігі бар. </w:t>
            </w:r>
          </w:p>
          <w:bookmarkEnd w:id="99"/>
          <w:p>
            <w:pPr>
              <w:spacing w:after="20"/>
              <w:ind w:left="20"/>
              <w:jc w:val="both"/>
            </w:pPr>
            <w:r>
              <w:rPr>
                <w:rFonts w:ascii="Times New Roman"/>
                <w:b w:val="false"/>
                <w:i w:val="false"/>
                <w:color w:val="000000"/>
                <w:sz w:val="20"/>
              </w:rPr>
              <w:t>
</w:t>
            </w:r>
            <w:r>
              <w:rPr>
                <w:rFonts w:ascii="Times New Roman"/>
                <w:b w:val="false"/>
                <w:i w:val="false"/>
                <w:color w:val="000000"/>
                <w:sz w:val="20"/>
              </w:rPr>
              <w:t>Мемлекеттік қызмет көрсетудің мәртебесі туралы ақпаратты Порталдағы "жеке кабинеттен", көрсетілетін қызметті берушінің анықтамалық қызметтерінен, www.nis.edu.kz ресми сайтынан, сондай-ақ 1414, 8-800-080-7777 бірыңғай байланыс орталықтары арқылы алуға болады.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Үшінші тұлғалардың қызмет алу шарттары: Порталдағы "жеке кабинеттен" мәлімет сұралатын тұлғаның келісімімен, үшінші тұлғалардың электрондық сұранысы.</w:t>
            </w:r>
          </w:p>
          <w:p>
            <w:pPr>
              <w:spacing w:after="20"/>
              <w:ind w:left="20"/>
              <w:jc w:val="both"/>
            </w:pPr>
            <w:r>
              <w:rPr>
                <w:rFonts w:ascii="Times New Roman"/>
                <w:b w:val="false"/>
                <w:i w:val="false"/>
                <w:color w:val="000000"/>
                <w:sz w:val="20"/>
              </w:rPr>
              <w:t>
</w:t>
            </w:r>
            <w:r>
              <w:rPr>
                <w:rFonts w:ascii="Times New Roman"/>
                <w:b w:val="false"/>
                <w:i w:val="false"/>
                <w:color w:val="000000"/>
                <w:sz w:val="20"/>
              </w:rPr>
              <w:t>Құжаттар топтамасы қағаз тасымалдағышта тапсырылған жағдайда күтудің рұқсат етілген ең ұзақ уақыты – 20 (жиырма) минут. Көрсетілетін қызметті алушыға қызмет көрсетудің рұқсат етілген ең ұзақ уақыты – 30 (отыз) минут.</w:t>
            </w:r>
          </w:p>
          <w:p>
            <w:pPr>
              <w:spacing w:after="20"/>
              <w:ind w:left="20"/>
              <w:jc w:val="both"/>
            </w:pPr>
            <w:r>
              <w:rPr>
                <w:rFonts w:ascii="Times New Roman"/>
                <w:b w:val="false"/>
                <w:i w:val="false"/>
                <w:color w:val="000000"/>
                <w:sz w:val="20"/>
              </w:rPr>
              <w:t>
Конкурсқа қатысу үшін өтінішті құжаттарды қабылдаудың соңғы күні берген кезде көрсетілетін қызметті алушы мемлекеттік қызмет көрсету нәтижесін құжаттарды қабылдау мерзімі өткеннен кейін ала алады, бұл ретте ескертулерді жою үшін өтінішті қайта беру мүмкіндігі болмайды.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 Президентінің "Өркен" білім </w:t>
            </w:r>
            <w:r>
              <w:br/>
            </w:r>
            <w:r>
              <w:rPr>
                <w:rFonts w:ascii="Times New Roman"/>
                <w:b w:val="false"/>
                <w:i w:val="false"/>
                <w:color w:val="000000"/>
                <w:sz w:val="20"/>
              </w:rPr>
              <w:t xml:space="preserve">беру гранты шеңберінде </w:t>
            </w:r>
            <w:r>
              <w:br/>
            </w:r>
            <w:r>
              <w:rPr>
                <w:rFonts w:ascii="Times New Roman"/>
                <w:b w:val="false"/>
                <w:i w:val="false"/>
                <w:color w:val="000000"/>
                <w:sz w:val="20"/>
              </w:rPr>
              <w:t xml:space="preserve">"Назарбаев Зияткерлік </w:t>
            </w:r>
            <w:r>
              <w:br/>
            </w:r>
            <w:r>
              <w:rPr>
                <w:rFonts w:ascii="Times New Roman"/>
                <w:b w:val="false"/>
                <w:i w:val="false"/>
                <w:color w:val="000000"/>
                <w:sz w:val="20"/>
              </w:rPr>
              <w:t xml:space="preserve">мектептері" дербес білім беру </w:t>
            </w:r>
            <w:r>
              <w:br/>
            </w:r>
            <w:r>
              <w:rPr>
                <w:rFonts w:ascii="Times New Roman"/>
                <w:b w:val="false"/>
                <w:i w:val="false"/>
                <w:color w:val="000000"/>
                <w:sz w:val="20"/>
              </w:rPr>
              <w:t xml:space="preserve">ұйымына конкурсқа қатысу </w:t>
            </w:r>
            <w:r>
              <w:br/>
            </w:r>
            <w:r>
              <w:rPr>
                <w:rFonts w:ascii="Times New Roman"/>
                <w:b w:val="false"/>
                <w:i w:val="false"/>
                <w:color w:val="000000"/>
                <w:sz w:val="20"/>
              </w:rPr>
              <w:t xml:space="preserve">үшін құжаттарды қабылдау және </w:t>
            </w:r>
            <w:r>
              <w:br/>
            </w:r>
            <w:r>
              <w:rPr>
                <w:rFonts w:ascii="Times New Roman"/>
                <w:b w:val="false"/>
                <w:i w:val="false"/>
                <w:color w:val="000000"/>
                <w:sz w:val="20"/>
              </w:rPr>
              <w:t xml:space="preserve">оқуға қабылдау" мемлекеттік </w:t>
            </w:r>
            <w:r>
              <w:br/>
            </w:r>
            <w:r>
              <w:rPr>
                <w:rFonts w:ascii="Times New Roman"/>
                <w:b w:val="false"/>
                <w:i w:val="false"/>
                <w:color w:val="000000"/>
                <w:sz w:val="20"/>
              </w:rPr>
              <w:t>қызметін көрсету қағидаларына</w:t>
            </w:r>
            <w:r>
              <w:br/>
            </w:r>
            <w:r>
              <w:rPr>
                <w:rFonts w:ascii="Times New Roman"/>
                <w:b w:val="false"/>
                <w:i w:val="false"/>
                <w:color w:val="000000"/>
                <w:sz w:val="20"/>
              </w:rPr>
              <w:t>3-қосымша</w:t>
            </w:r>
          </w:p>
        </w:tc>
      </w:tr>
    </w:tbl>
    <w:bookmarkStart w:name="z151" w:id="100"/>
    <w:p>
      <w:pPr>
        <w:spacing w:after="0"/>
        <w:ind w:left="0"/>
        <w:jc w:val="both"/>
      </w:pPr>
      <w:r>
        <w:rPr>
          <w:rFonts w:ascii="Times New Roman"/>
          <w:b w:val="false"/>
          <w:i w:val="false"/>
          <w:color w:val="000000"/>
          <w:sz w:val="28"/>
        </w:rPr>
        <w:t xml:space="preserve">
      </w:t>
      </w:r>
    </w:p>
    <w:bookmarkEnd w:id="100"/>
    <w:p>
      <w:pPr>
        <w:spacing w:after="0"/>
        <w:ind w:left="0"/>
        <w:jc w:val="both"/>
      </w:pPr>
      <w:r>
        <w:drawing>
          <wp:inline distT="0" distB="0" distL="0" distR="0">
            <wp:extent cx="7810500" cy="826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8267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 Президентінің "Өркен" білім </w:t>
            </w:r>
            <w:r>
              <w:br/>
            </w:r>
            <w:r>
              <w:rPr>
                <w:rFonts w:ascii="Times New Roman"/>
                <w:b w:val="false"/>
                <w:i w:val="false"/>
                <w:color w:val="000000"/>
                <w:sz w:val="20"/>
              </w:rPr>
              <w:t xml:space="preserve">беру гранты шеңберінде </w:t>
            </w:r>
            <w:r>
              <w:br/>
            </w:r>
            <w:r>
              <w:rPr>
                <w:rFonts w:ascii="Times New Roman"/>
                <w:b w:val="false"/>
                <w:i w:val="false"/>
                <w:color w:val="000000"/>
                <w:sz w:val="20"/>
              </w:rPr>
              <w:t xml:space="preserve">"Назарбаев Зияткерлік </w:t>
            </w:r>
            <w:r>
              <w:br/>
            </w:r>
            <w:r>
              <w:rPr>
                <w:rFonts w:ascii="Times New Roman"/>
                <w:b w:val="false"/>
                <w:i w:val="false"/>
                <w:color w:val="000000"/>
                <w:sz w:val="20"/>
              </w:rPr>
              <w:t xml:space="preserve">мектептері" дербес білім беру </w:t>
            </w:r>
            <w:r>
              <w:br/>
            </w:r>
            <w:r>
              <w:rPr>
                <w:rFonts w:ascii="Times New Roman"/>
                <w:b w:val="false"/>
                <w:i w:val="false"/>
                <w:color w:val="000000"/>
                <w:sz w:val="20"/>
              </w:rPr>
              <w:t xml:space="preserve">ұйымына конкурсқа қатысу </w:t>
            </w:r>
            <w:r>
              <w:br/>
            </w:r>
            <w:r>
              <w:rPr>
                <w:rFonts w:ascii="Times New Roman"/>
                <w:b w:val="false"/>
                <w:i w:val="false"/>
                <w:color w:val="000000"/>
                <w:sz w:val="20"/>
              </w:rPr>
              <w:t xml:space="preserve">үшін құжаттарды қабылдау және </w:t>
            </w:r>
            <w:r>
              <w:br/>
            </w:r>
            <w:r>
              <w:rPr>
                <w:rFonts w:ascii="Times New Roman"/>
                <w:b w:val="false"/>
                <w:i w:val="false"/>
                <w:color w:val="000000"/>
                <w:sz w:val="20"/>
              </w:rPr>
              <w:t xml:space="preserve">оқуға қабылдау" мемлекеттік </w:t>
            </w:r>
            <w:r>
              <w:br/>
            </w:r>
            <w:r>
              <w:rPr>
                <w:rFonts w:ascii="Times New Roman"/>
                <w:b w:val="false"/>
                <w:i w:val="false"/>
                <w:color w:val="000000"/>
                <w:sz w:val="20"/>
              </w:rPr>
              <w:t>қызметін көрсету қағидаларына</w:t>
            </w:r>
            <w:r>
              <w:br/>
            </w:r>
            <w:r>
              <w:rPr>
                <w:rFonts w:ascii="Times New Roman"/>
                <w:b w:val="false"/>
                <w:i w:val="false"/>
                <w:color w:val="000000"/>
                <w:sz w:val="20"/>
              </w:rPr>
              <w:t>4-қосымша</w:t>
            </w:r>
          </w:p>
        </w:tc>
      </w:tr>
    </w:tbl>
    <w:bookmarkStart w:name="z153" w:id="101"/>
    <w:p>
      <w:pPr>
        <w:spacing w:after="0"/>
        <w:ind w:left="0"/>
        <w:jc w:val="left"/>
      </w:pPr>
      <w:r>
        <w:rPr>
          <w:rFonts w:ascii="Times New Roman"/>
          <w:b/>
          <w:i w:val="false"/>
          <w:color w:val="000000"/>
        </w:rPr>
        <w:t xml:space="preserve"> Өтінішті қабылдаудан бас тарту туралы қолхат</w:t>
      </w:r>
    </w:p>
    <w:bookmarkEnd w:id="101"/>
    <w:bookmarkStart w:name="z154" w:id="102"/>
    <w:p>
      <w:pPr>
        <w:spacing w:after="0"/>
        <w:ind w:left="0"/>
        <w:jc w:val="both"/>
      </w:pPr>
      <w:r>
        <w:rPr>
          <w:rFonts w:ascii="Times New Roman"/>
          <w:b w:val="false"/>
          <w:i w:val="false"/>
          <w:color w:val="000000"/>
          <w:sz w:val="28"/>
        </w:rPr>
        <w:t>
      "Назарбаев Зияткерлік мектептері" ДББҰ мына негіздерге байланысты өтінішті қабылдаудан бас тартады:</w:t>
      </w:r>
    </w:p>
    <w:bookmarkEnd w:id="102"/>
    <w:bookmarkStart w:name="z155" w:id="103"/>
    <w:p>
      <w:pPr>
        <w:spacing w:after="0"/>
        <w:ind w:left="0"/>
        <w:jc w:val="both"/>
      </w:pPr>
      <w:r>
        <w:rPr>
          <w:rFonts w:ascii="Times New Roman"/>
          <w:b w:val="false"/>
          <w:i w:val="false"/>
          <w:color w:val="000000"/>
          <w:sz w:val="28"/>
        </w:rPr>
        <w:t>
      1) көрсетілетін қызметті алушы мемлекеттік қызметті алу үшін ұсынған құжаттардың және (немесе) олардағы деректердің (мәліметтердің) дұрыс еместігінің анықталуы;</w:t>
      </w:r>
    </w:p>
    <w:bookmarkEnd w:id="103"/>
    <w:bookmarkStart w:name="z156" w:id="104"/>
    <w:p>
      <w:pPr>
        <w:spacing w:after="0"/>
        <w:ind w:left="0"/>
        <w:jc w:val="both"/>
      </w:pPr>
      <w:r>
        <w:rPr>
          <w:rFonts w:ascii="Times New Roman"/>
          <w:b w:val="false"/>
          <w:i w:val="false"/>
          <w:color w:val="000000"/>
          <w:sz w:val="28"/>
        </w:rPr>
        <w:t>
      2) көрсетілетін қызметті алушының және (немесе) мемлекеттік қызмет көрсету үшін қажетті ұсынылған материалдардың, объектілердің, деректердің және мәліметтердің осы Қағидалармен бекітілген талаптарға сәйкес келмеуі;</w:t>
      </w:r>
    </w:p>
    <w:bookmarkEnd w:id="104"/>
    <w:bookmarkStart w:name="z157" w:id="105"/>
    <w:p>
      <w:pPr>
        <w:spacing w:after="0"/>
        <w:ind w:left="0"/>
        <w:jc w:val="both"/>
      </w:pPr>
      <w:r>
        <w:rPr>
          <w:rFonts w:ascii="Times New Roman"/>
          <w:b w:val="false"/>
          <w:i w:val="false"/>
          <w:color w:val="000000"/>
          <w:sz w:val="28"/>
        </w:rPr>
        <w:t>
      3) үміткердің заңды өкілінен сенімхатсыз үшінші тұлғаның құжаттарды ұсынуы;</w:t>
      </w:r>
    </w:p>
    <w:bookmarkEnd w:id="105"/>
    <w:bookmarkStart w:name="z158" w:id="106"/>
    <w:p>
      <w:pPr>
        <w:spacing w:after="0"/>
        <w:ind w:left="0"/>
        <w:jc w:val="both"/>
      </w:pPr>
      <w:r>
        <w:rPr>
          <w:rFonts w:ascii="Times New Roman"/>
          <w:b w:val="false"/>
          <w:i w:val="false"/>
          <w:color w:val="000000"/>
          <w:sz w:val="28"/>
        </w:rPr>
        <w:t>
      4) үміткерде Қазақстан Республикасы азаматтығының болмауы;</w:t>
      </w:r>
    </w:p>
    <w:bookmarkEnd w:id="106"/>
    <w:bookmarkStart w:name="z159" w:id="107"/>
    <w:p>
      <w:pPr>
        <w:spacing w:after="0"/>
        <w:ind w:left="0"/>
        <w:jc w:val="both"/>
      </w:pPr>
      <w:r>
        <w:rPr>
          <w:rFonts w:ascii="Times New Roman"/>
          <w:b w:val="false"/>
          <w:i w:val="false"/>
          <w:color w:val="000000"/>
          <w:sz w:val="28"/>
        </w:rPr>
        <w:t>
      5) үміткер фотосының осы Қағидалармен белгіленген талаптарға сай болмауы.</w:t>
      </w:r>
    </w:p>
    <w:bookmarkEnd w:id="107"/>
    <w:bookmarkStart w:name="z160" w:id="108"/>
    <w:p>
      <w:pPr>
        <w:spacing w:after="0"/>
        <w:ind w:left="0"/>
        <w:jc w:val="both"/>
      </w:pPr>
      <w:r>
        <w:rPr>
          <w:rFonts w:ascii="Times New Roman"/>
          <w:b w:val="false"/>
          <w:i w:val="false"/>
          <w:color w:val="000000"/>
          <w:sz w:val="28"/>
        </w:rPr>
        <w:t>
      (қажетті себептің астын сызу)</w:t>
      </w:r>
    </w:p>
    <w:bookmarkEnd w:id="108"/>
    <w:bookmarkStart w:name="z161" w:id="109"/>
    <w:p>
      <w:pPr>
        <w:spacing w:after="0"/>
        <w:ind w:left="0"/>
        <w:jc w:val="both"/>
      </w:pPr>
      <w:r>
        <w:rPr>
          <w:rFonts w:ascii="Times New Roman"/>
          <w:b w:val="false"/>
          <w:i w:val="false"/>
          <w:color w:val="000000"/>
          <w:sz w:val="28"/>
        </w:rPr>
        <w:t>
      Орындаушы: Т.А.Ә. (ол болған жағдайда) ______________ Телефоны ___________</w:t>
      </w:r>
    </w:p>
    <w:bookmarkEnd w:id="109"/>
    <w:bookmarkStart w:name="z162" w:id="110"/>
    <w:p>
      <w:pPr>
        <w:spacing w:after="0"/>
        <w:ind w:left="0"/>
        <w:jc w:val="both"/>
      </w:pPr>
      <w:r>
        <w:rPr>
          <w:rFonts w:ascii="Times New Roman"/>
          <w:b w:val="false"/>
          <w:i w:val="false"/>
          <w:color w:val="000000"/>
          <w:sz w:val="28"/>
        </w:rPr>
        <w:t>
      Алдым: Көрсетілетін қызметті алушының Т.А.Ә. (ол болған жағдайда)/ЭЦҚ ______</w:t>
      </w:r>
    </w:p>
    <w:bookmarkEnd w:id="110"/>
    <w:bookmarkStart w:name="z163" w:id="111"/>
    <w:p>
      <w:pPr>
        <w:spacing w:after="0"/>
        <w:ind w:left="0"/>
        <w:jc w:val="both"/>
      </w:pPr>
      <w:r>
        <w:rPr>
          <w:rFonts w:ascii="Times New Roman"/>
          <w:b w:val="false"/>
          <w:i w:val="false"/>
          <w:color w:val="000000"/>
          <w:sz w:val="28"/>
        </w:rPr>
        <w:t>
      Көрсетілетін қызметті беруші филиалы қызметкерінің қолы/филиал</w:t>
      </w:r>
    </w:p>
    <w:bookmarkEnd w:id="111"/>
    <w:bookmarkStart w:name="z164" w:id="112"/>
    <w:p>
      <w:pPr>
        <w:spacing w:after="0"/>
        <w:ind w:left="0"/>
        <w:jc w:val="both"/>
      </w:pPr>
      <w:r>
        <w:rPr>
          <w:rFonts w:ascii="Times New Roman"/>
          <w:b w:val="false"/>
          <w:i w:val="false"/>
          <w:color w:val="000000"/>
          <w:sz w:val="28"/>
        </w:rPr>
        <w:t>
      БСН ________________"___"_____20____жыл</w:t>
      </w:r>
    </w:p>
    <w:bookmarkEnd w:id="11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