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a8fff" w14:textId="52a8f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маңызы бар азық-түлік тауарларына бағаларды тұрақтандыру тетіктерін іске асырудың үлгілік қағидаларын бекіту туралы" Қазақстан Республикасы Ауыл шаруашылығы министрінің 2019 жылғы 29 шілдедегі № 280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2025 жылғы 12 желтоқсандағы № 464 бұйрығы. Қазақстан Республикасының Әділет министрлігінде 2025 жылғы 15 желтоқсанда № 37593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"Әлеуметтік маңызы бар азық-түлік тауарларына бағаларды тұрақтандыру тетіктерін іске асырудың үлгілік қағидаларын бекіту туралы" Қазақстан Республикасы Ауыл шаруашылығы министрінің 2019 жылғы 29 шілдедегі № 280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19123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6-бабы </w:t>
      </w:r>
      <w:r>
        <w:rPr>
          <w:rFonts w:ascii="Times New Roman"/>
          <w:b w:val="false"/>
          <w:i w:val="false"/>
          <w:color w:val="000000"/>
          <w:sz w:val="28"/>
        </w:rPr>
        <w:t>1-тармағының</w:t>
      </w:r>
      <w:r>
        <w:rPr>
          <w:rFonts w:ascii="Times New Roman"/>
          <w:b w:val="false"/>
          <w:i w:val="false"/>
          <w:color w:val="000000"/>
          <w:sz w:val="28"/>
        </w:rPr>
        <w:t xml:space="preserve"> 39) тармақшасына, "Мемлекеттік статистика туралы"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сондай-ақ Қазақстан Республикасы Кәсіпкерлік кодексінің </w:t>
      </w:r>
      <w:r>
        <w:rPr>
          <w:rFonts w:ascii="Times New Roman"/>
          <w:b w:val="false"/>
          <w:i w:val="false"/>
          <w:color w:val="000000"/>
          <w:sz w:val="28"/>
        </w:rPr>
        <w:t>117-бабы</w:t>
      </w:r>
      <w:r>
        <w:rPr>
          <w:rFonts w:ascii="Times New Roman"/>
          <w:b w:val="false"/>
          <w:i w:val="false"/>
          <w:color w:val="000000"/>
          <w:sz w:val="28"/>
        </w:rPr>
        <w:t xml:space="preserve"> 3-тармағына сәйкес БҰЙЫРАМЫН:";</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Әлеуметтік маңызы бар азық-түлік тауарларына бағаларды тұрақтандыру тетіктерін іске асырудың үлгілік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xml:space="preserve">
      "1. Осы Әлеуметтік маңызы бар азық-түлік тауарларына бағаларды тұрақтандыру тетіктерін іске асырудың үлгілік қағидалары (бұдан әрі – Үлгілік қағидалар) "Агроөнеркәсіптік кешенді және ауылдық аумақтарды дамытуды мемлекеттік реттеу туралы" Қазақстан Республикасы Заңының (бұдан әрі – Заң) 6-бабы </w:t>
      </w:r>
      <w:r>
        <w:rPr>
          <w:rFonts w:ascii="Times New Roman"/>
          <w:b w:val="false"/>
          <w:i w:val="false"/>
          <w:color w:val="000000"/>
          <w:sz w:val="28"/>
        </w:rPr>
        <w:t>1-тармағының</w:t>
      </w:r>
      <w:r>
        <w:rPr>
          <w:rFonts w:ascii="Times New Roman"/>
          <w:b w:val="false"/>
          <w:i w:val="false"/>
          <w:color w:val="000000"/>
          <w:sz w:val="28"/>
        </w:rPr>
        <w:t xml:space="preserve"> 39) тармақшасына, "Мемлекеттік статистика туралы"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сондай-ақ Қазақстан Республикасы Кәсіпкерлік кодексінің </w:t>
      </w:r>
      <w:r>
        <w:rPr>
          <w:rFonts w:ascii="Times New Roman"/>
          <w:b w:val="false"/>
          <w:i w:val="false"/>
          <w:color w:val="000000"/>
          <w:sz w:val="28"/>
        </w:rPr>
        <w:t>117-бабы</w:t>
      </w:r>
      <w:r>
        <w:rPr>
          <w:rFonts w:ascii="Times New Roman"/>
          <w:b w:val="false"/>
          <w:i w:val="false"/>
          <w:color w:val="000000"/>
          <w:sz w:val="28"/>
        </w:rPr>
        <w:t xml:space="preserve"> 3-тармағына сәйкес әзірленді және әлеуметтік маңызы бар азық-түлік тауарларына бағаны тұрақтандыру тетіктерін, оның ішінде мемлекеттік атаулы әлеуметтік көмек алушыларға қолдау көздейтін тетіктерді іске асыру тәртібін айқындайды.";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12" w:id="5"/>
    <w:p>
      <w:pPr>
        <w:spacing w:after="0"/>
        <w:ind w:left="0"/>
        <w:jc w:val="both"/>
      </w:pPr>
      <w:r>
        <w:rPr>
          <w:rFonts w:ascii="Times New Roman"/>
          <w:b w:val="false"/>
          <w:i w:val="false"/>
          <w:color w:val="000000"/>
          <w:sz w:val="28"/>
        </w:rPr>
        <w:t>
      мынадай мазмұндағы 4-1) тармақшамен толықтырылсын:</w:t>
      </w:r>
    </w:p>
    <w:bookmarkEnd w:id="5"/>
    <w:bookmarkStart w:name="z13" w:id="6"/>
    <w:p>
      <w:pPr>
        <w:spacing w:after="0"/>
        <w:ind w:left="0"/>
        <w:jc w:val="both"/>
      </w:pPr>
      <w:r>
        <w:rPr>
          <w:rFonts w:ascii="Times New Roman"/>
          <w:b w:val="false"/>
          <w:i w:val="false"/>
          <w:color w:val="000000"/>
          <w:sz w:val="28"/>
        </w:rPr>
        <w:t>
      "4-1) арзандатылған баға – мемлекеттік атаулы әлеуметтік көмек алушылар әлеуметтік маңызы бар азық-түлік тауарларын әр адамға белгіленген шекті сауда үстемесі шегінде ай сайын белгіленетін жеңілдікпен сатып алатын баға;";</w:t>
      </w:r>
    </w:p>
    <w:bookmarkEnd w:id="6"/>
    <w:bookmarkStart w:name="z14" w:id="7"/>
    <w:p>
      <w:pPr>
        <w:spacing w:after="0"/>
        <w:ind w:left="0"/>
        <w:jc w:val="both"/>
      </w:pPr>
      <w:r>
        <w:rPr>
          <w:rFonts w:ascii="Times New Roman"/>
          <w:b w:val="false"/>
          <w:i w:val="false"/>
          <w:color w:val="000000"/>
          <w:sz w:val="28"/>
        </w:rPr>
        <w:t>
      мынадай мазмұндағы 5-2), 5-3), 5-4), және 5-5) тармақшалармен толықтырылсын:</w:t>
      </w:r>
    </w:p>
    <w:bookmarkEnd w:id="7"/>
    <w:bookmarkStart w:name="z15" w:id="8"/>
    <w:p>
      <w:pPr>
        <w:spacing w:after="0"/>
        <w:ind w:left="0"/>
        <w:jc w:val="both"/>
      </w:pPr>
      <w:r>
        <w:rPr>
          <w:rFonts w:ascii="Times New Roman"/>
          <w:b w:val="false"/>
          <w:i w:val="false"/>
          <w:color w:val="000000"/>
          <w:sz w:val="28"/>
        </w:rPr>
        <w:t>
      "5-2) "әлеуметтік әмиян" – жеке тұлғаларды мемлекеттік қолдау шаралары туралы хабарлауға (хабархат), есепке алуға және алуға (көрсетуге) арналған ақпараттандыру объектісі;</w:t>
      </w:r>
    </w:p>
    <w:bookmarkEnd w:id="8"/>
    <w:bookmarkStart w:name="z16" w:id="9"/>
    <w:p>
      <w:pPr>
        <w:spacing w:after="0"/>
        <w:ind w:left="0"/>
        <w:jc w:val="both"/>
      </w:pPr>
      <w:r>
        <w:rPr>
          <w:rFonts w:ascii="Times New Roman"/>
          <w:b w:val="false"/>
          <w:i w:val="false"/>
          <w:color w:val="000000"/>
          <w:sz w:val="28"/>
        </w:rPr>
        <w:t>
      5-3) жеке тұлғаларды мемлекеттік қолдау шарасы – Қазақстан Республикасының заңнамасына сәйкес дара кәсіпкерлерді және жеке практикамен айналысатын адамдарды, заң консультанттарын қоспағанда, жеке тұлғалардың бақуаттылығын арттыруға бағытталған мемлекеттік көрсетілетін қызметтер немесе өзге де мемлекеттік қолдау нысандары;</w:t>
      </w:r>
    </w:p>
    <w:bookmarkEnd w:id="9"/>
    <w:bookmarkStart w:name="z17" w:id="10"/>
    <w:p>
      <w:pPr>
        <w:spacing w:after="0"/>
        <w:ind w:left="0"/>
        <w:jc w:val="both"/>
      </w:pPr>
      <w:r>
        <w:rPr>
          <w:rFonts w:ascii="Times New Roman"/>
          <w:b w:val="false"/>
          <w:i w:val="false"/>
          <w:color w:val="000000"/>
          <w:sz w:val="28"/>
        </w:rPr>
        <w:t>
      5-4) мамандандырылған ұйым – агроөнеркәсіптік кешен салаларын тұрақты дамыту, агроөнеркәсіптік кешен субъектілерін бәсекелестік нарықта жоқ немесе мардымсыз көрсетілетін жекелеген қызмет түрлерімен қамтамасыз ету мақсатында Қазақстан Республикасы Үкіметінің, облыстың, республикалық маңызы бар қаланың, астананың жергілікті атқарушы органының немесе агроөнеркәсіптік кешен саласындағы ұлттық басқарушы холдингтің шешімі бойынша құрылған немесе өңірлердің экономикасын дамытуға жәрдемдесу үшін құрылған (әлеуметтік-кәсіпкерлік корпорациялар) ұйым;</w:t>
      </w:r>
    </w:p>
    <w:bookmarkEnd w:id="10"/>
    <w:bookmarkStart w:name="z18" w:id="11"/>
    <w:p>
      <w:pPr>
        <w:spacing w:after="0"/>
        <w:ind w:left="0"/>
        <w:jc w:val="both"/>
      </w:pPr>
      <w:r>
        <w:rPr>
          <w:rFonts w:ascii="Times New Roman"/>
          <w:b w:val="false"/>
          <w:i w:val="false"/>
          <w:color w:val="000000"/>
          <w:sz w:val="28"/>
        </w:rPr>
        <w:t>
      5-5) проактивті көрсетілетін қызмет – көрсетілетін қызметті алушының өтінішінсіз көрсетілетін қызметті берушінің бастамасы бойынша көрсетілетін мемлекеттік қызмет;";</w:t>
      </w:r>
    </w:p>
    <w:bookmarkEnd w:id="11"/>
    <w:bookmarkStart w:name="z19" w:id="12"/>
    <w:p>
      <w:pPr>
        <w:spacing w:after="0"/>
        <w:ind w:left="0"/>
        <w:jc w:val="both"/>
      </w:pPr>
      <w:r>
        <w:rPr>
          <w:rFonts w:ascii="Times New Roman"/>
          <w:b w:val="false"/>
          <w:i w:val="false"/>
          <w:color w:val="000000"/>
          <w:sz w:val="28"/>
        </w:rPr>
        <w:t>
      мынадай мазмұндағы 7-1) тармақшамен толықтырылсын:</w:t>
      </w:r>
    </w:p>
    <w:bookmarkEnd w:id="12"/>
    <w:bookmarkStart w:name="z20" w:id="13"/>
    <w:p>
      <w:pPr>
        <w:spacing w:after="0"/>
        <w:ind w:left="0"/>
        <w:jc w:val="both"/>
      </w:pPr>
      <w:r>
        <w:rPr>
          <w:rFonts w:ascii="Times New Roman"/>
          <w:b w:val="false"/>
          <w:i w:val="false"/>
          <w:color w:val="000000"/>
          <w:sz w:val="28"/>
        </w:rPr>
        <w:t>
      "7-1) тауарларды қадағалаудың ақпараттық жүйесі – Ұлттық тауарлар каталогын қолдана отырып, әлеуметтік маңызы бар азық-түлік тауарларына бағаны тұрақтандыру тетіктерін іске асыру шеңберінде әлеуметтік маңызы бар азық-түлік тауарлары туралы ақпаратты жинауға және өңдеуге арналған тауарларды таңбалау және қадағалаудың ақпараттық жүйесінің кіші жүйесі;";</w:t>
      </w:r>
    </w:p>
    <w:bookmarkEnd w:id="13"/>
    <w:bookmarkStart w:name="z21" w:id="14"/>
    <w:p>
      <w:pPr>
        <w:spacing w:after="0"/>
        <w:ind w:left="0"/>
        <w:jc w:val="both"/>
      </w:pPr>
      <w:r>
        <w:rPr>
          <w:rFonts w:ascii="Times New Roman"/>
          <w:b w:val="false"/>
          <w:i w:val="false"/>
          <w:color w:val="000000"/>
          <w:sz w:val="28"/>
        </w:rPr>
        <w:t>
      мынадай мазмұндағы 8-3) тармақшамен толықтырылсын:</w:t>
      </w:r>
    </w:p>
    <w:bookmarkEnd w:id="14"/>
    <w:bookmarkStart w:name="z22" w:id="15"/>
    <w:p>
      <w:pPr>
        <w:spacing w:after="0"/>
        <w:ind w:left="0"/>
        <w:jc w:val="both"/>
      </w:pPr>
      <w:r>
        <w:rPr>
          <w:rFonts w:ascii="Times New Roman"/>
          <w:b w:val="false"/>
          <w:i w:val="false"/>
          <w:color w:val="000000"/>
          <w:sz w:val="28"/>
        </w:rPr>
        <w:t>
      "8-3) цифрлық азық-түлік ваучері – мемлекеттік атаулы әлеуметтік көмек алушыларға әлеуметтік маңызы бар азық-түлік тауарларын сатып алу кезінде жеңілдік түрінде берілетін мақсатты қолма-қол ақшасыз қолдау;";</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24" w:id="16"/>
    <w:p>
      <w:pPr>
        <w:spacing w:after="0"/>
        <w:ind w:left="0"/>
        <w:jc w:val="both"/>
      </w:pPr>
      <w:r>
        <w:rPr>
          <w:rFonts w:ascii="Times New Roman"/>
          <w:b w:val="false"/>
          <w:i w:val="false"/>
          <w:color w:val="000000"/>
          <w:sz w:val="28"/>
        </w:rPr>
        <w:t>
      "13. Әлеуметтік маңызы бар азық-түлік тауарларының нарығын тұрақтандыру мақсатында облыстардың, республикалық маңызы бар қалалардың, астананың жергілікті атқарушы органдары әлеуметтік маңызы бар азық-түлік тауарларына бағаларды тұрақтандырудың мынадай тетіктерін іске асырады:</w:t>
      </w:r>
    </w:p>
    <w:bookmarkEnd w:id="16"/>
    <w:bookmarkStart w:name="z25" w:id="17"/>
    <w:p>
      <w:pPr>
        <w:spacing w:after="0"/>
        <w:ind w:left="0"/>
        <w:jc w:val="both"/>
      </w:pPr>
      <w:r>
        <w:rPr>
          <w:rFonts w:ascii="Times New Roman"/>
          <w:b w:val="false"/>
          <w:i w:val="false"/>
          <w:color w:val="000000"/>
          <w:sz w:val="28"/>
        </w:rPr>
        <w:t>
      1) тұрақтандыру қорларының қызметі;</w:t>
      </w:r>
    </w:p>
    <w:bookmarkEnd w:id="17"/>
    <w:bookmarkStart w:name="z26" w:id="18"/>
    <w:p>
      <w:pPr>
        <w:spacing w:after="0"/>
        <w:ind w:left="0"/>
        <w:jc w:val="both"/>
      </w:pPr>
      <w:r>
        <w:rPr>
          <w:rFonts w:ascii="Times New Roman"/>
          <w:b w:val="false"/>
          <w:i w:val="false"/>
          <w:color w:val="000000"/>
          <w:sz w:val="28"/>
        </w:rPr>
        <w:t>
      2) кәсіпкерлік субъектілеріне, оның ішінде мемлекеттік атаулы әлеуметтік көмек алушыларға әлеуметтік маңызы бар азық-түлік тауарларын өткізу үшін қарыз беру.";</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13-4-тармақ</w:t>
      </w:r>
      <w:r>
        <w:rPr>
          <w:rFonts w:ascii="Times New Roman"/>
          <w:b w:val="false"/>
          <w:i w:val="false"/>
          <w:color w:val="000000"/>
          <w:sz w:val="28"/>
        </w:rPr>
        <w:t xml:space="preserve"> мынадай редакцияда жазылсын:</w:t>
      </w:r>
    </w:p>
    <w:bookmarkStart w:name="z28" w:id="19"/>
    <w:p>
      <w:pPr>
        <w:spacing w:after="0"/>
        <w:ind w:left="0"/>
        <w:jc w:val="both"/>
      </w:pPr>
      <w:r>
        <w:rPr>
          <w:rFonts w:ascii="Times New Roman"/>
          <w:b w:val="false"/>
          <w:i w:val="false"/>
          <w:color w:val="000000"/>
          <w:sz w:val="28"/>
        </w:rPr>
        <w:t>
      "13-4. Мамандандырылған ұйым ауылшартауарөндірушілерді форвардтық шарттар шеңберінде:</w:t>
      </w:r>
    </w:p>
    <w:bookmarkEnd w:id="19"/>
    <w:bookmarkStart w:name="z29" w:id="20"/>
    <w:p>
      <w:pPr>
        <w:spacing w:after="0"/>
        <w:ind w:left="0"/>
        <w:jc w:val="both"/>
      </w:pPr>
      <w:r>
        <w:rPr>
          <w:rFonts w:ascii="Times New Roman"/>
          <w:b w:val="false"/>
          <w:i w:val="false"/>
          <w:color w:val="000000"/>
          <w:sz w:val="28"/>
        </w:rPr>
        <w:t>
      ағымдағы қаржы жылының 1 қазанына дейін келесі жылдың көктемгі-жазғы кезеңінде халықты ерте пісетін көкөніс өнімдерімен қамтамасыз ету үшін;</w:t>
      </w:r>
    </w:p>
    <w:bookmarkEnd w:id="20"/>
    <w:bookmarkStart w:name="z30" w:id="21"/>
    <w:p>
      <w:pPr>
        <w:spacing w:after="0"/>
        <w:ind w:left="0"/>
        <w:jc w:val="both"/>
      </w:pPr>
      <w:r>
        <w:rPr>
          <w:rFonts w:ascii="Times New Roman"/>
          <w:b w:val="false"/>
          <w:i w:val="false"/>
          <w:color w:val="000000"/>
          <w:sz w:val="28"/>
        </w:rPr>
        <w:t>
      ағымдағы қаржы жылының 1 ақпанына дейін келесі жылдың қысқы-көктемгі кезеңінде халықты көкөніс өнімдерімен қамтамасыз ету үшін қаржыландыруды жүзеге асырады.";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13-6-тармақ</w:t>
      </w:r>
      <w:r>
        <w:rPr>
          <w:rFonts w:ascii="Times New Roman"/>
          <w:b w:val="false"/>
          <w:i w:val="false"/>
          <w:color w:val="000000"/>
          <w:sz w:val="28"/>
        </w:rPr>
        <w:t xml:space="preserve"> мынадай редакцияда жазылсын:</w:t>
      </w:r>
    </w:p>
    <w:bookmarkStart w:name="z32" w:id="22"/>
    <w:p>
      <w:pPr>
        <w:spacing w:after="0"/>
        <w:ind w:left="0"/>
        <w:jc w:val="both"/>
      </w:pPr>
      <w:r>
        <w:rPr>
          <w:rFonts w:ascii="Times New Roman"/>
          <w:b w:val="false"/>
          <w:i w:val="false"/>
          <w:color w:val="000000"/>
          <w:sz w:val="28"/>
        </w:rPr>
        <w:t>
      "13-6. Әлеуметтік маңызы бар азық-түлік тауарларына бағаны тұрақтандыру тетіктерін іске асыру шеңберінде көкөніс өнімдерін жеткізу мамандандырылған ұйым облыстың, республикалық маңызы бар қаланың, астананың жергілікті атқарушы органымен бірлесіп маусымаралық кезеңде (қысқы-көктемгі кезең: қаңтар, ақпан, наурыз; көктемгі-жазғы кезең: сәуір, мамыр, маусым) қалыптастыратын график негізінде не ішкі нарыққа реттеушілік әсер ету қажет болған жағдайда басқа кезеңдерде жүзеге асырылады.";</w:t>
      </w:r>
    </w:p>
    <w:bookmarkEnd w:id="22"/>
    <w:bookmarkStart w:name="z33" w:id="23"/>
    <w:p>
      <w:pPr>
        <w:spacing w:after="0"/>
        <w:ind w:left="0"/>
        <w:jc w:val="both"/>
      </w:pPr>
      <w:r>
        <w:rPr>
          <w:rFonts w:ascii="Times New Roman"/>
          <w:b w:val="false"/>
          <w:i w:val="false"/>
          <w:color w:val="000000"/>
          <w:sz w:val="28"/>
        </w:rPr>
        <w:t>
      мынадай мазмұндағы 13-9, 13-10 және 13-11-тармақтармен толықтырылсын:</w:t>
      </w:r>
    </w:p>
    <w:bookmarkEnd w:id="23"/>
    <w:bookmarkStart w:name="z34" w:id="24"/>
    <w:p>
      <w:pPr>
        <w:spacing w:after="0"/>
        <w:ind w:left="0"/>
        <w:jc w:val="both"/>
      </w:pPr>
      <w:r>
        <w:rPr>
          <w:rFonts w:ascii="Times New Roman"/>
          <w:b w:val="false"/>
          <w:i w:val="false"/>
          <w:color w:val="000000"/>
          <w:sz w:val="28"/>
        </w:rPr>
        <w:t>
      "13-9. Облыстың, республикалық маңызы бар қаланың, астананың жергілікті атқарушы органы мамандырылған ұйыммен бірлесіп бұқаралық ақпарат құралдары, әлеуметтік желілер, жергілікті атқарушы орган мен мамандырылған ұйымның ресми сайттары арқылы халыққа мынадай ақпаратты жеткізу бойынша ақпараттық жұмыс жүргізеді:</w:t>
      </w:r>
    </w:p>
    <w:bookmarkEnd w:id="24"/>
    <w:bookmarkStart w:name="z35" w:id="25"/>
    <w:p>
      <w:pPr>
        <w:spacing w:after="0"/>
        <w:ind w:left="0"/>
        <w:jc w:val="both"/>
      </w:pPr>
      <w:r>
        <w:rPr>
          <w:rFonts w:ascii="Times New Roman"/>
          <w:b w:val="false"/>
          <w:i w:val="false"/>
          <w:color w:val="000000"/>
          <w:sz w:val="28"/>
        </w:rPr>
        <w:t>
      1) ауыл шаруашылығы тауарын өндірушілер мен қайта өңдеу кәсіпорындарының, тауарлық интервенцияларды жүзеге асыратын сауда объектілерінің орналасқан жерлері тізбесін, көрсете отырып, форвардтық сатып алуды жүргізу тәртібі, оның басталғаны және нәтижелері туралы;</w:t>
      </w:r>
    </w:p>
    <w:bookmarkEnd w:id="25"/>
    <w:bookmarkStart w:name="z36" w:id="26"/>
    <w:p>
      <w:pPr>
        <w:spacing w:after="0"/>
        <w:ind w:left="0"/>
        <w:jc w:val="both"/>
      </w:pPr>
      <w:r>
        <w:rPr>
          <w:rFonts w:ascii="Times New Roman"/>
          <w:b w:val="false"/>
          <w:i w:val="false"/>
          <w:color w:val="000000"/>
          <w:sz w:val="28"/>
        </w:rPr>
        <w:t>
      2) кәсіпкерлік субъектілерінің, әлеуметтік маңызы бар азық-түлік тауарларын белгіленген бағамен өткізетін сауда объектілерінің орналасқан жерлері тізбесін көрсете отырып, кәсіпкерлік субъектілеріне қарыз беру тәртібі, оны берудің басталғаны және нәтижелері туралы;</w:t>
      </w:r>
    </w:p>
    <w:bookmarkEnd w:id="26"/>
    <w:bookmarkStart w:name="z37" w:id="27"/>
    <w:p>
      <w:pPr>
        <w:spacing w:after="0"/>
        <w:ind w:left="0"/>
        <w:jc w:val="both"/>
      </w:pPr>
      <w:r>
        <w:rPr>
          <w:rFonts w:ascii="Times New Roman"/>
          <w:b w:val="false"/>
          <w:i w:val="false"/>
          <w:color w:val="000000"/>
          <w:sz w:val="28"/>
        </w:rPr>
        <w:t>
      3) мемлекеттік атаулы әлеуметтік көмек алушыларға әлеуметтік маңызы бар азық-түлік тауарларын "әлеуметтік әмиян" арқылы цифрлық азық-түлік ваучерлерін пайдалана отырып арзандатылған бағамен өткізетін және кәсіпкерлік субъектілерінің сауда объектілерінің орналасқан жерлері тізбесін көрсете отырып, кәсіпкерлік субъектілеріне қарыз беру тәртібі, сондай-ақ оны іске асырудың басталғаны және нәтижелері туралы.</w:t>
      </w:r>
    </w:p>
    <w:bookmarkEnd w:id="27"/>
    <w:bookmarkStart w:name="z38" w:id="28"/>
    <w:p>
      <w:pPr>
        <w:spacing w:after="0"/>
        <w:ind w:left="0"/>
        <w:jc w:val="both"/>
      </w:pPr>
      <w:r>
        <w:rPr>
          <w:rFonts w:ascii="Times New Roman"/>
          <w:b w:val="false"/>
          <w:i w:val="false"/>
          <w:color w:val="000000"/>
          <w:sz w:val="28"/>
        </w:rPr>
        <w:t>
      13-10. Мамандырылған ұйым бағаны тұрақтандыру мақсатында сатып алатын көкөніс өнімдерінің (қырыққабат, картоп, пияз, сәбіз) көлемі Комиссияның шешіміне сәйкес өңірлік сұраныс негізінде облыс, республикалық маңызы бар қала, астана халқының (қалалық немесе жалпы) үш айлық қажеттілігінің кемінде 30 пайыз мөлшерінде айқындалады.</w:t>
      </w:r>
    </w:p>
    <w:bookmarkEnd w:id="28"/>
    <w:bookmarkStart w:name="z39" w:id="29"/>
    <w:p>
      <w:pPr>
        <w:spacing w:after="0"/>
        <w:ind w:left="0"/>
        <w:jc w:val="both"/>
      </w:pPr>
      <w:r>
        <w:rPr>
          <w:rFonts w:ascii="Times New Roman"/>
          <w:b w:val="false"/>
          <w:i w:val="false"/>
          <w:color w:val="000000"/>
          <w:sz w:val="28"/>
        </w:rPr>
        <w:t>
      13-11. Әлеуметтік маңызы бар азық-түлік тауарларына бағаны тұрақтандыру тетіктері сауда қызметін реттеу саласындағы уәкілетті мемлекеттік органның Тауарларды қадағалаудың ақпараттық жүйесінде жүзеге асырылады.";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41" w:id="30"/>
    <w:p>
      <w:pPr>
        <w:spacing w:after="0"/>
        <w:ind w:left="0"/>
        <w:jc w:val="both"/>
      </w:pPr>
      <w:r>
        <w:rPr>
          <w:rFonts w:ascii="Times New Roman"/>
          <w:b w:val="false"/>
          <w:i w:val="false"/>
          <w:color w:val="000000"/>
          <w:sz w:val="28"/>
        </w:rPr>
        <w:t>
      "26. Мамандандырылған ұйым өңірлік тұрақтандыру қорын уақтылы жаңарту мақсатында тұрақты негізде бейнебақылау жүйелерін қолдана отырып, өңірлік тұрақтандыру қорының азық-түлік тауарларын сақтау мерзімдерін қамтамасыз етеді.";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43" w:id="31"/>
    <w:p>
      <w:pPr>
        <w:spacing w:after="0"/>
        <w:ind w:left="0"/>
        <w:jc w:val="both"/>
      </w:pPr>
      <w:r>
        <w:rPr>
          <w:rFonts w:ascii="Times New Roman"/>
          <w:b w:val="false"/>
          <w:i w:val="false"/>
          <w:color w:val="000000"/>
          <w:sz w:val="28"/>
        </w:rPr>
        <w:t>
      "31. Облыстың, республикалық маңызы бар қаланың, астананың жергілікті атқарушы органы әлеуметтік маңызы бар азық-түлік тауарларына бағаны тұрақтандыру мақсатында мамандандырылған ұйымдар арқылы кәсіпкерлік субъектілеріне Комиссия сұраныс пен ұсыныстың өңірлік теңгерімі (өндіріс көлемі мен азық-түлік тауарларымен қамтамасыз етілу, олардың қозғалысы, қорлардың болуы), егіс алқаптары (жоспарлы), болжамды өнім, өткен күнтізбелік жылдағы қалыптасқан бағалар, мемлекеттік атаулы әлеуметтік көмек алушылардың саны туралы мәліметтер және өзге де деректер негізінде айқындайтын азық-түлік тауарларының тізбесіне сәйкес қарыз береді. Қарызды беру қайтарымдылық, қамтамасыз етілу және ақылылық шарттарында қарыз шарты жасасу жолымен жүзеге асырылады.";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45" w:id="32"/>
    <w:p>
      <w:pPr>
        <w:spacing w:after="0"/>
        <w:ind w:left="0"/>
        <w:jc w:val="both"/>
      </w:pPr>
      <w:r>
        <w:rPr>
          <w:rFonts w:ascii="Times New Roman"/>
          <w:b w:val="false"/>
          <w:i w:val="false"/>
          <w:color w:val="000000"/>
          <w:sz w:val="28"/>
        </w:rPr>
        <w:t>
      "32. Бағаны тұрақтандыру мынадай жолдармен қамтамасыз етіледі:</w:t>
      </w:r>
    </w:p>
    <w:bookmarkEnd w:id="32"/>
    <w:bookmarkStart w:name="z46" w:id="33"/>
    <w:p>
      <w:pPr>
        <w:spacing w:after="0"/>
        <w:ind w:left="0"/>
        <w:jc w:val="both"/>
      </w:pPr>
      <w:r>
        <w:rPr>
          <w:rFonts w:ascii="Times New Roman"/>
          <w:b w:val="false"/>
          <w:i w:val="false"/>
          <w:color w:val="000000"/>
          <w:sz w:val="28"/>
        </w:rPr>
        <w:t>
      1) мамандандырылған ұйымның әлеуметтік маңызы бар азық-түлік тауарларына төмендетілген бөлшек/көтерме бағаларды белгілеуі;</w:t>
      </w:r>
    </w:p>
    <w:bookmarkEnd w:id="33"/>
    <w:bookmarkStart w:name="z47" w:id="34"/>
    <w:p>
      <w:pPr>
        <w:spacing w:after="0"/>
        <w:ind w:left="0"/>
        <w:jc w:val="both"/>
      </w:pPr>
      <w:r>
        <w:rPr>
          <w:rFonts w:ascii="Times New Roman"/>
          <w:b w:val="false"/>
          <w:i w:val="false"/>
          <w:color w:val="000000"/>
          <w:sz w:val="28"/>
        </w:rPr>
        <w:t>
      2) әлеуметтік маңызы бар азық-түлік тауарларын мемлекеттік атаулы әлеуметтік көмек алушыларға цифрлық азық-түлік ваучерлерін пайдалана отырып арзандатылған бағамен өткізу.";</w:t>
      </w:r>
    </w:p>
    <w:bookmarkEnd w:id="34"/>
    <w:bookmarkStart w:name="z48" w:id="35"/>
    <w:p>
      <w:pPr>
        <w:spacing w:after="0"/>
        <w:ind w:left="0"/>
        <w:jc w:val="both"/>
      </w:pPr>
      <w:r>
        <w:rPr>
          <w:rFonts w:ascii="Times New Roman"/>
          <w:b w:val="false"/>
          <w:i w:val="false"/>
          <w:color w:val="000000"/>
          <w:sz w:val="28"/>
        </w:rPr>
        <w:t>
      мынадай мазмұндағы 32-1-тармақпен толықтырылсын:</w:t>
      </w:r>
    </w:p>
    <w:bookmarkEnd w:id="35"/>
    <w:bookmarkStart w:name="z49" w:id="36"/>
    <w:p>
      <w:pPr>
        <w:spacing w:after="0"/>
        <w:ind w:left="0"/>
        <w:jc w:val="both"/>
      </w:pPr>
      <w:r>
        <w:rPr>
          <w:rFonts w:ascii="Times New Roman"/>
          <w:b w:val="false"/>
          <w:i w:val="false"/>
          <w:color w:val="000000"/>
          <w:sz w:val="28"/>
        </w:rPr>
        <w:t>
      "32-1. Мемлекеттік атаулы әлеуметтік көмек алушыларға монетарлық емес мемлекеттік қолдау көрсету мақсатында мамандандырылған ұйым кәсіпкерлік субъектілеріне (сауда объектілеріне) тиісті өңірдегі мемлекеттік атаулы әлеуметтік көмек алушылардың санын ескере отырып, Әлеуметтік маңызы бар азық-түлік тауарлары бағаларын тұрақтандыру тетіктерін іске асыруды қамтамасыз ету жөніндегі комиссия айқындайтын әлеуметтік маңызы бар азық-түлік тауарларын өткізу үшін қарыздар береді.</w:t>
      </w:r>
    </w:p>
    <w:bookmarkEnd w:id="36"/>
    <w:bookmarkStart w:name="z50" w:id="37"/>
    <w:p>
      <w:pPr>
        <w:spacing w:after="0"/>
        <w:ind w:left="0"/>
        <w:jc w:val="both"/>
      </w:pPr>
      <w:r>
        <w:rPr>
          <w:rFonts w:ascii="Times New Roman"/>
          <w:b w:val="false"/>
          <w:i w:val="false"/>
          <w:color w:val="000000"/>
          <w:sz w:val="28"/>
        </w:rPr>
        <w:t>
      Мемлекеттік атаулы әлеуметтік көмек алушылардың саны мен мәртебелері туралы деректерді өзектендіруді халықты әлеуметтік қорғау саласындағы уәкілетті мемлекеттік орган автоматтандырылған ақпараттық жүйеде жүзеге асырады.</w:t>
      </w:r>
    </w:p>
    <w:bookmarkEnd w:id="37"/>
    <w:bookmarkStart w:name="z51" w:id="38"/>
    <w:p>
      <w:pPr>
        <w:spacing w:after="0"/>
        <w:ind w:left="0"/>
        <w:jc w:val="both"/>
      </w:pPr>
      <w:r>
        <w:rPr>
          <w:rFonts w:ascii="Times New Roman"/>
          <w:b w:val="false"/>
          <w:i w:val="false"/>
          <w:color w:val="000000"/>
          <w:sz w:val="28"/>
        </w:rPr>
        <w:t>
      Мемлекеттік атаулы әлеуметтік көмек алушыға электрондық үкімет порталының eGov Mobile қосымшасы арқылы SMS-хабарлама түрінде хабарландыру жіберіледі, онда цифрлық азық-түлік ваучерін алуға келісімін не бас тартуын растау сұралады.</w:t>
      </w:r>
    </w:p>
    <w:bookmarkEnd w:id="38"/>
    <w:bookmarkStart w:name="z52" w:id="39"/>
    <w:p>
      <w:pPr>
        <w:spacing w:after="0"/>
        <w:ind w:left="0"/>
        <w:jc w:val="both"/>
      </w:pPr>
      <w:r>
        <w:rPr>
          <w:rFonts w:ascii="Times New Roman"/>
          <w:b w:val="false"/>
          <w:i w:val="false"/>
          <w:color w:val="000000"/>
          <w:sz w:val="28"/>
        </w:rPr>
        <w:t>
      Келісім расталған жағдайда цифрлық азық-түлік ваучері "әлеуметтік әмиян" арқылы есепке алынады және тек әлеуметтік маңызы бар азық-түлік тауарларын арзандатылған бағамен сатып алу үшін пайдаланылады.</w:t>
      </w:r>
    </w:p>
    <w:bookmarkEnd w:id="39"/>
    <w:bookmarkStart w:name="z53" w:id="40"/>
    <w:p>
      <w:pPr>
        <w:spacing w:after="0"/>
        <w:ind w:left="0"/>
        <w:jc w:val="both"/>
      </w:pPr>
      <w:r>
        <w:rPr>
          <w:rFonts w:ascii="Times New Roman"/>
          <w:b w:val="false"/>
          <w:i w:val="false"/>
          <w:color w:val="000000"/>
          <w:sz w:val="28"/>
        </w:rPr>
        <w:t>
      Цифрлық азық-түлік ваучерлері ай сайын, есептік айдың алдындағы айдың соңғы күніне мемлекеттік атаулы әлеуметтік көмек алушылар болып табылатын отбасының әрбір мүшесіне бір айлық есептік көрсеткіш мөлшерінде беріледі.</w:t>
      </w:r>
    </w:p>
    <w:bookmarkEnd w:id="40"/>
    <w:bookmarkStart w:name="z54" w:id="41"/>
    <w:p>
      <w:pPr>
        <w:spacing w:after="0"/>
        <w:ind w:left="0"/>
        <w:jc w:val="both"/>
      </w:pPr>
      <w:r>
        <w:rPr>
          <w:rFonts w:ascii="Times New Roman"/>
          <w:b w:val="false"/>
          <w:i w:val="false"/>
          <w:color w:val="000000"/>
          <w:sz w:val="28"/>
        </w:rPr>
        <w:t>
      Әлеуметтік маңызы бар азық-түлік тауарларына ақы төлеу сауда объектісінің кассалық жабдығында QR-кодты оқу (сканерлеу) арқылы жүргізіледі.</w:t>
      </w:r>
    </w:p>
    <w:bookmarkEnd w:id="41"/>
    <w:bookmarkStart w:name="z55" w:id="42"/>
    <w:p>
      <w:pPr>
        <w:spacing w:after="0"/>
        <w:ind w:left="0"/>
        <w:jc w:val="both"/>
      </w:pPr>
      <w:r>
        <w:rPr>
          <w:rFonts w:ascii="Times New Roman"/>
          <w:b w:val="false"/>
          <w:i w:val="false"/>
          <w:color w:val="000000"/>
          <w:sz w:val="28"/>
        </w:rPr>
        <w:t>
      Әлеуметтік маңызы бар азық-түлік тауарларының бүкіл тізбесін іске асыру цифрлық азық-түлік ваучері есебінен берілетін жеңілдік ескеріле отырып, арзандатылған бағамен жүзеге асырылады.</w:t>
      </w:r>
    </w:p>
    <w:bookmarkEnd w:id="42"/>
    <w:bookmarkStart w:name="z56" w:id="43"/>
    <w:p>
      <w:pPr>
        <w:spacing w:after="0"/>
        <w:ind w:left="0"/>
        <w:jc w:val="both"/>
      </w:pPr>
      <w:r>
        <w:rPr>
          <w:rFonts w:ascii="Times New Roman"/>
          <w:b w:val="false"/>
          <w:i w:val="false"/>
          <w:color w:val="000000"/>
          <w:sz w:val="28"/>
        </w:rPr>
        <w:t>
      Әлеуметтік маңызы бар азық-түлік тауарларын таңбалау оларды сәйкестендіруге арналған арнайы жапсырмалармен (стикерлермен) жүзеге асырылады.</w:t>
      </w:r>
    </w:p>
    <w:bookmarkEnd w:id="43"/>
    <w:bookmarkStart w:name="z57" w:id="44"/>
    <w:p>
      <w:pPr>
        <w:spacing w:after="0"/>
        <w:ind w:left="0"/>
        <w:jc w:val="both"/>
      </w:pPr>
      <w:r>
        <w:rPr>
          <w:rFonts w:ascii="Times New Roman"/>
          <w:b w:val="false"/>
          <w:i w:val="false"/>
          <w:color w:val="000000"/>
          <w:sz w:val="28"/>
        </w:rPr>
        <w:t>
      Кассалық жабдықты "әлеуметтік әмиянмен" интеграциялау жүзеге асырылады.</w:t>
      </w:r>
    </w:p>
    <w:bookmarkEnd w:id="44"/>
    <w:bookmarkStart w:name="z58" w:id="45"/>
    <w:p>
      <w:pPr>
        <w:spacing w:after="0"/>
        <w:ind w:left="0"/>
        <w:jc w:val="both"/>
      </w:pPr>
      <w:r>
        <w:rPr>
          <w:rFonts w:ascii="Times New Roman"/>
          <w:b w:val="false"/>
          <w:i w:val="false"/>
          <w:color w:val="000000"/>
          <w:sz w:val="28"/>
        </w:rPr>
        <w:t>
      Тауарларды арзандатылған бағамен өткізу туралы есеп мынадай тәртіппен ұсынылады:</w:t>
      </w:r>
    </w:p>
    <w:bookmarkEnd w:id="45"/>
    <w:bookmarkStart w:name="z59" w:id="46"/>
    <w:p>
      <w:pPr>
        <w:spacing w:after="0"/>
        <w:ind w:left="0"/>
        <w:jc w:val="both"/>
      </w:pPr>
      <w:r>
        <w:rPr>
          <w:rFonts w:ascii="Times New Roman"/>
          <w:b w:val="false"/>
          <w:i w:val="false"/>
          <w:color w:val="000000"/>
          <w:sz w:val="28"/>
        </w:rPr>
        <w:t>
      1) мамандырылған ұйымдар жиынтық есептерді электрондық нысанда жергілікті атқарушы органдарға жолдайды;</w:t>
      </w:r>
    </w:p>
    <w:bookmarkEnd w:id="46"/>
    <w:bookmarkStart w:name="z60" w:id="47"/>
    <w:p>
      <w:pPr>
        <w:spacing w:after="0"/>
        <w:ind w:left="0"/>
        <w:jc w:val="both"/>
      </w:pPr>
      <w:r>
        <w:rPr>
          <w:rFonts w:ascii="Times New Roman"/>
          <w:b w:val="false"/>
          <w:i w:val="false"/>
          <w:color w:val="000000"/>
          <w:sz w:val="28"/>
        </w:rPr>
        <w:t xml:space="preserve">
      2) жергілікті атқарушы органдар жиынтық ақпаратты Қазақстан Республикасының Сауда және интеграция министрлігіне және Қазақстан Республикасының Ауыл шаруашылығы министрлігіне ұсынады.". </w:t>
      </w:r>
    </w:p>
    <w:bookmarkEnd w:id="47"/>
    <w:bookmarkStart w:name="z61" w:id="48"/>
    <w:p>
      <w:pPr>
        <w:spacing w:after="0"/>
        <w:ind w:left="0"/>
        <w:jc w:val="both"/>
      </w:pPr>
      <w:r>
        <w:rPr>
          <w:rFonts w:ascii="Times New Roman"/>
          <w:b w:val="false"/>
          <w:i w:val="false"/>
          <w:color w:val="000000"/>
          <w:sz w:val="28"/>
        </w:rPr>
        <w:t>
      2. Қазақстан Республикасы Ауыл шаруашылығы министрлігінің Аграрлық азық-түлік нарықтары және ауыл шаруашылығы өнімдерін қайта өңдеу департаменті заңнамада белгіленген тәртіппен:</w:t>
      </w:r>
    </w:p>
    <w:bookmarkEnd w:id="48"/>
    <w:bookmarkStart w:name="z62" w:id="49"/>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9"/>
    <w:bookmarkStart w:name="z63" w:id="50"/>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50"/>
    <w:bookmarkStart w:name="z64" w:id="5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1"/>
    <w:bookmarkStart w:name="z65" w:id="52"/>
    <w:p>
      <w:pPr>
        <w:spacing w:after="0"/>
        <w:ind w:left="0"/>
        <w:jc w:val="both"/>
      </w:pPr>
      <w:r>
        <w:rPr>
          <w:rFonts w:ascii="Times New Roman"/>
          <w:b w:val="false"/>
          <w:i w:val="false"/>
          <w:color w:val="000000"/>
          <w:sz w:val="28"/>
        </w:rPr>
        <w:t>
      4. Осы бұйрық 31 желтоқсаннан бастап қолданысқа енгізіледі және ресми жариялануға тиіс.</w:t>
      </w:r>
    </w:p>
    <w:bookmarkEnd w:id="5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Ауыл шаруашылығы министрінің</w:t>
            </w:r>
          </w:p>
          <w:p>
            <w:pPr>
              <w:spacing w:after="0"/>
              <w:ind w:left="0"/>
              <w:jc w:val="left"/>
            </w:pP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Бердалин</w:t>
            </w:r>
            <w:r>
              <w:rPr>
                <w:rFonts w:ascii="Times New Roman"/>
                <w:b w:val="false"/>
                <w:i w:val="false"/>
                <w:color w:val="000000"/>
                <w:sz w:val="20"/>
              </w:rPr>
              <w:t>
</w:t>
            </w:r>
          </w:p>
        </w:tc>
      </w:tr>
    </w:tbl>
    <w:bookmarkStart w:name="z67" w:id="53"/>
    <w:p>
      <w:pPr>
        <w:spacing w:after="0"/>
        <w:ind w:left="0"/>
        <w:jc w:val="both"/>
      </w:pPr>
      <w:r>
        <w:rPr>
          <w:rFonts w:ascii="Times New Roman"/>
          <w:b w:val="false"/>
          <w:i w:val="false"/>
          <w:color w:val="000000"/>
          <w:sz w:val="28"/>
        </w:rPr>
        <w:t>
      "КЕЛІСІЛДІ"</w:t>
      </w:r>
    </w:p>
    <w:bookmarkEnd w:id="53"/>
    <w:bookmarkStart w:name="z68" w:id="54"/>
    <w:p>
      <w:pPr>
        <w:spacing w:after="0"/>
        <w:ind w:left="0"/>
        <w:jc w:val="both"/>
      </w:pPr>
      <w:r>
        <w:rPr>
          <w:rFonts w:ascii="Times New Roman"/>
          <w:b w:val="false"/>
          <w:i w:val="false"/>
          <w:color w:val="000000"/>
          <w:sz w:val="28"/>
        </w:rPr>
        <w:t>
      Қазақстан Республикасы</w:t>
      </w:r>
    </w:p>
    <w:bookmarkEnd w:id="54"/>
    <w:bookmarkStart w:name="z69" w:id="55"/>
    <w:p>
      <w:pPr>
        <w:spacing w:after="0"/>
        <w:ind w:left="0"/>
        <w:jc w:val="both"/>
      </w:pPr>
      <w:r>
        <w:rPr>
          <w:rFonts w:ascii="Times New Roman"/>
          <w:b w:val="false"/>
          <w:i w:val="false"/>
          <w:color w:val="000000"/>
          <w:sz w:val="28"/>
        </w:rPr>
        <w:t>
      Бәсекелестікті қорғау және дамыту агенттігі</w:t>
      </w:r>
    </w:p>
    <w:bookmarkEnd w:id="55"/>
    <w:bookmarkStart w:name="z70" w:id="56"/>
    <w:p>
      <w:pPr>
        <w:spacing w:after="0"/>
        <w:ind w:left="0"/>
        <w:jc w:val="both"/>
      </w:pPr>
      <w:r>
        <w:rPr>
          <w:rFonts w:ascii="Times New Roman"/>
          <w:b w:val="false"/>
          <w:i w:val="false"/>
          <w:color w:val="000000"/>
          <w:sz w:val="28"/>
        </w:rPr>
        <w:t>
      "КЕЛІСІЛДІ"</w:t>
      </w:r>
    </w:p>
    <w:bookmarkEnd w:id="56"/>
    <w:bookmarkStart w:name="z71" w:id="57"/>
    <w:p>
      <w:pPr>
        <w:spacing w:after="0"/>
        <w:ind w:left="0"/>
        <w:jc w:val="both"/>
      </w:pPr>
      <w:r>
        <w:rPr>
          <w:rFonts w:ascii="Times New Roman"/>
          <w:b w:val="false"/>
          <w:i w:val="false"/>
          <w:color w:val="000000"/>
          <w:sz w:val="28"/>
        </w:rPr>
        <w:t>
      Қазақстан Республикасы Еңбек</w:t>
      </w:r>
    </w:p>
    <w:bookmarkEnd w:id="57"/>
    <w:bookmarkStart w:name="z72" w:id="58"/>
    <w:p>
      <w:pPr>
        <w:spacing w:after="0"/>
        <w:ind w:left="0"/>
        <w:jc w:val="both"/>
      </w:pPr>
      <w:r>
        <w:rPr>
          <w:rFonts w:ascii="Times New Roman"/>
          <w:b w:val="false"/>
          <w:i w:val="false"/>
          <w:color w:val="000000"/>
          <w:sz w:val="28"/>
        </w:rPr>
        <w:t>
      және халықты әлеуметтік қорғау министрлігі</w:t>
      </w:r>
    </w:p>
    <w:bookmarkEnd w:id="58"/>
    <w:bookmarkStart w:name="z73" w:id="59"/>
    <w:p>
      <w:pPr>
        <w:spacing w:after="0"/>
        <w:ind w:left="0"/>
        <w:jc w:val="both"/>
      </w:pPr>
      <w:r>
        <w:rPr>
          <w:rFonts w:ascii="Times New Roman"/>
          <w:b w:val="false"/>
          <w:i w:val="false"/>
          <w:color w:val="000000"/>
          <w:sz w:val="28"/>
        </w:rPr>
        <w:t>
      "КЕЛІСІЛДІ"</w:t>
      </w:r>
    </w:p>
    <w:bookmarkEnd w:id="59"/>
    <w:bookmarkStart w:name="z74" w:id="60"/>
    <w:p>
      <w:pPr>
        <w:spacing w:after="0"/>
        <w:ind w:left="0"/>
        <w:jc w:val="both"/>
      </w:pPr>
      <w:r>
        <w:rPr>
          <w:rFonts w:ascii="Times New Roman"/>
          <w:b w:val="false"/>
          <w:i w:val="false"/>
          <w:color w:val="000000"/>
          <w:sz w:val="28"/>
        </w:rPr>
        <w:t>
      Қазақстан Республикасы</w:t>
      </w:r>
    </w:p>
    <w:bookmarkEnd w:id="60"/>
    <w:bookmarkStart w:name="z75" w:id="61"/>
    <w:p>
      <w:pPr>
        <w:spacing w:after="0"/>
        <w:ind w:left="0"/>
        <w:jc w:val="both"/>
      </w:pPr>
      <w:r>
        <w:rPr>
          <w:rFonts w:ascii="Times New Roman"/>
          <w:b w:val="false"/>
          <w:i w:val="false"/>
          <w:color w:val="000000"/>
          <w:sz w:val="28"/>
        </w:rPr>
        <w:t>
      Жасанды интеллект және</w:t>
      </w:r>
    </w:p>
    <w:bookmarkEnd w:id="61"/>
    <w:bookmarkStart w:name="z76" w:id="62"/>
    <w:p>
      <w:pPr>
        <w:spacing w:after="0"/>
        <w:ind w:left="0"/>
        <w:jc w:val="both"/>
      </w:pPr>
      <w:r>
        <w:rPr>
          <w:rFonts w:ascii="Times New Roman"/>
          <w:b w:val="false"/>
          <w:i w:val="false"/>
          <w:color w:val="000000"/>
          <w:sz w:val="28"/>
        </w:rPr>
        <w:t>
      цифрлық даму министрлігі</w:t>
      </w:r>
    </w:p>
    <w:bookmarkEnd w:id="62"/>
    <w:bookmarkStart w:name="z77" w:id="63"/>
    <w:p>
      <w:pPr>
        <w:spacing w:after="0"/>
        <w:ind w:left="0"/>
        <w:jc w:val="both"/>
      </w:pPr>
      <w:r>
        <w:rPr>
          <w:rFonts w:ascii="Times New Roman"/>
          <w:b w:val="false"/>
          <w:i w:val="false"/>
          <w:color w:val="000000"/>
          <w:sz w:val="28"/>
        </w:rPr>
        <w:t>
      "КЕЛІСІЛДІ"</w:t>
      </w:r>
    </w:p>
    <w:bookmarkEnd w:id="63"/>
    <w:bookmarkStart w:name="z78" w:id="64"/>
    <w:p>
      <w:pPr>
        <w:spacing w:after="0"/>
        <w:ind w:left="0"/>
        <w:jc w:val="both"/>
      </w:pPr>
      <w:r>
        <w:rPr>
          <w:rFonts w:ascii="Times New Roman"/>
          <w:b w:val="false"/>
          <w:i w:val="false"/>
          <w:color w:val="000000"/>
          <w:sz w:val="28"/>
        </w:rPr>
        <w:t>
      Қазақстан Республикасы</w:t>
      </w:r>
    </w:p>
    <w:bookmarkEnd w:id="64"/>
    <w:bookmarkStart w:name="z79" w:id="65"/>
    <w:p>
      <w:pPr>
        <w:spacing w:after="0"/>
        <w:ind w:left="0"/>
        <w:jc w:val="both"/>
      </w:pPr>
      <w:r>
        <w:rPr>
          <w:rFonts w:ascii="Times New Roman"/>
          <w:b w:val="false"/>
          <w:i w:val="false"/>
          <w:color w:val="000000"/>
          <w:sz w:val="28"/>
        </w:rPr>
        <w:t>
      Қаржы министрлігі</w:t>
      </w:r>
    </w:p>
    <w:bookmarkEnd w:id="65"/>
    <w:bookmarkStart w:name="z80" w:id="66"/>
    <w:p>
      <w:pPr>
        <w:spacing w:after="0"/>
        <w:ind w:left="0"/>
        <w:jc w:val="both"/>
      </w:pPr>
      <w:r>
        <w:rPr>
          <w:rFonts w:ascii="Times New Roman"/>
          <w:b w:val="false"/>
          <w:i w:val="false"/>
          <w:color w:val="000000"/>
          <w:sz w:val="28"/>
        </w:rPr>
        <w:t>
      "КЕЛІСІЛДІ"</w:t>
      </w:r>
    </w:p>
    <w:bookmarkEnd w:id="66"/>
    <w:bookmarkStart w:name="z81" w:id="67"/>
    <w:p>
      <w:pPr>
        <w:spacing w:after="0"/>
        <w:ind w:left="0"/>
        <w:jc w:val="both"/>
      </w:pPr>
      <w:r>
        <w:rPr>
          <w:rFonts w:ascii="Times New Roman"/>
          <w:b w:val="false"/>
          <w:i w:val="false"/>
          <w:color w:val="000000"/>
          <w:sz w:val="28"/>
        </w:rPr>
        <w:t>
      Қазақстан Республикасы</w:t>
      </w:r>
    </w:p>
    <w:bookmarkEnd w:id="67"/>
    <w:bookmarkStart w:name="z82" w:id="68"/>
    <w:p>
      <w:pPr>
        <w:spacing w:after="0"/>
        <w:ind w:left="0"/>
        <w:jc w:val="both"/>
      </w:pPr>
      <w:r>
        <w:rPr>
          <w:rFonts w:ascii="Times New Roman"/>
          <w:b w:val="false"/>
          <w:i w:val="false"/>
          <w:color w:val="000000"/>
          <w:sz w:val="28"/>
        </w:rPr>
        <w:t>
      Сауда және интеграция министрлігі</w:t>
      </w:r>
    </w:p>
    <w:bookmarkEnd w:id="68"/>
    <w:bookmarkStart w:name="z83" w:id="69"/>
    <w:p>
      <w:pPr>
        <w:spacing w:after="0"/>
        <w:ind w:left="0"/>
        <w:jc w:val="both"/>
      </w:pPr>
      <w:r>
        <w:rPr>
          <w:rFonts w:ascii="Times New Roman"/>
          <w:b w:val="false"/>
          <w:i w:val="false"/>
          <w:color w:val="000000"/>
          <w:sz w:val="28"/>
        </w:rPr>
        <w:t>
      "КЕЛІСІЛДІ"</w:t>
      </w:r>
    </w:p>
    <w:bookmarkEnd w:id="69"/>
    <w:bookmarkStart w:name="z84" w:id="70"/>
    <w:p>
      <w:pPr>
        <w:spacing w:after="0"/>
        <w:ind w:left="0"/>
        <w:jc w:val="both"/>
      </w:pPr>
      <w:r>
        <w:rPr>
          <w:rFonts w:ascii="Times New Roman"/>
          <w:b w:val="false"/>
          <w:i w:val="false"/>
          <w:color w:val="000000"/>
          <w:sz w:val="28"/>
        </w:rPr>
        <w:t>
      Қазақстан Республикасы</w:t>
      </w:r>
    </w:p>
    <w:bookmarkEnd w:id="70"/>
    <w:bookmarkStart w:name="z85" w:id="71"/>
    <w:p>
      <w:pPr>
        <w:spacing w:after="0"/>
        <w:ind w:left="0"/>
        <w:jc w:val="both"/>
      </w:pPr>
      <w:r>
        <w:rPr>
          <w:rFonts w:ascii="Times New Roman"/>
          <w:b w:val="false"/>
          <w:i w:val="false"/>
          <w:color w:val="000000"/>
          <w:sz w:val="28"/>
        </w:rPr>
        <w:t>
      Ұлттық экономика министрлігі</w:t>
      </w:r>
    </w:p>
    <w:bookmarkEnd w:id="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